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header9.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06F2" w:rsidRDefault="00535E2D">
      <w:pPr>
        <w:framePr w:h="10429" w:wrap="none" w:vAnchor="text" w:hAnchor="margin" w:x="2"/>
        <w:jc w:val="center"/>
        <w:rPr>
          <w:color w:val="auto"/>
          <w:sz w:val="2"/>
          <w:szCs w:val="2"/>
        </w:rPr>
      </w:pPr>
      <w:bookmarkStart w:id="0" w:name="_GoBack"/>
      <w:bookmarkEnd w:id="0"/>
      <w:r>
        <w:rPr>
          <w:noProof/>
          <w:color w:val="auto"/>
          <w:sz w:val="2"/>
          <w:szCs w:val="2"/>
        </w:rPr>
        <w:drawing>
          <wp:inline distT="0" distB="0" distL="0" distR="0">
            <wp:extent cx="4743450" cy="6619875"/>
            <wp:effectExtent l="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0" cy="6619875"/>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719" w:lineRule="exact"/>
        <w:rPr>
          <w:color w:val="auto"/>
        </w:rPr>
      </w:pPr>
    </w:p>
    <w:p w:rsidR="006306F2" w:rsidRDefault="006306F2">
      <w:pPr>
        <w:rPr>
          <w:color w:val="auto"/>
          <w:sz w:val="2"/>
          <w:szCs w:val="2"/>
        </w:rPr>
        <w:sectPr w:rsidR="006306F2">
          <w:footnotePr>
            <w:numFmt w:val="chicago"/>
            <w:numRestart w:val="eachPage"/>
          </w:footnotePr>
          <w:type w:val="continuous"/>
          <w:pgSz w:w="11909" w:h="16838"/>
          <w:pgMar w:top="2445" w:right="2219" w:bottom="2445" w:left="2219" w:header="0" w:footer="3" w:gutter="0"/>
          <w:cols w:space="720"/>
          <w:noEndnote/>
          <w:docGrid w:linePitch="360"/>
        </w:sectPr>
      </w:pPr>
    </w:p>
    <w:p w:rsidR="006306F2" w:rsidRPr="00745E71" w:rsidRDefault="004B7AF6">
      <w:pPr>
        <w:pStyle w:val="21"/>
        <w:shd w:val="clear" w:color="auto" w:fill="auto"/>
        <w:spacing w:after="3184" w:line="170" w:lineRule="exact"/>
        <w:ind w:left="120"/>
        <w:rPr>
          <w:lang w:val="en-US"/>
        </w:rPr>
      </w:pPr>
      <w:r>
        <w:rPr>
          <w:rStyle w:val="22"/>
          <w:b/>
          <w:bCs/>
          <w:color w:val="000000"/>
        </w:rPr>
        <w:lastRenderedPageBreak/>
        <w:t>Bert Hellinger</w:t>
      </w:r>
    </w:p>
    <w:p w:rsidR="006306F2" w:rsidRDefault="004B7AF6">
      <w:pPr>
        <w:pStyle w:val="11"/>
        <w:keepNext/>
        <w:keepLines/>
        <w:shd w:val="clear" w:color="auto" w:fill="auto"/>
        <w:spacing w:before="0" w:after="484" w:line="340" w:lineRule="exact"/>
      </w:pPr>
      <w:bookmarkStart w:id="1" w:name="bookmark0"/>
      <w:r>
        <w:rPr>
          <w:rStyle w:val="10"/>
          <w:b/>
          <w:bCs/>
          <w:color w:val="000000"/>
        </w:rPr>
        <w:t>DIE LIEBE DES GEISTES</w:t>
      </w:r>
      <w:bookmarkEnd w:id="1"/>
    </w:p>
    <w:p w:rsidR="006306F2" w:rsidRDefault="004B7AF6">
      <w:pPr>
        <w:pStyle w:val="24"/>
        <w:keepNext/>
        <w:keepLines/>
        <w:shd w:val="clear" w:color="auto" w:fill="auto"/>
        <w:spacing w:before="0" w:after="4652" w:line="260" w:lineRule="exact"/>
      </w:pPr>
      <w:bookmarkStart w:id="2" w:name="bookmark1"/>
      <w:r>
        <w:rPr>
          <w:rStyle w:val="23"/>
          <w:b/>
          <w:bCs/>
          <w:i/>
          <w:iCs/>
          <w:color w:val="000000"/>
        </w:rPr>
        <w:t>Was zu ihr fuehrt und wie sie gelingt</w:t>
      </w:r>
      <w:bookmarkEnd w:id="2"/>
    </w:p>
    <w:p w:rsidR="006306F2" w:rsidRPr="00745E71" w:rsidRDefault="004B7AF6">
      <w:pPr>
        <w:pStyle w:val="21"/>
        <w:shd w:val="clear" w:color="auto" w:fill="auto"/>
        <w:spacing w:after="0" w:line="230" w:lineRule="exact"/>
        <w:rPr>
          <w:lang w:val="en-US"/>
        </w:rPr>
      </w:pPr>
      <w:r>
        <w:rPr>
          <w:rStyle w:val="20"/>
          <w:b/>
          <w:bCs/>
          <w:color w:val="000000"/>
          <w:lang w:val="en-US" w:eastAsia="en-US"/>
        </w:rPr>
        <w:t xml:space="preserve">Hellinger publications </w:t>
      </w:r>
      <w:r>
        <w:rPr>
          <w:rStyle w:val="2FranklinGothicMedium"/>
          <w:b/>
          <w:bCs/>
          <w:color w:val="000000"/>
        </w:rPr>
        <w:t>2008</w:t>
      </w:r>
    </w:p>
    <w:p w:rsidR="006306F2" w:rsidRPr="00745E71" w:rsidRDefault="004B7AF6">
      <w:pPr>
        <w:pStyle w:val="21"/>
        <w:shd w:val="clear" w:color="auto" w:fill="auto"/>
        <w:spacing w:after="3162" w:line="170" w:lineRule="exact"/>
        <w:rPr>
          <w:lang w:val="en-US"/>
        </w:rPr>
      </w:pPr>
      <w:bookmarkStart w:id="3" w:name="bookmark2"/>
      <w:r>
        <w:rPr>
          <w:rStyle w:val="22"/>
          <w:b/>
          <w:bCs/>
          <w:color w:val="000000"/>
          <w:lang w:val="ru-RU" w:eastAsia="ru-RU"/>
        </w:rPr>
        <w:t>Берт</w:t>
      </w:r>
      <w:r w:rsidRPr="00745E71">
        <w:rPr>
          <w:rStyle w:val="22"/>
          <w:b/>
          <w:bCs/>
          <w:color w:val="000000"/>
          <w:lang w:eastAsia="ru-RU"/>
        </w:rPr>
        <w:t xml:space="preserve"> </w:t>
      </w:r>
      <w:r>
        <w:rPr>
          <w:rStyle w:val="22"/>
          <w:b/>
          <w:bCs/>
          <w:color w:val="000000"/>
          <w:lang w:val="ru-RU" w:eastAsia="ru-RU"/>
        </w:rPr>
        <w:t>Хеллингер</w:t>
      </w:r>
      <w:bookmarkEnd w:id="3"/>
    </w:p>
    <w:p w:rsidR="006306F2" w:rsidRDefault="004B7AF6">
      <w:pPr>
        <w:pStyle w:val="11"/>
        <w:keepNext/>
        <w:keepLines/>
        <w:shd w:val="clear" w:color="auto" w:fill="auto"/>
        <w:spacing w:before="0" w:after="406" w:line="340" w:lineRule="exact"/>
        <w:ind w:left="260"/>
      </w:pPr>
      <w:bookmarkStart w:id="4" w:name="bookmark3"/>
      <w:r>
        <w:rPr>
          <w:rStyle w:val="12"/>
          <w:b/>
          <w:bCs/>
          <w:color w:val="000000"/>
          <w:lang w:val="ru-RU" w:eastAsia="ru-RU"/>
        </w:rPr>
        <w:lastRenderedPageBreak/>
        <w:t>любовь</w:t>
      </w:r>
      <w:r w:rsidRPr="00745E71">
        <w:rPr>
          <w:rStyle w:val="12"/>
          <w:b/>
          <w:bCs/>
          <w:color w:val="000000"/>
          <w:lang w:eastAsia="ru-RU"/>
        </w:rPr>
        <w:t xml:space="preserve"> </w:t>
      </w:r>
      <w:r>
        <w:rPr>
          <w:rStyle w:val="12"/>
          <w:b/>
          <w:bCs/>
          <w:color w:val="000000"/>
          <w:lang w:val="ru-RU" w:eastAsia="ru-RU"/>
        </w:rPr>
        <w:t>ДУХА</w:t>
      </w:r>
      <w:bookmarkEnd w:id="4"/>
    </w:p>
    <w:p w:rsidR="006306F2" w:rsidRPr="00745E71" w:rsidRDefault="004B7AF6">
      <w:pPr>
        <w:pStyle w:val="24"/>
        <w:keepNext/>
        <w:keepLines/>
        <w:shd w:val="clear" w:color="auto" w:fill="auto"/>
        <w:spacing w:before="0" w:after="2572" w:line="338" w:lineRule="exact"/>
        <w:rPr>
          <w:lang w:val="ru-RU"/>
        </w:rPr>
      </w:pPr>
      <w:bookmarkStart w:id="5" w:name="bookmark4"/>
      <w:r>
        <w:rPr>
          <w:rStyle w:val="23"/>
          <w:b/>
          <w:bCs/>
          <w:i/>
          <w:iCs/>
          <w:color w:val="000000"/>
          <w:lang w:val="ru-RU" w:eastAsia="ru-RU"/>
        </w:rPr>
        <w:t>Что к ней приводит и как она удается</w:t>
      </w:r>
      <w:bookmarkEnd w:id="5"/>
    </w:p>
    <w:p w:rsidR="006306F2" w:rsidRDefault="00535E2D">
      <w:pPr>
        <w:framePr w:h="1426" w:wrap="notBeside" w:vAnchor="text" w:hAnchor="text" w:xAlign="center" w:y="1"/>
        <w:jc w:val="center"/>
        <w:rPr>
          <w:color w:val="auto"/>
          <w:sz w:val="2"/>
          <w:szCs w:val="2"/>
        </w:rPr>
      </w:pPr>
      <w:r>
        <w:rPr>
          <w:noProof/>
          <w:color w:val="auto"/>
          <w:sz w:val="2"/>
          <w:szCs w:val="2"/>
        </w:rPr>
        <w:drawing>
          <wp:inline distT="0" distB="0" distL="0" distR="0">
            <wp:extent cx="962025" cy="904875"/>
            <wp:effectExtent l="0" t="0" r="0" b="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6306F2" w:rsidRDefault="006306F2">
      <w:pPr>
        <w:rPr>
          <w:color w:val="auto"/>
          <w:sz w:val="2"/>
          <w:szCs w:val="2"/>
        </w:rPr>
      </w:pPr>
    </w:p>
    <w:p w:rsidR="006306F2" w:rsidRDefault="004B7AF6">
      <w:pPr>
        <w:pStyle w:val="21"/>
        <w:shd w:val="clear" w:color="auto" w:fill="auto"/>
        <w:spacing w:before="270" w:after="0" w:line="227" w:lineRule="exact"/>
        <w:sectPr w:rsidR="006306F2">
          <w:pgSz w:w="11909" w:h="16838"/>
          <w:pgMar w:top="3439" w:right="3344" w:bottom="3439" w:left="3380" w:header="0" w:footer="3" w:gutter="0"/>
          <w:cols w:space="720"/>
          <w:noEndnote/>
          <w:docGrid w:linePitch="360"/>
        </w:sectPr>
      </w:pPr>
      <w:r>
        <w:rPr>
          <w:rStyle w:val="20"/>
          <w:b/>
          <w:bCs/>
          <w:color w:val="000000"/>
        </w:rPr>
        <w:t xml:space="preserve">Институт консультирования и системных решений Москва </w:t>
      </w:r>
      <w:r>
        <w:rPr>
          <w:rStyle w:val="29"/>
          <w:b/>
          <w:bCs/>
          <w:color w:val="000000"/>
        </w:rPr>
        <w:t>2010</w:t>
      </w:r>
    </w:p>
    <w:p w:rsidR="006306F2" w:rsidRDefault="004B7AF6">
      <w:pPr>
        <w:pStyle w:val="31"/>
        <w:shd w:val="clear" w:color="auto" w:fill="auto"/>
        <w:spacing w:after="575"/>
        <w:ind w:left="1160" w:right="1100" w:firstLine="220"/>
      </w:pPr>
      <w:r>
        <w:rPr>
          <w:rStyle w:val="30"/>
          <w:i w:val="0"/>
          <w:iCs w:val="0"/>
          <w:color w:val="000000"/>
        </w:rPr>
        <w:t xml:space="preserve">Перевод с немецкого: </w:t>
      </w:r>
      <w:r>
        <w:rPr>
          <w:rStyle w:val="3"/>
          <w:i/>
          <w:iCs/>
          <w:color w:val="000000"/>
        </w:rPr>
        <w:t xml:space="preserve">Ирина Белякова </w:t>
      </w:r>
      <w:r>
        <w:rPr>
          <w:rStyle w:val="30"/>
          <w:i w:val="0"/>
          <w:iCs w:val="0"/>
          <w:color w:val="000000"/>
        </w:rPr>
        <w:t xml:space="preserve">Научный редактор: </w:t>
      </w:r>
      <w:r>
        <w:rPr>
          <w:rStyle w:val="3"/>
          <w:i/>
          <w:iCs/>
          <w:color w:val="000000"/>
        </w:rPr>
        <w:t xml:space="preserve">к.п.н. Михаил Бурняшев </w:t>
      </w:r>
      <w:r>
        <w:rPr>
          <w:rStyle w:val="30"/>
          <w:i w:val="0"/>
          <w:iCs w:val="0"/>
          <w:color w:val="000000"/>
        </w:rPr>
        <w:t xml:space="preserve">Редактор: </w:t>
      </w:r>
      <w:r>
        <w:rPr>
          <w:rStyle w:val="3"/>
          <w:i/>
          <w:iCs/>
          <w:color w:val="000000"/>
        </w:rPr>
        <w:t>Валентина Кулакова</w:t>
      </w:r>
    </w:p>
    <w:p w:rsidR="006306F2" w:rsidRDefault="004B7AF6">
      <w:pPr>
        <w:pStyle w:val="41"/>
        <w:shd w:val="clear" w:color="auto" w:fill="auto"/>
        <w:spacing w:before="0"/>
        <w:ind w:left="20"/>
      </w:pPr>
      <w:bookmarkStart w:id="6" w:name="bookmark5"/>
      <w:r>
        <w:rPr>
          <w:rStyle w:val="4"/>
          <w:b/>
          <w:bCs/>
          <w:color w:val="000000"/>
        </w:rPr>
        <w:t>Берт Хеллингер</w:t>
      </w:r>
      <w:bookmarkEnd w:id="6"/>
    </w:p>
    <w:p w:rsidR="006306F2" w:rsidRDefault="004B7AF6">
      <w:pPr>
        <w:pStyle w:val="a6"/>
        <w:shd w:val="clear" w:color="auto" w:fill="auto"/>
        <w:spacing w:after="143"/>
        <w:ind w:left="360" w:right="220" w:firstLine="0"/>
      </w:pPr>
      <w:r>
        <w:rPr>
          <w:rStyle w:val="9"/>
          <w:color w:val="000000"/>
        </w:rPr>
        <w:t xml:space="preserve">Любовь духа. </w:t>
      </w:r>
      <w:r>
        <w:rPr>
          <w:rStyle w:val="94"/>
          <w:color w:val="000000"/>
        </w:rPr>
        <w:t>Что к ней приводит и как она удается.</w:t>
      </w:r>
      <w:r>
        <w:rPr>
          <w:rStyle w:val="9"/>
          <w:color w:val="000000"/>
        </w:rPr>
        <w:t xml:space="preserve"> - М. </w:t>
      </w:r>
      <w:r>
        <w:rPr>
          <w:rStyle w:val="13"/>
          <w:color w:val="000000"/>
        </w:rPr>
        <w:t>Институт консультирования и системных решений, 2010. - 328 с.</w:t>
      </w:r>
    </w:p>
    <w:p w:rsidR="006306F2" w:rsidRDefault="004B7AF6">
      <w:pPr>
        <w:pStyle w:val="a6"/>
        <w:shd w:val="clear" w:color="auto" w:fill="auto"/>
        <w:spacing w:after="0" w:line="216" w:lineRule="exact"/>
        <w:ind w:left="360" w:firstLine="160"/>
      </w:pPr>
      <w:r>
        <w:rPr>
          <w:rStyle w:val="13"/>
          <w:color w:val="000000"/>
        </w:rPr>
        <w:t>Любовь духа находится на службе жизни. Она преодолевает границы любви, которые мы установили для себя и для других, проводя разли чие между добром и злом. Эта книга знакомит нас с основными по ниманиями, позволяющими преодолеть эти границы в наших отноше ниях, причем на всех уровнях. Поэтому вы найдете в ней множество указаний, каждое из которых является результатом живого опыта. Они помогут вам понять любовь духа во всем спектре ее действия и вопло тить в своей личной и профессиональной жизни.</w:t>
      </w:r>
    </w:p>
    <w:p w:rsidR="006306F2" w:rsidRDefault="004B7AF6">
      <w:pPr>
        <w:pStyle w:val="a6"/>
        <w:shd w:val="clear" w:color="auto" w:fill="auto"/>
        <w:spacing w:after="380" w:line="216" w:lineRule="exact"/>
        <w:ind w:left="360" w:firstLine="160"/>
      </w:pPr>
      <w:r>
        <w:rPr>
          <w:rStyle w:val="13"/>
          <w:color w:val="000000"/>
        </w:rPr>
        <w:t>Постижение любви духа заложило основы для универсальной науки о человеческих отношениях. Это наука любви.</w:t>
      </w:r>
    </w:p>
    <w:p w:rsidR="006306F2" w:rsidRDefault="004B7AF6">
      <w:pPr>
        <w:pStyle w:val="50"/>
        <w:shd w:val="clear" w:color="auto" w:fill="auto"/>
        <w:spacing w:before="0"/>
        <w:ind w:right="40"/>
      </w:pPr>
      <w:r>
        <w:rPr>
          <w:rStyle w:val="5"/>
          <w:b/>
          <w:bCs/>
          <w:i/>
          <w:iCs/>
          <w:color w:val="000000"/>
        </w:rPr>
        <w:t>Все права защищены.</w:t>
      </w:r>
    </w:p>
    <w:p w:rsidR="006306F2" w:rsidRDefault="004B7AF6">
      <w:pPr>
        <w:pStyle w:val="50"/>
        <w:shd w:val="clear" w:color="auto" w:fill="auto"/>
        <w:spacing w:before="0"/>
        <w:ind w:right="40"/>
      </w:pPr>
      <w:r>
        <w:rPr>
          <w:rStyle w:val="5"/>
          <w:b/>
          <w:bCs/>
          <w:i/>
          <w:iCs/>
          <w:color w:val="000000"/>
        </w:rPr>
        <w:t>Любая перепечатка издания является нарушением авторских прав и преследуется по закону.</w:t>
      </w:r>
    </w:p>
    <w:p w:rsidR="006306F2" w:rsidRDefault="004B7AF6">
      <w:pPr>
        <w:pStyle w:val="50"/>
        <w:shd w:val="clear" w:color="auto" w:fill="auto"/>
        <w:spacing w:before="0" w:after="1745"/>
        <w:ind w:right="40"/>
      </w:pPr>
      <w:r>
        <w:rPr>
          <w:rStyle w:val="5"/>
          <w:b/>
          <w:bCs/>
          <w:i/>
          <w:iCs/>
          <w:color w:val="000000"/>
        </w:rPr>
        <w:t>Опубликовано по соглашению с автором.</w:t>
      </w:r>
    </w:p>
    <w:p w:rsidR="006306F2" w:rsidRDefault="004B7AF6">
      <w:pPr>
        <w:pStyle w:val="60"/>
        <w:shd w:val="clear" w:color="auto" w:fill="auto"/>
        <w:tabs>
          <w:tab w:val="right" w:pos="3555"/>
          <w:tab w:val="left" w:pos="3699"/>
        </w:tabs>
        <w:spacing w:before="0" w:after="12" w:line="260" w:lineRule="exact"/>
        <w:ind w:left="20"/>
      </w:pPr>
      <w:r>
        <w:rPr>
          <w:rStyle w:val="6"/>
          <w:color w:val="000000"/>
          <w:lang w:val="en-US" w:eastAsia="en-US"/>
        </w:rPr>
        <w:t xml:space="preserve">ISBN </w:t>
      </w:r>
      <w:r>
        <w:rPr>
          <w:rStyle w:val="6"/>
          <w:color w:val="000000"/>
        </w:rPr>
        <w:t>978-5-91160-023-5</w:t>
      </w:r>
      <w:r>
        <w:rPr>
          <w:rStyle w:val="6"/>
          <w:color w:val="000000"/>
        </w:rPr>
        <w:tab/>
      </w:r>
      <w:r>
        <w:rPr>
          <w:rStyle w:val="69pt"/>
          <w:color w:val="000000"/>
          <w:lang w:val="ru-RU" w:eastAsia="ru-RU"/>
        </w:rPr>
        <w:t>©</w:t>
      </w:r>
      <w:r>
        <w:rPr>
          <w:rStyle w:val="69pt"/>
          <w:color w:val="000000"/>
          <w:lang w:val="ru-RU" w:eastAsia="ru-RU"/>
        </w:rPr>
        <w:tab/>
      </w:r>
      <w:r>
        <w:rPr>
          <w:rStyle w:val="69pt"/>
          <w:color w:val="000000"/>
        </w:rPr>
        <w:t xml:space="preserve">Bert Hellinger, </w:t>
      </w:r>
      <w:r>
        <w:rPr>
          <w:rStyle w:val="69pt"/>
          <w:color w:val="000000"/>
          <w:lang w:val="ru-RU" w:eastAsia="ru-RU"/>
        </w:rPr>
        <w:t>2008</w:t>
      </w:r>
    </w:p>
    <w:p w:rsidR="006306F2" w:rsidRDefault="004B7AF6">
      <w:pPr>
        <w:pStyle w:val="71"/>
        <w:shd w:val="clear" w:color="auto" w:fill="auto"/>
        <w:spacing w:before="0"/>
        <w:ind w:left="3400" w:right="220"/>
        <w:sectPr w:rsidR="006306F2">
          <w:type w:val="continuous"/>
          <w:pgSz w:w="11909" w:h="16838"/>
          <w:pgMar w:top="3552" w:right="2813" w:bottom="3340" w:left="2813" w:header="0" w:footer="3" w:gutter="187"/>
          <w:cols w:space="720"/>
          <w:noEndnote/>
          <w:rtlGutter/>
          <w:docGrid w:linePitch="360"/>
        </w:sectPr>
      </w:pPr>
      <w:r>
        <w:rPr>
          <w:rStyle w:val="72"/>
          <w:b/>
          <w:bCs/>
          <w:color w:val="000000"/>
        </w:rPr>
        <w:t xml:space="preserve">© Институт консультирования </w:t>
      </w:r>
      <w:r>
        <w:rPr>
          <w:rStyle w:val="70"/>
          <w:b/>
          <w:bCs/>
          <w:color w:val="000000"/>
        </w:rPr>
        <w:t xml:space="preserve">и </w:t>
      </w:r>
      <w:r>
        <w:rPr>
          <w:rStyle w:val="72"/>
          <w:b/>
          <w:bCs/>
          <w:color w:val="000000"/>
        </w:rPr>
        <w:t>системных решений, 2009</w:t>
      </w:r>
    </w:p>
    <w:p w:rsidR="006306F2" w:rsidRDefault="004B7AF6">
      <w:pPr>
        <w:pStyle w:val="310"/>
        <w:keepNext/>
        <w:keepLines/>
        <w:shd w:val="clear" w:color="auto" w:fill="auto"/>
        <w:spacing w:after="657" w:line="200" w:lineRule="exact"/>
        <w:ind w:left="220"/>
      </w:pPr>
      <w:bookmarkStart w:id="7" w:name="bookmark6"/>
      <w:r>
        <w:rPr>
          <w:rStyle w:val="32"/>
          <w:b/>
          <w:bCs/>
          <w:color w:val="000000"/>
        </w:rPr>
        <w:t>СОДЕРЖАНИЕ</w:t>
      </w:r>
      <w:bookmarkEnd w:id="7"/>
    </w:p>
    <w:p w:rsidR="006306F2" w:rsidRDefault="004B7AF6">
      <w:pPr>
        <w:pStyle w:val="26"/>
        <w:shd w:val="clear" w:color="auto" w:fill="auto"/>
        <w:tabs>
          <w:tab w:val="right" w:leader="dot" w:pos="5909"/>
        </w:tabs>
        <w:spacing w:before="0"/>
      </w:pPr>
      <w:r>
        <w:fldChar w:fldCharType="begin"/>
      </w:r>
      <w:r>
        <w:instrText xml:space="preserve"> TOC \o "1-5" \h \z </w:instrText>
      </w:r>
      <w:r>
        <w:fldChar w:fldCharType="separate"/>
      </w:r>
      <w:hyperlink w:anchor="bookmark15" w:tooltip="Current Document" w:history="1">
        <w:r>
          <w:rPr>
            <w:rStyle w:val="25"/>
            <w:color w:val="000000"/>
          </w:rPr>
          <w:t xml:space="preserve">Hellinger® sciencia: </w:t>
        </w:r>
        <w:r>
          <w:rPr>
            <w:rStyle w:val="2TimesNewRoman"/>
            <w:color w:val="000000"/>
            <w:lang w:val="ru-RU" w:eastAsia="ru-RU"/>
          </w:rPr>
          <w:t>введение и обзор</w:t>
        </w:r>
        <w:r>
          <w:rPr>
            <w:rStyle w:val="2TimesNewRoman"/>
            <w:color w:val="000000"/>
            <w:lang w:val="ru-RU" w:eastAsia="ru-RU"/>
          </w:rPr>
          <w:tab/>
        </w:r>
        <w:r>
          <w:rPr>
            <w:rStyle w:val="2TimesNewRoman1"/>
            <w:color w:val="000000"/>
            <w:lang w:val="ru-RU" w:eastAsia="ru-RU"/>
          </w:rPr>
          <w:t>17</w:t>
        </w:r>
      </w:hyperlink>
    </w:p>
    <w:p w:rsidR="006306F2" w:rsidRDefault="004B5D29">
      <w:pPr>
        <w:pStyle w:val="47"/>
        <w:shd w:val="clear" w:color="auto" w:fill="auto"/>
        <w:tabs>
          <w:tab w:val="right" w:pos="5942"/>
          <w:tab w:val="right" w:pos="6031"/>
        </w:tabs>
        <w:ind w:left="240"/>
      </w:pPr>
      <w:hyperlink w:anchor="bookmark16" w:tooltip="Current Document" w:history="1">
        <w:r w:rsidR="004B7AF6">
          <w:rPr>
            <w:rStyle w:val="27"/>
            <w:i/>
            <w:iCs/>
            <w:color w:val="000000"/>
          </w:rPr>
          <w:t>Духовное измерение</w:t>
        </w:r>
        <w:r w:rsidR="004B7AF6">
          <w:rPr>
            <w:rStyle w:val="a9"/>
            <w:i w:val="0"/>
            <w:iCs w:val="0"/>
            <w:color w:val="000000"/>
          </w:rPr>
          <w:tab/>
          <w:t>/</w:t>
        </w:r>
        <w:r w:rsidR="004B7AF6">
          <w:rPr>
            <w:rStyle w:val="a9"/>
            <w:i w:val="0"/>
            <w:iCs w:val="0"/>
            <w:color w:val="000000"/>
          </w:rPr>
          <w:tab/>
          <w:t>7</w:t>
        </w:r>
      </w:hyperlink>
    </w:p>
    <w:p w:rsidR="006306F2" w:rsidRDefault="004B5D29">
      <w:pPr>
        <w:pStyle w:val="47"/>
        <w:shd w:val="clear" w:color="auto" w:fill="auto"/>
        <w:tabs>
          <w:tab w:val="right" w:leader="dot" w:pos="5669"/>
        </w:tabs>
      </w:pPr>
      <w:hyperlink w:anchor="bookmark17" w:tooltip="Current Document" w:history="1">
        <w:r w:rsidR="004B7AF6">
          <w:rPr>
            <w:rStyle w:val="27"/>
            <w:i/>
            <w:iCs/>
            <w:color w:val="000000"/>
          </w:rPr>
          <w:t>Свобода</w:t>
        </w:r>
        <w:r w:rsidR="004B7AF6">
          <w:rPr>
            <w:rStyle w:val="a9"/>
            <w:i w:val="0"/>
            <w:iCs w:val="0"/>
            <w:color w:val="000000"/>
          </w:rPr>
          <w:tab/>
        </w:r>
        <w:r w:rsidR="004B7AF6">
          <w:rPr>
            <w:rStyle w:val="27"/>
            <w:i/>
            <w:iCs/>
            <w:color w:val="000000"/>
          </w:rPr>
          <w:t>19</w:t>
        </w:r>
      </w:hyperlink>
    </w:p>
    <w:p w:rsidR="006306F2" w:rsidRDefault="004B5D29">
      <w:pPr>
        <w:pStyle w:val="47"/>
        <w:shd w:val="clear" w:color="auto" w:fill="auto"/>
        <w:tabs>
          <w:tab w:val="right" w:leader="dot" w:pos="5669"/>
        </w:tabs>
      </w:pPr>
      <w:hyperlink w:anchor="bookmark18" w:tooltip="Current Document" w:history="1">
        <w:r w:rsidR="004B7AF6">
          <w:rPr>
            <w:rStyle w:val="27"/>
            <w:i/>
            <w:iCs/>
            <w:color w:val="000000"/>
          </w:rPr>
          <w:t>Забота</w:t>
        </w:r>
        <w:r w:rsidR="004B7AF6">
          <w:rPr>
            <w:rStyle w:val="a9"/>
            <w:i w:val="0"/>
            <w:iCs w:val="0"/>
            <w:color w:val="000000"/>
          </w:rPr>
          <w:tab/>
        </w:r>
        <w:r w:rsidR="004B7AF6">
          <w:rPr>
            <w:rStyle w:val="27"/>
            <w:i/>
            <w:iCs/>
            <w:color w:val="000000"/>
          </w:rPr>
          <w:t>20</w:t>
        </w:r>
      </w:hyperlink>
    </w:p>
    <w:p w:rsidR="006306F2" w:rsidRDefault="004B5D29">
      <w:pPr>
        <w:pStyle w:val="47"/>
        <w:shd w:val="clear" w:color="auto" w:fill="auto"/>
        <w:tabs>
          <w:tab w:val="right" w:leader="dot" w:pos="5669"/>
        </w:tabs>
      </w:pPr>
      <w:hyperlink w:anchor="bookmark19" w:tooltip="Current Document" w:history="1">
        <w:r w:rsidR="004B7AF6">
          <w:rPr>
            <w:rStyle w:val="27"/>
            <w:i/>
            <w:iCs/>
            <w:color w:val="000000"/>
          </w:rPr>
          <w:t>Будущее</w:t>
        </w:r>
        <w:r w:rsidR="004B7AF6">
          <w:rPr>
            <w:rStyle w:val="a9"/>
            <w:i w:val="0"/>
            <w:iCs w:val="0"/>
            <w:color w:val="000000"/>
          </w:rPr>
          <w:tab/>
        </w:r>
        <w:r w:rsidR="004B7AF6">
          <w:rPr>
            <w:rStyle w:val="27"/>
            <w:i/>
            <w:iCs/>
            <w:color w:val="000000"/>
          </w:rPr>
          <w:t>20</w:t>
        </w:r>
      </w:hyperlink>
    </w:p>
    <w:p w:rsidR="006306F2" w:rsidRDefault="004B5D29">
      <w:pPr>
        <w:pStyle w:val="47"/>
        <w:shd w:val="clear" w:color="auto" w:fill="auto"/>
        <w:tabs>
          <w:tab w:val="right" w:leader="dot" w:pos="5669"/>
        </w:tabs>
      </w:pPr>
      <w:hyperlink w:anchor="bookmark20" w:tooltip="Current Document" w:history="1">
        <w:r w:rsidR="004B7AF6">
          <w:rPr>
            <w:rStyle w:val="27"/>
            <w:i/>
            <w:iCs/>
            <w:color w:val="000000"/>
          </w:rPr>
          <w:t>Любовь</w:t>
        </w:r>
        <w:r w:rsidR="004B7AF6">
          <w:rPr>
            <w:rStyle w:val="a9"/>
            <w:i w:val="0"/>
            <w:iCs w:val="0"/>
            <w:color w:val="000000"/>
          </w:rPr>
          <w:tab/>
        </w:r>
        <w:r w:rsidR="004B7AF6">
          <w:rPr>
            <w:rStyle w:val="27"/>
            <w:i/>
            <w:iCs/>
            <w:color w:val="000000"/>
          </w:rPr>
          <w:t>20</w:t>
        </w:r>
      </w:hyperlink>
    </w:p>
    <w:p w:rsidR="006306F2" w:rsidRDefault="004B5D29">
      <w:pPr>
        <w:pStyle w:val="3a"/>
        <w:shd w:val="clear" w:color="auto" w:fill="auto"/>
        <w:tabs>
          <w:tab w:val="right" w:leader="dot" w:pos="5909"/>
        </w:tabs>
        <w:ind w:left="240"/>
      </w:pPr>
      <w:hyperlink w:anchor="bookmark21" w:tooltip="Current Document" w:history="1">
        <w:r w:rsidR="004B7AF6">
          <w:rPr>
            <w:rStyle w:val="15"/>
            <w:color w:val="000000"/>
          </w:rPr>
          <w:t>Об этой книге</w:t>
        </w:r>
        <w:r w:rsidR="004B7AF6">
          <w:rPr>
            <w:rStyle w:val="15"/>
            <w:color w:val="000000"/>
          </w:rPr>
          <w:tab/>
        </w:r>
        <w:r w:rsidR="004B7AF6">
          <w:rPr>
            <w:rStyle w:val="33"/>
            <w:color w:val="000000"/>
          </w:rPr>
          <w:t>21</w:t>
        </w:r>
      </w:hyperlink>
    </w:p>
    <w:p w:rsidR="006306F2" w:rsidRDefault="004B7AF6">
      <w:pPr>
        <w:pStyle w:val="16"/>
        <w:shd w:val="clear" w:color="auto" w:fill="auto"/>
        <w:tabs>
          <w:tab w:val="right" w:leader="dot" w:pos="5909"/>
        </w:tabs>
        <w:spacing w:after="0"/>
      </w:pPr>
      <w:bookmarkStart w:id="8" w:name="bookmark7"/>
      <w:r>
        <w:rPr>
          <w:rStyle w:val="15"/>
          <w:color w:val="000000"/>
        </w:rPr>
        <w:t>НАЧАЛА</w:t>
      </w:r>
      <w:r>
        <w:rPr>
          <w:rStyle w:val="15"/>
          <w:color w:val="000000"/>
        </w:rPr>
        <w:tab/>
      </w:r>
      <w:r>
        <w:rPr>
          <w:rStyle w:val="33"/>
          <w:color w:val="000000"/>
        </w:rPr>
        <w:t>23</w:t>
      </w:r>
      <w:bookmarkEnd w:id="8"/>
    </w:p>
    <w:p w:rsidR="006306F2" w:rsidRDefault="004B5D29">
      <w:pPr>
        <w:pStyle w:val="3a"/>
        <w:shd w:val="clear" w:color="auto" w:fill="auto"/>
        <w:tabs>
          <w:tab w:val="right" w:leader="dot" w:pos="5909"/>
        </w:tabs>
        <w:spacing w:after="0"/>
      </w:pPr>
      <w:hyperlink w:anchor="bookmark22" w:tooltip="Current Document" w:history="1">
        <w:r w:rsidR="004B7AF6">
          <w:rPr>
            <w:rStyle w:val="15"/>
            <w:color w:val="000000"/>
          </w:rPr>
          <w:t>Предварительное замечание</w:t>
        </w:r>
        <w:r w:rsidR="004B7AF6">
          <w:rPr>
            <w:rStyle w:val="15"/>
            <w:color w:val="000000"/>
          </w:rPr>
          <w:tab/>
        </w:r>
        <w:r w:rsidR="004B7AF6">
          <w:rPr>
            <w:rStyle w:val="33"/>
            <w:color w:val="000000"/>
          </w:rPr>
          <w:t>24</w:t>
        </w:r>
      </w:hyperlink>
    </w:p>
    <w:p w:rsidR="006306F2" w:rsidRDefault="004B5D29">
      <w:pPr>
        <w:pStyle w:val="3a"/>
        <w:shd w:val="clear" w:color="auto" w:fill="auto"/>
        <w:tabs>
          <w:tab w:val="right" w:leader="dot" w:pos="5909"/>
        </w:tabs>
        <w:spacing w:after="0"/>
      </w:pPr>
      <w:hyperlink w:anchor="bookmark23" w:tooltip="Current Document" w:history="1">
        <w:r w:rsidR="004B7AF6">
          <w:rPr>
            <w:rStyle w:val="15"/>
            <w:color w:val="000000"/>
          </w:rPr>
          <w:t>Вина и невиновность в отношениях</w:t>
        </w:r>
        <w:r w:rsidR="004B7AF6">
          <w:rPr>
            <w:rStyle w:val="15"/>
            <w:color w:val="000000"/>
          </w:rPr>
          <w:tab/>
        </w:r>
        <w:r w:rsidR="004B7AF6">
          <w:rPr>
            <w:rStyle w:val="33"/>
            <w:color w:val="000000"/>
          </w:rPr>
          <w:t>25</w:t>
        </w:r>
      </w:hyperlink>
    </w:p>
    <w:p w:rsidR="006306F2" w:rsidRDefault="004B5D29">
      <w:pPr>
        <w:pStyle w:val="47"/>
        <w:shd w:val="clear" w:color="auto" w:fill="auto"/>
        <w:tabs>
          <w:tab w:val="right" w:leader="dot" w:pos="5909"/>
        </w:tabs>
        <w:ind w:left="240"/>
      </w:pPr>
      <w:hyperlink w:anchor="bookmark24" w:tooltip="Current Document" w:history="1">
        <w:r w:rsidR="004B7AF6">
          <w:rPr>
            <w:rStyle w:val="27"/>
            <w:i/>
            <w:iCs/>
            <w:color w:val="000000"/>
          </w:rPr>
          <w:t>Восстановленное равновесие</w:t>
        </w:r>
        <w:r w:rsidR="004B7AF6">
          <w:rPr>
            <w:rStyle w:val="a9"/>
            <w:i w:val="0"/>
            <w:iCs w:val="0"/>
            <w:color w:val="000000"/>
          </w:rPr>
          <w:tab/>
        </w:r>
        <w:r w:rsidR="004B7AF6">
          <w:rPr>
            <w:rStyle w:val="27"/>
            <w:i/>
            <w:iCs/>
            <w:color w:val="000000"/>
          </w:rPr>
          <w:t>25</w:t>
        </w:r>
      </w:hyperlink>
    </w:p>
    <w:p w:rsidR="006306F2" w:rsidRDefault="004B5D29">
      <w:pPr>
        <w:pStyle w:val="47"/>
        <w:shd w:val="clear" w:color="auto" w:fill="auto"/>
        <w:tabs>
          <w:tab w:val="right" w:leader="dot" w:pos="5669"/>
        </w:tabs>
      </w:pPr>
      <w:hyperlink w:anchor="bookmark25" w:tooltip="Current Document" w:history="1">
        <w:r w:rsidR="004B7AF6">
          <w:rPr>
            <w:rStyle w:val="27"/>
            <w:i/>
            <w:iCs/>
            <w:color w:val="000000"/>
          </w:rPr>
          <w:t>Отказ</w:t>
        </w:r>
        <w:r w:rsidR="004B7AF6">
          <w:rPr>
            <w:rStyle w:val="a9"/>
            <w:i w:val="0"/>
            <w:iCs w:val="0"/>
            <w:color w:val="000000"/>
          </w:rPr>
          <w:tab/>
        </w:r>
        <w:r w:rsidR="004B7AF6">
          <w:rPr>
            <w:rStyle w:val="27"/>
            <w:i/>
            <w:iCs/>
            <w:color w:val="000000"/>
          </w:rPr>
          <w:t>25</w:t>
        </w:r>
      </w:hyperlink>
    </w:p>
    <w:p w:rsidR="006306F2" w:rsidRDefault="004B5D29">
      <w:pPr>
        <w:pStyle w:val="47"/>
        <w:shd w:val="clear" w:color="auto" w:fill="auto"/>
        <w:tabs>
          <w:tab w:val="right" w:leader="dot" w:pos="5669"/>
        </w:tabs>
      </w:pPr>
      <w:hyperlink w:anchor="bookmark26" w:tooltip="Current Document" w:history="1">
        <w:r w:rsidR="004B7AF6">
          <w:rPr>
            <w:rStyle w:val="27"/>
            <w:i/>
            <w:iCs/>
            <w:color w:val="000000"/>
          </w:rPr>
          <w:t>Полнота</w:t>
        </w:r>
        <w:r w:rsidR="004B7AF6">
          <w:rPr>
            <w:rStyle w:val="a9"/>
            <w:i w:val="0"/>
            <w:iCs w:val="0"/>
            <w:color w:val="000000"/>
          </w:rPr>
          <w:tab/>
        </w:r>
        <w:r w:rsidR="004B7AF6">
          <w:rPr>
            <w:rStyle w:val="27"/>
            <w:i/>
            <w:iCs/>
            <w:color w:val="000000"/>
          </w:rPr>
          <w:t>26</w:t>
        </w:r>
      </w:hyperlink>
    </w:p>
    <w:p w:rsidR="006306F2" w:rsidRDefault="004B5D29">
      <w:pPr>
        <w:pStyle w:val="47"/>
        <w:shd w:val="clear" w:color="auto" w:fill="auto"/>
        <w:tabs>
          <w:tab w:val="right" w:leader="dot" w:pos="5909"/>
        </w:tabs>
        <w:ind w:left="240"/>
      </w:pPr>
      <w:hyperlink w:anchor="bookmark27" w:tooltip="Current Document" w:history="1">
        <w:r w:rsidR="004B7AF6">
          <w:rPr>
            <w:rStyle w:val="27"/>
            <w:i/>
            <w:iCs/>
            <w:color w:val="000000"/>
          </w:rPr>
          <w:t>Идеальный помощник</w:t>
        </w:r>
        <w:r w:rsidR="004B7AF6">
          <w:rPr>
            <w:rStyle w:val="a9"/>
            <w:i w:val="0"/>
            <w:iCs w:val="0"/>
            <w:color w:val="000000"/>
          </w:rPr>
          <w:tab/>
        </w:r>
        <w:r w:rsidR="004B7AF6">
          <w:rPr>
            <w:rStyle w:val="27"/>
            <w:i/>
            <w:iCs/>
            <w:color w:val="000000"/>
          </w:rPr>
          <w:t>26</w:t>
        </w:r>
      </w:hyperlink>
    </w:p>
    <w:p w:rsidR="006306F2" w:rsidRDefault="004B5D29">
      <w:pPr>
        <w:pStyle w:val="47"/>
        <w:shd w:val="clear" w:color="auto" w:fill="auto"/>
        <w:tabs>
          <w:tab w:val="right" w:leader="dot" w:pos="5669"/>
        </w:tabs>
      </w:pPr>
      <w:hyperlink w:anchor="bookmark28" w:tooltip="Current Document" w:history="1">
        <w:r w:rsidR="004B7AF6">
          <w:rPr>
            <w:rStyle w:val="27"/>
            <w:i/>
            <w:iCs/>
            <w:color w:val="000000"/>
          </w:rPr>
          <w:t>Обмен</w:t>
        </w:r>
        <w:r w:rsidR="004B7AF6">
          <w:rPr>
            <w:rStyle w:val="a9"/>
            <w:i w:val="0"/>
            <w:iCs w:val="0"/>
            <w:color w:val="000000"/>
          </w:rPr>
          <w:tab/>
        </w:r>
        <w:r w:rsidR="004B7AF6">
          <w:rPr>
            <w:rStyle w:val="27"/>
            <w:i/>
            <w:iCs/>
            <w:color w:val="000000"/>
          </w:rPr>
          <w:t>27</w:t>
        </w:r>
      </w:hyperlink>
    </w:p>
    <w:p w:rsidR="006306F2" w:rsidRDefault="004B5D29">
      <w:pPr>
        <w:pStyle w:val="47"/>
        <w:shd w:val="clear" w:color="auto" w:fill="auto"/>
        <w:tabs>
          <w:tab w:val="right" w:leader="dot" w:pos="5909"/>
        </w:tabs>
        <w:ind w:left="240"/>
      </w:pPr>
      <w:hyperlink w:anchor="bookmark29" w:tooltip="Current Document" w:history="1">
        <w:r w:rsidR="004B7AF6">
          <w:rPr>
            <w:rStyle w:val="27"/>
            <w:i/>
            <w:iCs/>
            <w:color w:val="000000"/>
          </w:rPr>
          <w:t>Передать дальше</w:t>
        </w:r>
        <w:r w:rsidR="004B7AF6">
          <w:rPr>
            <w:rStyle w:val="a9"/>
            <w:i w:val="0"/>
            <w:iCs w:val="0"/>
            <w:color w:val="000000"/>
          </w:rPr>
          <w:tab/>
        </w:r>
        <w:r w:rsidR="004B7AF6">
          <w:rPr>
            <w:rStyle w:val="27"/>
            <w:i/>
            <w:iCs/>
            <w:color w:val="000000"/>
          </w:rPr>
          <w:t>27</w:t>
        </w:r>
      </w:hyperlink>
    </w:p>
    <w:p w:rsidR="006306F2" w:rsidRDefault="004B5D29">
      <w:pPr>
        <w:pStyle w:val="47"/>
        <w:shd w:val="clear" w:color="auto" w:fill="auto"/>
        <w:tabs>
          <w:tab w:val="right" w:leader="dot" w:pos="5909"/>
        </w:tabs>
        <w:ind w:left="240"/>
      </w:pPr>
      <w:hyperlink w:anchor="bookmark30" w:tooltip="Current Document" w:history="1">
        <w:r w:rsidR="004B7AF6">
          <w:rPr>
            <w:rStyle w:val="27"/>
            <w:i/>
            <w:iCs/>
            <w:color w:val="000000"/>
          </w:rPr>
          <w:t>Золотой мяч</w:t>
        </w:r>
        <w:r w:rsidR="004B7AF6">
          <w:rPr>
            <w:rStyle w:val="a9"/>
            <w:i w:val="0"/>
            <w:iCs w:val="0"/>
            <w:color w:val="000000"/>
          </w:rPr>
          <w:tab/>
        </w:r>
        <w:r w:rsidR="004B7AF6">
          <w:rPr>
            <w:rStyle w:val="27"/>
            <w:i/>
            <w:iCs/>
            <w:color w:val="000000"/>
          </w:rPr>
          <w:t>27</w:t>
        </w:r>
      </w:hyperlink>
    </w:p>
    <w:p w:rsidR="006306F2" w:rsidRDefault="004B5D29">
      <w:pPr>
        <w:pStyle w:val="47"/>
        <w:shd w:val="clear" w:color="auto" w:fill="auto"/>
        <w:tabs>
          <w:tab w:val="right" w:leader="dot" w:pos="5669"/>
        </w:tabs>
      </w:pPr>
      <w:hyperlink w:anchor="bookmark31" w:tooltip="Current Document" w:history="1">
        <w:r w:rsidR="004B7AF6">
          <w:rPr>
            <w:rStyle w:val="27"/>
            <w:i/>
            <w:iCs/>
            <w:color w:val="000000"/>
          </w:rPr>
          <w:t>Благодарность</w:t>
        </w:r>
        <w:r w:rsidR="004B7AF6">
          <w:rPr>
            <w:rStyle w:val="a9"/>
            <w:i w:val="0"/>
            <w:iCs w:val="0"/>
            <w:color w:val="000000"/>
          </w:rPr>
          <w:tab/>
        </w:r>
        <w:r w:rsidR="004B7AF6">
          <w:rPr>
            <w:rStyle w:val="27"/>
            <w:i/>
            <w:iCs/>
            <w:color w:val="000000"/>
          </w:rPr>
          <w:t>28</w:t>
        </w:r>
      </w:hyperlink>
    </w:p>
    <w:p w:rsidR="006306F2" w:rsidRDefault="004B5D29">
      <w:pPr>
        <w:pStyle w:val="47"/>
        <w:shd w:val="clear" w:color="auto" w:fill="auto"/>
        <w:tabs>
          <w:tab w:val="right" w:leader="dot" w:pos="5669"/>
        </w:tabs>
      </w:pPr>
      <w:hyperlink w:anchor="bookmark32" w:tooltip="Current Document" w:history="1">
        <w:r w:rsidR="004B7AF6">
          <w:rPr>
            <w:rStyle w:val="27"/>
            <w:i/>
            <w:iCs/>
            <w:color w:val="000000"/>
          </w:rPr>
          <w:t>Принятие</w:t>
        </w:r>
        <w:r w:rsidR="004B7AF6">
          <w:rPr>
            <w:rStyle w:val="a9"/>
            <w:i w:val="0"/>
            <w:iCs w:val="0"/>
            <w:color w:val="000000"/>
          </w:rPr>
          <w:tab/>
        </w:r>
        <w:r w:rsidR="004B7AF6">
          <w:rPr>
            <w:rStyle w:val="27"/>
            <w:i/>
            <w:iCs/>
            <w:color w:val="000000"/>
          </w:rPr>
          <w:t>28</w:t>
        </w:r>
      </w:hyperlink>
    </w:p>
    <w:p w:rsidR="006306F2" w:rsidRDefault="004B5D29">
      <w:pPr>
        <w:pStyle w:val="47"/>
        <w:shd w:val="clear" w:color="auto" w:fill="auto"/>
        <w:tabs>
          <w:tab w:val="right" w:leader="dot" w:pos="5909"/>
        </w:tabs>
        <w:ind w:left="240"/>
      </w:pPr>
      <w:hyperlink w:anchor="bookmark33" w:tooltip="Current Document" w:history="1">
        <w:r w:rsidR="004B7AF6">
          <w:rPr>
            <w:rStyle w:val="27"/>
            <w:i/>
            <w:iCs/>
            <w:color w:val="000000"/>
          </w:rPr>
          <w:t>Вернувшись домой</w:t>
        </w:r>
        <w:r w:rsidR="004B7AF6">
          <w:rPr>
            <w:rStyle w:val="a9"/>
            <w:i w:val="0"/>
            <w:iCs w:val="0"/>
            <w:color w:val="000000"/>
          </w:rPr>
          <w:tab/>
        </w:r>
        <w:r w:rsidR="004B7AF6">
          <w:rPr>
            <w:rStyle w:val="27"/>
            <w:i/>
            <w:iCs/>
            <w:color w:val="000000"/>
          </w:rPr>
          <w:t>29</w:t>
        </w:r>
      </w:hyperlink>
    </w:p>
    <w:p w:rsidR="006306F2" w:rsidRDefault="004B5D29">
      <w:pPr>
        <w:pStyle w:val="47"/>
        <w:shd w:val="clear" w:color="auto" w:fill="auto"/>
        <w:tabs>
          <w:tab w:val="right" w:leader="dot" w:pos="5669"/>
        </w:tabs>
      </w:pPr>
      <w:hyperlink w:anchor="bookmark34" w:tooltip="Current Document" w:history="1">
        <w:r w:rsidR="004B7AF6">
          <w:rPr>
            <w:rStyle w:val="27"/>
            <w:i/>
            <w:iCs/>
            <w:color w:val="000000"/>
          </w:rPr>
          <w:t>Счастье</w:t>
        </w:r>
        <w:r w:rsidR="004B7AF6">
          <w:rPr>
            <w:rStyle w:val="a9"/>
            <w:i w:val="0"/>
            <w:iCs w:val="0"/>
            <w:color w:val="000000"/>
          </w:rPr>
          <w:tab/>
        </w:r>
        <w:r w:rsidR="004B7AF6">
          <w:rPr>
            <w:rStyle w:val="27"/>
            <w:i/>
            <w:iCs/>
            <w:color w:val="000000"/>
          </w:rPr>
          <w:t>29</w:t>
        </w:r>
      </w:hyperlink>
    </w:p>
    <w:p w:rsidR="006306F2" w:rsidRDefault="004B5D29">
      <w:pPr>
        <w:pStyle w:val="47"/>
        <w:shd w:val="clear" w:color="auto" w:fill="auto"/>
        <w:tabs>
          <w:tab w:val="right" w:leader="dot" w:pos="5669"/>
        </w:tabs>
      </w:pPr>
      <w:hyperlink w:anchor="bookmark35" w:tooltip="Current Document" w:history="1">
        <w:r w:rsidR="004B7AF6">
          <w:rPr>
            <w:rStyle w:val="27"/>
            <w:i/>
            <w:iCs/>
            <w:color w:val="000000"/>
          </w:rPr>
          <w:t>Справедливость</w:t>
        </w:r>
        <w:r w:rsidR="004B7AF6">
          <w:rPr>
            <w:rStyle w:val="a9"/>
            <w:i w:val="0"/>
            <w:iCs w:val="0"/>
            <w:color w:val="000000"/>
          </w:rPr>
          <w:tab/>
        </w:r>
        <w:r w:rsidR="004B7AF6">
          <w:rPr>
            <w:rStyle w:val="27"/>
            <w:i/>
            <w:iCs/>
            <w:color w:val="000000"/>
          </w:rPr>
          <w:t>29</w:t>
        </w:r>
      </w:hyperlink>
    </w:p>
    <w:p w:rsidR="006306F2" w:rsidRDefault="004B5D29">
      <w:pPr>
        <w:pStyle w:val="47"/>
        <w:shd w:val="clear" w:color="auto" w:fill="auto"/>
        <w:tabs>
          <w:tab w:val="right" w:leader="dot" w:pos="5909"/>
        </w:tabs>
        <w:ind w:left="240"/>
      </w:pPr>
      <w:hyperlink w:anchor="bookmark36" w:tooltip="Current Document" w:history="1">
        <w:r w:rsidR="004B7AF6">
          <w:rPr>
            <w:rStyle w:val="27"/>
            <w:i/>
            <w:iCs/>
            <w:color w:val="000000"/>
          </w:rPr>
          <w:t>Ущерб и потеря</w:t>
        </w:r>
        <w:r w:rsidR="004B7AF6">
          <w:rPr>
            <w:rStyle w:val="a9"/>
            <w:i w:val="0"/>
            <w:iCs w:val="0"/>
            <w:color w:val="000000"/>
          </w:rPr>
          <w:tab/>
        </w:r>
        <w:r w:rsidR="004B7AF6">
          <w:rPr>
            <w:rStyle w:val="27"/>
            <w:i/>
            <w:iCs/>
            <w:color w:val="000000"/>
          </w:rPr>
          <w:t>30</w:t>
        </w:r>
      </w:hyperlink>
    </w:p>
    <w:p w:rsidR="006306F2" w:rsidRDefault="004B5D29">
      <w:pPr>
        <w:pStyle w:val="47"/>
        <w:shd w:val="clear" w:color="auto" w:fill="auto"/>
        <w:tabs>
          <w:tab w:val="right" w:leader="dot" w:pos="5669"/>
        </w:tabs>
      </w:pPr>
      <w:hyperlink w:anchor="bookmark37" w:tooltip="Current Document" w:history="1">
        <w:r w:rsidR="004B7AF6">
          <w:rPr>
            <w:rStyle w:val="27"/>
            <w:i/>
            <w:iCs/>
            <w:color w:val="000000"/>
          </w:rPr>
          <w:t>Выход</w:t>
        </w:r>
        <w:r w:rsidR="004B7AF6">
          <w:rPr>
            <w:rStyle w:val="a9"/>
            <w:i w:val="0"/>
            <w:iCs w:val="0"/>
            <w:color w:val="000000"/>
          </w:rPr>
          <w:tab/>
        </w:r>
        <w:r w:rsidR="004B7AF6">
          <w:rPr>
            <w:rStyle w:val="27"/>
            <w:i/>
            <w:iCs/>
            <w:color w:val="000000"/>
          </w:rPr>
          <w:t>30</w:t>
        </w:r>
      </w:hyperlink>
    </w:p>
    <w:p w:rsidR="006306F2" w:rsidRDefault="004B5D29">
      <w:pPr>
        <w:pStyle w:val="47"/>
        <w:shd w:val="clear" w:color="auto" w:fill="auto"/>
        <w:tabs>
          <w:tab w:val="right" w:leader="dot" w:pos="5669"/>
        </w:tabs>
      </w:pPr>
      <w:hyperlink w:anchor="bookmark38" w:tooltip="Current Document" w:history="1">
        <w:r w:rsidR="004B7AF6">
          <w:rPr>
            <w:rStyle w:val="27"/>
            <w:i/>
            <w:iCs/>
            <w:color w:val="000000"/>
          </w:rPr>
          <w:t>Бессилие</w:t>
        </w:r>
        <w:r w:rsidR="004B7AF6">
          <w:rPr>
            <w:rStyle w:val="a9"/>
            <w:i w:val="0"/>
            <w:iCs w:val="0"/>
            <w:color w:val="000000"/>
          </w:rPr>
          <w:tab/>
        </w:r>
        <w:r w:rsidR="004B7AF6">
          <w:rPr>
            <w:rStyle w:val="27"/>
            <w:i/>
            <w:iCs/>
            <w:color w:val="000000"/>
          </w:rPr>
          <w:t>31</w:t>
        </w:r>
      </w:hyperlink>
    </w:p>
    <w:p w:rsidR="006306F2" w:rsidRDefault="004B5D29">
      <w:pPr>
        <w:pStyle w:val="47"/>
        <w:shd w:val="clear" w:color="auto" w:fill="auto"/>
        <w:tabs>
          <w:tab w:val="right" w:leader="dot" w:pos="5909"/>
        </w:tabs>
        <w:ind w:left="240"/>
      </w:pPr>
      <w:hyperlink w:anchor="bookmark39" w:tooltip="Current Document" w:history="1">
        <w:r w:rsidR="004B7AF6">
          <w:rPr>
            <w:rStyle w:val="27"/>
            <w:i/>
            <w:iCs/>
            <w:color w:val="000000"/>
          </w:rPr>
          <w:t>Двойное смещение</w:t>
        </w:r>
        <w:r w:rsidR="004B7AF6">
          <w:rPr>
            <w:rStyle w:val="a9"/>
            <w:i w:val="0"/>
            <w:iCs w:val="0"/>
            <w:color w:val="000000"/>
          </w:rPr>
          <w:tab/>
        </w:r>
        <w:r w:rsidR="004B7AF6">
          <w:rPr>
            <w:rStyle w:val="27"/>
            <w:i/>
            <w:iCs/>
            <w:color w:val="000000"/>
          </w:rPr>
          <w:t>31</w:t>
        </w:r>
      </w:hyperlink>
    </w:p>
    <w:p w:rsidR="006306F2" w:rsidRDefault="004B5D29">
      <w:pPr>
        <w:pStyle w:val="47"/>
        <w:shd w:val="clear" w:color="auto" w:fill="auto"/>
        <w:tabs>
          <w:tab w:val="right" w:leader="dot" w:pos="5669"/>
        </w:tabs>
      </w:pPr>
      <w:hyperlink w:anchor="bookmark40" w:tooltip="Current Document" w:history="1">
        <w:r w:rsidR="004B7AF6">
          <w:rPr>
            <w:rStyle w:val="27"/>
            <w:i/>
            <w:iCs/>
            <w:color w:val="000000"/>
          </w:rPr>
          <w:t>Мститель</w:t>
        </w:r>
        <w:r w:rsidR="004B7AF6">
          <w:rPr>
            <w:rStyle w:val="a9"/>
            <w:i w:val="0"/>
            <w:iCs w:val="0"/>
            <w:color w:val="000000"/>
          </w:rPr>
          <w:tab/>
        </w:r>
        <w:r w:rsidR="004B7AF6">
          <w:rPr>
            <w:rStyle w:val="27"/>
            <w:i/>
            <w:iCs/>
            <w:color w:val="000000"/>
          </w:rPr>
          <w:t>32</w:t>
        </w:r>
      </w:hyperlink>
    </w:p>
    <w:p w:rsidR="006306F2" w:rsidRDefault="004B5D29">
      <w:pPr>
        <w:pStyle w:val="47"/>
        <w:shd w:val="clear" w:color="auto" w:fill="auto"/>
        <w:tabs>
          <w:tab w:val="right" w:leader="dot" w:pos="5669"/>
        </w:tabs>
      </w:pPr>
      <w:hyperlink w:anchor="bookmark41" w:tooltip="Current Document" w:history="1">
        <w:r w:rsidR="004B7AF6">
          <w:rPr>
            <w:rStyle w:val="27"/>
            <w:i/>
            <w:iCs/>
            <w:color w:val="000000"/>
          </w:rPr>
          <w:t>Прощение</w:t>
        </w:r>
        <w:r w:rsidR="004B7AF6">
          <w:rPr>
            <w:rStyle w:val="a9"/>
            <w:i w:val="0"/>
            <w:iCs w:val="0"/>
            <w:color w:val="000000"/>
          </w:rPr>
          <w:tab/>
        </w:r>
        <w:r w:rsidR="004B7AF6">
          <w:rPr>
            <w:rStyle w:val="27"/>
            <w:i/>
            <w:iCs/>
            <w:color w:val="000000"/>
          </w:rPr>
          <w:t>33</w:t>
        </w:r>
      </w:hyperlink>
    </w:p>
    <w:p w:rsidR="006306F2" w:rsidRDefault="004B5D29">
      <w:pPr>
        <w:pStyle w:val="47"/>
        <w:shd w:val="clear" w:color="auto" w:fill="auto"/>
        <w:tabs>
          <w:tab w:val="right" w:leader="dot" w:pos="5669"/>
        </w:tabs>
      </w:pPr>
      <w:hyperlink w:anchor="bookmark42" w:tooltip="Current Document" w:history="1">
        <w:r w:rsidR="004B7AF6">
          <w:rPr>
            <w:rStyle w:val="27"/>
            <w:i/>
            <w:iCs/>
            <w:color w:val="000000"/>
          </w:rPr>
          <w:t>Примирение</w:t>
        </w:r>
        <w:r w:rsidR="004B7AF6">
          <w:rPr>
            <w:rStyle w:val="a9"/>
            <w:i w:val="0"/>
            <w:iCs w:val="0"/>
            <w:color w:val="000000"/>
          </w:rPr>
          <w:tab/>
        </w:r>
        <w:r w:rsidR="004B7AF6">
          <w:rPr>
            <w:rStyle w:val="27"/>
            <w:i/>
            <w:iCs/>
            <w:color w:val="000000"/>
          </w:rPr>
          <w:t>34</w:t>
        </w:r>
      </w:hyperlink>
    </w:p>
    <w:p w:rsidR="006306F2" w:rsidRDefault="004B5D29">
      <w:pPr>
        <w:pStyle w:val="47"/>
        <w:shd w:val="clear" w:color="auto" w:fill="auto"/>
        <w:tabs>
          <w:tab w:val="right" w:leader="dot" w:pos="5669"/>
        </w:tabs>
      </w:pPr>
      <w:hyperlink w:anchor="bookmark43" w:tooltip="Current Document" w:history="1">
        <w:r w:rsidR="004B7AF6">
          <w:rPr>
            <w:rStyle w:val="27"/>
            <w:i/>
            <w:iCs/>
            <w:color w:val="000000"/>
          </w:rPr>
          <w:t>Ага-переживание</w:t>
        </w:r>
        <w:r w:rsidR="004B7AF6">
          <w:rPr>
            <w:rStyle w:val="a9"/>
            <w:i w:val="0"/>
            <w:iCs w:val="0"/>
            <w:color w:val="000000"/>
          </w:rPr>
          <w:tab/>
        </w:r>
        <w:r w:rsidR="004B7AF6">
          <w:rPr>
            <w:rStyle w:val="27"/>
            <w:i/>
            <w:iCs/>
            <w:color w:val="000000"/>
          </w:rPr>
          <w:t>34</w:t>
        </w:r>
      </w:hyperlink>
    </w:p>
    <w:p w:rsidR="006306F2" w:rsidRDefault="004B5D29">
      <w:pPr>
        <w:pStyle w:val="47"/>
        <w:shd w:val="clear" w:color="auto" w:fill="auto"/>
        <w:tabs>
          <w:tab w:val="right" w:leader="dot" w:pos="5669"/>
        </w:tabs>
      </w:pPr>
      <w:hyperlink w:anchor="bookmark44" w:tooltip="Current Document" w:history="1">
        <w:r w:rsidR="004B7AF6">
          <w:rPr>
            <w:rStyle w:val="27"/>
            <w:i/>
            <w:iCs/>
            <w:color w:val="000000"/>
          </w:rPr>
          <w:t>Боль</w:t>
        </w:r>
        <w:r w:rsidR="004B7AF6">
          <w:rPr>
            <w:rStyle w:val="a9"/>
            <w:i w:val="0"/>
            <w:iCs w:val="0"/>
            <w:color w:val="000000"/>
          </w:rPr>
          <w:tab/>
        </w:r>
        <w:r w:rsidR="004B7AF6">
          <w:rPr>
            <w:rStyle w:val="27"/>
            <w:i/>
            <w:iCs/>
            <w:color w:val="000000"/>
          </w:rPr>
          <w:t>35</w:t>
        </w:r>
      </w:hyperlink>
    </w:p>
    <w:p w:rsidR="006306F2" w:rsidRDefault="004B5D29">
      <w:pPr>
        <w:pStyle w:val="47"/>
        <w:shd w:val="clear" w:color="auto" w:fill="auto"/>
        <w:tabs>
          <w:tab w:val="right" w:leader="dot" w:pos="5909"/>
        </w:tabs>
        <w:ind w:left="240"/>
      </w:pPr>
      <w:hyperlink w:anchor="bookmark45" w:tooltip="Current Document" w:history="1">
        <w:r w:rsidR="004B7AF6">
          <w:rPr>
            <w:rStyle w:val="27"/>
            <w:i/>
            <w:iCs/>
            <w:color w:val="000000"/>
          </w:rPr>
          <w:t>Добро и зло</w:t>
        </w:r>
        <w:r w:rsidR="004B7AF6">
          <w:rPr>
            <w:rStyle w:val="a9"/>
            <w:i w:val="0"/>
            <w:iCs w:val="0"/>
            <w:color w:val="000000"/>
          </w:rPr>
          <w:tab/>
        </w:r>
        <w:r w:rsidR="004B7AF6">
          <w:rPr>
            <w:rStyle w:val="27"/>
            <w:i/>
            <w:iCs/>
            <w:color w:val="000000"/>
          </w:rPr>
          <w:t>35</w:t>
        </w:r>
      </w:hyperlink>
    </w:p>
    <w:p w:rsidR="006306F2" w:rsidRDefault="004B5D29">
      <w:pPr>
        <w:pStyle w:val="47"/>
        <w:shd w:val="clear" w:color="auto" w:fill="auto"/>
        <w:tabs>
          <w:tab w:val="right" w:leader="dot" w:pos="5909"/>
        </w:tabs>
        <w:ind w:left="240"/>
      </w:pPr>
      <w:hyperlink w:anchor="bookmark46" w:tooltip="Current Document" w:history="1">
        <w:r w:rsidR="004B7AF6">
          <w:rPr>
            <w:rStyle w:val="27"/>
            <w:i/>
            <w:iCs/>
            <w:color w:val="000000"/>
          </w:rPr>
          <w:t>Свое собственное</w:t>
        </w:r>
        <w:r w:rsidR="004B7AF6">
          <w:rPr>
            <w:rStyle w:val="a9"/>
            <w:i w:val="0"/>
            <w:iCs w:val="0"/>
            <w:color w:val="000000"/>
          </w:rPr>
          <w:tab/>
        </w:r>
        <w:r w:rsidR="004B7AF6">
          <w:rPr>
            <w:rStyle w:val="27"/>
            <w:i/>
            <w:iCs/>
            <w:color w:val="000000"/>
          </w:rPr>
          <w:t>36</w:t>
        </w:r>
      </w:hyperlink>
    </w:p>
    <w:p w:rsidR="006306F2" w:rsidRDefault="004B5D29">
      <w:pPr>
        <w:pStyle w:val="47"/>
        <w:shd w:val="clear" w:color="auto" w:fill="auto"/>
        <w:tabs>
          <w:tab w:val="right" w:leader="dot" w:pos="5669"/>
        </w:tabs>
      </w:pPr>
      <w:hyperlink w:anchor="bookmark47" w:tooltip="Current Document" w:history="1">
        <w:r w:rsidR="004B7AF6">
          <w:rPr>
            <w:rStyle w:val="27"/>
            <w:i/>
            <w:iCs/>
            <w:color w:val="000000"/>
          </w:rPr>
          <w:t>Чужое</w:t>
        </w:r>
        <w:r w:rsidR="004B7AF6">
          <w:rPr>
            <w:rStyle w:val="a9"/>
            <w:i w:val="0"/>
            <w:iCs w:val="0"/>
            <w:color w:val="000000"/>
          </w:rPr>
          <w:tab/>
        </w:r>
        <w:r w:rsidR="004B7AF6">
          <w:rPr>
            <w:rStyle w:val="27"/>
            <w:i/>
            <w:iCs/>
            <w:color w:val="000000"/>
          </w:rPr>
          <w:t>36</w:t>
        </w:r>
      </w:hyperlink>
    </w:p>
    <w:p w:rsidR="006306F2" w:rsidRDefault="004B5D29">
      <w:pPr>
        <w:pStyle w:val="47"/>
        <w:shd w:val="clear" w:color="auto" w:fill="auto"/>
        <w:tabs>
          <w:tab w:val="right" w:leader="dot" w:pos="5669"/>
        </w:tabs>
      </w:pPr>
      <w:hyperlink w:anchor="bookmark48" w:tooltip="Current Document" w:history="1">
        <w:r w:rsidR="004B7AF6">
          <w:rPr>
            <w:rStyle w:val="27"/>
            <w:i/>
            <w:iCs/>
            <w:color w:val="000000"/>
          </w:rPr>
          <w:t>Судьба</w:t>
        </w:r>
        <w:r w:rsidR="004B7AF6">
          <w:rPr>
            <w:rStyle w:val="a9"/>
            <w:i w:val="0"/>
            <w:iCs w:val="0"/>
            <w:color w:val="000000"/>
          </w:rPr>
          <w:tab/>
        </w:r>
        <w:r w:rsidR="004B7AF6">
          <w:rPr>
            <w:rStyle w:val="27"/>
            <w:i/>
            <w:iCs/>
            <w:color w:val="000000"/>
          </w:rPr>
          <w:t>37</w:t>
        </w:r>
      </w:hyperlink>
    </w:p>
    <w:p w:rsidR="006306F2" w:rsidRDefault="004B5D29">
      <w:pPr>
        <w:pStyle w:val="47"/>
        <w:shd w:val="clear" w:color="auto" w:fill="auto"/>
        <w:tabs>
          <w:tab w:val="right" w:leader="dot" w:pos="5669"/>
        </w:tabs>
      </w:pPr>
      <w:hyperlink w:anchor="bookmark49" w:tooltip="Current Document" w:history="1">
        <w:r w:rsidR="004B7AF6">
          <w:rPr>
            <w:rStyle w:val="27"/>
            <w:i/>
            <w:iCs/>
            <w:color w:val="000000"/>
          </w:rPr>
          <w:t>Смирение</w:t>
        </w:r>
        <w:r w:rsidR="004B7AF6">
          <w:rPr>
            <w:rStyle w:val="a9"/>
            <w:i w:val="0"/>
            <w:iCs w:val="0"/>
            <w:color w:val="000000"/>
          </w:rPr>
          <w:tab/>
        </w:r>
        <w:r w:rsidR="004B7AF6">
          <w:rPr>
            <w:rStyle w:val="27"/>
            <w:i/>
            <w:iCs/>
            <w:color w:val="000000"/>
          </w:rPr>
          <w:t>38</w:t>
        </w:r>
      </w:hyperlink>
    </w:p>
    <w:p w:rsidR="006306F2" w:rsidRDefault="004B5D29">
      <w:pPr>
        <w:pStyle w:val="47"/>
        <w:shd w:val="clear" w:color="auto" w:fill="auto"/>
        <w:tabs>
          <w:tab w:val="right" w:leader="dot" w:pos="5909"/>
        </w:tabs>
        <w:ind w:left="240"/>
      </w:pPr>
      <w:hyperlink w:anchor="bookmark50" w:tooltip="Current Document" w:history="1">
        <w:r w:rsidR="004B7AF6">
          <w:rPr>
            <w:rStyle w:val="27"/>
            <w:i/>
            <w:iCs/>
            <w:color w:val="000000"/>
          </w:rPr>
          <w:t>Порядок и полнота</w:t>
        </w:r>
        <w:r w:rsidR="004B7AF6">
          <w:rPr>
            <w:rStyle w:val="a9"/>
            <w:i w:val="0"/>
            <w:iCs w:val="0"/>
            <w:color w:val="000000"/>
          </w:rPr>
          <w:tab/>
        </w:r>
        <w:r w:rsidR="004B7AF6">
          <w:rPr>
            <w:rStyle w:val="27"/>
            <w:i/>
            <w:iCs/>
            <w:color w:val="000000"/>
          </w:rPr>
          <w:t>39</w:t>
        </w:r>
      </w:hyperlink>
    </w:p>
    <w:p w:rsidR="006306F2" w:rsidRDefault="004B5D29">
      <w:pPr>
        <w:pStyle w:val="3a"/>
        <w:shd w:val="clear" w:color="auto" w:fill="auto"/>
        <w:tabs>
          <w:tab w:val="right" w:leader="dot" w:pos="5909"/>
        </w:tabs>
        <w:spacing w:after="0"/>
      </w:pPr>
      <w:hyperlink w:anchor="bookmark51" w:tooltip="Current Document" w:history="1">
        <w:r w:rsidR="004B7AF6">
          <w:rPr>
            <w:rStyle w:val="15"/>
            <w:color w:val="000000"/>
          </w:rPr>
          <w:t>Границы совести</w:t>
        </w:r>
        <w:r w:rsidR="004B7AF6">
          <w:rPr>
            <w:rStyle w:val="15"/>
            <w:color w:val="000000"/>
          </w:rPr>
          <w:tab/>
        </w:r>
        <w:r w:rsidR="004B7AF6">
          <w:rPr>
            <w:rStyle w:val="33"/>
            <w:color w:val="000000"/>
          </w:rPr>
          <w:t>—39</w:t>
        </w:r>
      </w:hyperlink>
    </w:p>
    <w:p w:rsidR="006306F2" w:rsidRDefault="004B5D29">
      <w:pPr>
        <w:pStyle w:val="47"/>
        <w:shd w:val="clear" w:color="auto" w:fill="auto"/>
        <w:tabs>
          <w:tab w:val="left" w:leader="dot" w:pos="5455"/>
        </w:tabs>
      </w:pPr>
      <w:hyperlink w:anchor="bookmark52" w:tooltip="Current Document" w:history="1">
        <w:r w:rsidR="004B7AF6">
          <w:rPr>
            <w:rStyle w:val="27"/>
            <w:i/>
            <w:iCs/>
            <w:color w:val="000000"/>
          </w:rPr>
          <w:t>Ответ</w:t>
        </w:r>
        <w:r w:rsidR="004B7AF6">
          <w:rPr>
            <w:rStyle w:val="a9"/>
            <w:i w:val="0"/>
            <w:iCs w:val="0"/>
            <w:color w:val="000000"/>
          </w:rPr>
          <w:tab/>
        </w:r>
        <w:r w:rsidR="004B7AF6">
          <w:rPr>
            <w:rStyle w:val="27"/>
            <w:i/>
            <w:iCs/>
            <w:color w:val="000000"/>
          </w:rPr>
          <w:t>40</w:t>
        </w:r>
      </w:hyperlink>
    </w:p>
    <w:p w:rsidR="006306F2" w:rsidRDefault="004B5D29">
      <w:pPr>
        <w:pStyle w:val="47"/>
        <w:shd w:val="clear" w:color="auto" w:fill="auto"/>
        <w:tabs>
          <w:tab w:val="left" w:leader="dot" w:pos="5695"/>
        </w:tabs>
        <w:ind w:left="240"/>
      </w:pPr>
      <w:hyperlink w:anchor="bookmark53" w:tooltip="Current Document" w:history="1">
        <w:r w:rsidR="004B7AF6">
          <w:rPr>
            <w:rStyle w:val="27"/>
            <w:i/>
            <w:iCs/>
            <w:color w:val="000000"/>
          </w:rPr>
          <w:t>Вина и невиновность</w:t>
        </w:r>
        <w:r w:rsidR="004B7AF6">
          <w:rPr>
            <w:rStyle w:val="a9"/>
            <w:i w:val="0"/>
            <w:iCs w:val="0"/>
            <w:color w:val="000000"/>
          </w:rPr>
          <w:tab/>
        </w:r>
        <w:r w:rsidR="004B7AF6">
          <w:rPr>
            <w:rStyle w:val="27"/>
            <w:i/>
            <w:iCs/>
            <w:color w:val="000000"/>
          </w:rPr>
          <w:t>40</w:t>
        </w:r>
      </w:hyperlink>
    </w:p>
    <w:p w:rsidR="006306F2" w:rsidRDefault="004B5D29">
      <w:pPr>
        <w:pStyle w:val="47"/>
        <w:shd w:val="clear" w:color="auto" w:fill="auto"/>
        <w:tabs>
          <w:tab w:val="left" w:leader="dot" w:pos="5695"/>
        </w:tabs>
        <w:ind w:left="240"/>
      </w:pPr>
      <w:hyperlink w:anchor="bookmark54" w:tooltip="Current Document" w:history="1">
        <w:r w:rsidR="004B7AF6">
          <w:rPr>
            <w:rStyle w:val="27"/>
            <w:i/>
            <w:iCs/>
            <w:color w:val="000000"/>
          </w:rPr>
          <w:t>Заданные условия</w:t>
        </w:r>
        <w:r w:rsidR="004B7AF6">
          <w:rPr>
            <w:rStyle w:val="a9"/>
            <w:i w:val="0"/>
            <w:iCs w:val="0"/>
            <w:color w:val="000000"/>
          </w:rPr>
          <w:tab/>
        </w:r>
        <w:r w:rsidR="004B7AF6">
          <w:rPr>
            <w:rStyle w:val="27"/>
            <w:i/>
            <w:iCs/>
            <w:color w:val="000000"/>
          </w:rPr>
          <w:t>41</w:t>
        </w:r>
      </w:hyperlink>
    </w:p>
    <w:p w:rsidR="006306F2" w:rsidRDefault="004B5D29">
      <w:pPr>
        <w:pStyle w:val="47"/>
        <w:shd w:val="clear" w:color="auto" w:fill="auto"/>
        <w:tabs>
          <w:tab w:val="left" w:leader="dot" w:pos="5455"/>
        </w:tabs>
      </w:pPr>
      <w:hyperlink w:anchor="bookmark55" w:tooltip="Current Document" w:history="1">
        <w:r w:rsidR="004B7AF6">
          <w:rPr>
            <w:rStyle w:val="27"/>
            <w:i/>
            <w:iCs/>
            <w:color w:val="000000"/>
          </w:rPr>
          <w:t>Различия</w:t>
        </w:r>
        <w:r w:rsidR="004B7AF6">
          <w:rPr>
            <w:rStyle w:val="a9"/>
            <w:i w:val="0"/>
            <w:iCs w:val="0"/>
            <w:color w:val="000000"/>
          </w:rPr>
          <w:tab/>
        </w:r>
        <w:r w:rsidR="004B7AF6">
          <w:rPr>
            <w:rStyle w:val="27"/>
            <w:i/>
            <w:iCs/>
            <w:color w:val="000000"/>
          </w:rPr>
          <w:t>41</w:t>
        </w:r>
      </w:hyperlink>
    </w:p>
    <w:p w:rsidR="006306F2" w:rsidRDefault="004B5D29">
      <w:pPr>
        <w:pStyle w:val="47"/>
        <w:shd w:val="clear" w:color="auto" w:fill="auto"/>
        <w:tabs>
          <w:tab w:val="left" w:leader="dot" w:pos="5695"/>
        </w:tabs>
        <w:ind w:left="240"/>
      </w:pPr>
      <w:hyperlink w:anchor="bookmark56" w:tooltip="Current Document" w:history="1">
        <w:r w:rsidR="004B7AF6">
          <w:rPr>
            <w:rStyle w:val="27"/>
            <w:i/>
            <w:iCs/>
            <w:color w:val="000000"/>
          </w:rPr>
          <w:t>Разные отношения</w:t>
        </w:r>
        <w:r w:rsidR="004B7AF6">
          <w:rPr>
            <w:rStyle w:val="a9"/>
            <w:i w:val="0"/>
            <w:iCs w:val="0"/>
            <w:color w:val="000000"/>
          </w:rPr>
          <w:tab/>
        </w:r>
        <w:r w:rsidR="004B7AF6">
          <w:rPr>
            <w:rStyle w:val="27"/>
            <w:i/>
            <w:iCs/>
            <w:color w:val="000000"/>
          </w:rPr>
          <w:t>42</w:t>
        </w:r>
      </w:hyperlink>
    </w:p>
    <w:p w:rsidR="006306F2" w:rsidRDefault="004B5D29">
      <w:pPr>
        <w:pStyle w:val="47"/>
        <w:shd w:val="clear" w:color="auto" w:fill="auto"/>
        <w:tabs>
          <w:tab w:val="left" w:leader="dot" w:pos="5455"/>
        </w:tabs>
      </w:pPr>
      <w:hyperlink w:anchor="bookmark57" w:tooltip="Current Document" w:history="1">
        <w:r w:rsidR="004B7AF6">
          <w:rPr>
            <w:rStyle w:val="27"/>
            <w:i/>
            <w:iCs/>
            <w:color w:val="000000"/>
          </w:rPr>
          <w:t>Порядок</w:t>
        </w:r>
        <w:r w:rsidR="004B7AF6">
          <w:rPr>
            <w:rStyle w:val="a9"/>
            <w:i w:val="0"/>
            <w:iCs w:val="0"/>
            <w:color w:val="000000"/>
          </w:rPr>
          <w:tab/>
        </w:r>
        <w:r w:rsidR="004B7AF6">
          <w:rPr>
            <w:rStyle w:val="27"/>
            <w:i/>
            <w:iCs/>
            <w:color w:val="000000"/>
          </w:rPr>
          <w:t>43</w:t>
        </w:r>
      </w:hyperlink>
    </w:p>
    <w:p w:rsidR="006306F2" w:rsidRDefault="004B5D29">
      <w:pPr>
        <w:pStyle w:val="47"/>
        <w:shd w:val="clear" w:color="auto" w:fill="auto"/>
        <w:tabs>
          <w:tab w:val="left" w:leader="dot" w:pos="5695"/>
        </w:tabs>
        <w:ind w:left="240"/>
      </w:pPr>
      <w:hyperlink w:anchor="bookmark58" w:tooltip="Current Document" w:history="1">
        <w:r w:rsidR="004B7AF6">
          <w:rPr>
            <w:rStyle w:val="27"/>
            <w:i/>
            <w:iCs/>
            <w:color w:val="000000"/>
          </w:rPr>
          <w:t>Внешность обманчива</w:t>
        </w:r>
        <w:r w:rsidR="004B7AF6">
          <w:rPr>
            <w:rStyle w:val="a9"/>
            <w:i w:val="0"/>
            <w:iCs w:val="0"/>
            <w:color w:val="000000"/>
          </w:rPr>
          <w:tab/>
        </w:r>
        <w:r w:rsidR="004B7AF6">
          <w:rPr>
            <w:rStyle w:val="27"/>
            <w:i/>
            <w:iCs/>
            <w:color w:val="000000"/>
          </w:rPr>
          <w:t>43</w:t>
        </w:r>
      </w:hyperlink>
    </w:p>
    <w:p w:rsidR="006306F2" w:rsidRDefault="004B5D29">
      <w:pPr>
        <w:pStyle w:val="47"/>
        <w:shd w:val="clear" w:color="auto" w:fill="auto"/>
        <w:tabs>
          <w:tab w:val="left" w:leader="dot" w:pos="5455"/>
        </w:tabs>
      </w:pPr>
      <w:hyperlink w:anchor="bookmark59" w:tooltip="Current Document" w:history="1">
        <w:r w:rsidR="004B7AF6">
          <w:rPr>
            <w:rStyle w:val="27"/>
            <w:i/>
            <w:iCs/>
            <w:color w:val="000000"/>
          </w:rPr>
          <w:t>Игроки</w:t>
        </w:r>
        <w:r w:rsidR="004B7AF6">
          <w:rPr>
            <w:rStyle w:val="a9"/>
            <w:i w:val="0"/>
            <w:iCs w:val="0"/>
            <w:color w:val="000000"/>
          </w:rPr>
          <w:tab/>
        </w:r>
        <w:r w:rsidR="004B7AF6">
          <w:rPr>
            <w:rStyle w:val="27"/>
            <w:i/>
            <w:iCs/>
            <w:color w:val="000000"/>
          </w:rPr>
          <w:t>43</w:t>
        </w:r>
      </w:hyperlink>
    </w:p>
    <w:p w:rsidR="006306F2" w:rsidRDefault="004B5D29">
      <w:pPr>
        <w:pStyle w:val="47"/>
        <w:shd w:val="clear" w:color="auto" w:fill="auto"/>
        <w:tabs>
          <w:tab w:val="left" w:leader="dot" w:pos="4153"/>
          <w:tab w:val="left" w:leader="dot" w:pos="5658"/>
          <w:tab w:val="left" w:leader="dot" w:pos="5695"/>
        </w:tabs>
        <w:ind w:left="240"/>
      </w:pPr>
      <w:hyperlink w:anchor="bookmark60" w:tooltip="Current Document" w:history="1">
        <w:r w:rsidR="004B7AF6">
          <w:rPr>
            <w:rStyle w:val="27"/>
            <w:i/>
            <w:iCs/>
            <w:color w:val="000000"/>
          </w:rPr>
          <w:t>Чары</w:t>
        </w:r>
        <w:r w:rsidR="004B7AF6">
          <w:rPr>
            <w:rStyle w:val="a9"/>
            <w:i w:val="0"/>
            <w:iCs w:val="0"/>
            <w:color w:val="000000"/>
          </w:rPr>
          <w:tab/>
        </w:r>
        <w:r w:rsidR="004B7AF6">
          <w:rPr>
            <w:rStyle w:val="a9"/>
            <w:i w:val="0"/>
            <w:iCs w:val="0"/>
            <w:color w:val="000000"/>
          </w:rPr>
          <w:tab/>
        </w:r>
        <w:r w:rsidR="004B7AF6">
          <w:rPr>
            <w:rStyle w:val="a9"/>
            <w:i w:val="0"/>
            <w:iCs w:val="0"/>
            <w:color w:val="000000"/>
          </w:rPr>
          <w:tab/>
        </w:r>
        <w:r w:rsidR="004B7AF6">
          <w:rPr>
            <w:rStyle w:val="27"/>
            <w:i/>
            <w:iCs/>
            <w:color w:val="000000"/>
          </w:rPr>
          <w:t>44</w:t>
        </w:r>
      </w:hyperlink>
    </w:p>
    <w:p w:rsidR="006306F2" w:rsidRDefault="004B5D29">
      <w:pPr>
        <w:pStyle w:val="47"/>
        <w:shd w:val="clear" w:color="auto" w:fill="auto"/>
        <w:tabs>
          <w:tab w:val="left" w:leader="dot" w:pos="5455"/>
        </w:tabs>
      </w:pPr>
      <w:hyperlink w:anchor="bookmark61" w:tooltip="Current Document" w:history="1">
        <w:r w:rsidR="004B7AF6">
          <w:rPr>
            <w:rStyle w:val="27"/>
            <w:i/>
            <w:iCs/>
            <w:color w:val="000000"/>
          </w:rPr>
          <w:t>Связь</w:t>
        </w:r>
        <w:r w:rsidR="004B7AF6">
          <w:rPr>
            <w:rStyle w:val="a9"/>
            <w:i w:val="0"/>
            <w:iCs w:val="0"/>
            <w:color w:val="000000"/>
          </w:rPr>
          <w:tab/>
        </w:r>
        <w:r w:rsidR="004B7AF6">
          <w:rPr>
            <w:rStyle w:val="27"/>
            <w:i/>
            <w:iCs/>
            <w:color w:val="000000"/>
          </w:rPr>
          <w:t>44</w:t>
        </w:r>
      </w:hyperlink>
    </w:p>
    <w:p w:rsidR="006306F2" w:rsidRDefault="004B5D29">
      <w:pPr>
        <w:pStyle w:val="47"/>
        <w:shd w:val="clear" w:color="auto" w:fill="auto"/>
        <w:tabs>
          <w:tab w:val="left" w:leader="dot" w:pos="5695"/>
        </w:tabs>
        <w:ind w:left="240"/>
      </w:pPr>
      <w:hyperlink w:anchor="bookmark62" w:tooltip="Current Document" w:history="1">
        <w:r w:rsidR="004B7AF6">
          <w:rPr>
            <w:rStyle w:val="27"/>
            <w:i/>
            <w:iCs/>
            <w:color w:val="000000"/>
          </w:rPr>
          <w:t>Внимание и уважение</w:t>
        </w:r>
        <w:r w:rsidR="004B7AF6">
          <w:rPr>
            <w:rStyle w:val="a9"/>
            <w:i w:val="0"/>
            <w:iCs w:val="0"/>
            <w:color w:val="000000"/>
          </w:rPr>
          <w:tab/>
        </w:r>
        <w:r w:rsidR="004B7AF6">
          <w:rPr>
            <w:rStyle w:val="27"/>
            <w:i/>
            <w:iCs/>
            <w:color w:val="000000"/>
          </w:rPr>
          <w:t>45</w:t>
        </w:r>
      </w:hyperlink>
    </w:p>
    <w:p w:rsidR="006306F2" w:rsidRDefault="004B5D29">
      <w:pPr>
        <w:pStyle w:val="47"/>
        <w:shd w:val="clear" w:color="auto" w:fill="auto"/>
        <w:tabs>
          <w:tab w:val="left" w:leader="dot" w:pos="5455"/>
        </w:tabs>
      </w:pPr>
      <w:hyperlink w:anchor="bookmark63" w:tooltip="Current Document" w:history="1">
        <w:r w:rsidR="004B7AF6">
          <w:rPr>
            <w:rStyle w:val="27"/>
            <w:i/>
            <w:iCs/>
            <w:color w:val="000000"/>
          </w:rPr>
          <w:t>Верность</w:t>
        </w:r>
        <w:r w:rsidR="004B7AF6">
          <w:rPr>
            <w:rStyle w:val="a9"/>
            <w:i w:val="0"/>
            <w:iCs w:val="0"/>
            <w:color w:val="000000"/>
          </w:rPr>
          <w:tab/>
        </w:r>
        <w:r w:rsidR="004B7AF6">
          <w:rPr>
            <w:rStyle w:val="27"/>
            <w:i/>
            <w:iCs/>
            <w:color w:val="000000"/>
          </w:rPr>
          <w:t>46</w:t>
        </w:r>
      </w:hyperlink>
    </w:p>
    <w:p w:rsidR="006306F2" w:rsidRDefault="004B5D29">
      <w:pPr>
        <w:pStyle w:val="47"/>
        <w:shd w:val="clear" w:color="auto" w:fill="auto"/>
        <w:tabs>
          <w:tab w:val="left" w:leader="dot" w:pos="5455"/>
        </w:tabs>
      </w:pPr>
      <w:hyperlink w:anchor="bookmark64" w:tooltip="Current Document" w:history="1">
        <w:r w:rsidR="004B7AF6">
          <w:rPr>
            <w:rStyle w:val="27"/>
            <w:i/>
            <w:iCs/>
            <w:color w:val="000000"/>
          </w:rPr>
          <w:t>Место</w:t>
        </w:r>
        <w:r w:rsidR="004B7AF6">
          <w:rPr>
            <w:rStyle w:val="a9"/>
            <w:i w:val="0"/>
            <w:iCs w:val="0"/>
            <w:color w:val="000000"/>
          </w:rPr>
          <w:tab/>
        </w:r>
        <w:r w:rsidR="004B7AF6">
          <w:rPr>
            <w:rStyle w:val="27"/>
            <w:i/>
            <w:iCs/>
            <w:color w:val="000000"/>
          </w:rPr>
          <w:t>46</w:t>
        </w:r>
      </w:hyperlink>
    </w:p>
    <w:p w:rsidR="006306F2" w:rsidRDefault="004B5D29">
      <w:pPr>
        <w:pStyle w:val="47"/>
        <w:shd w:val="clear" w:color="auto" w:fill="auto"/>
        <w:tabs>
          <w:tab w:val="left" w:leader="dot" w:pos="5695"/>
        </w:tabs>
        <w:ind w:left="240"/>
      </w:pPr>
      <w:hyperlink w:anchor="bookmark65" w:tooltip="Current Document" w:history="1">
        <w:r w:rsidR="004B7AF6">
          <w:rPr>
            <w:rStyle w:val="27"/>
            <w:i/>
            <w:iCs/>
            <w:color w:val="000000"/>
          </w:rPr>
          <w:t>Верность и болезнь</w:t>
        </w:r>
        <w:r w:rsidR="004B7AF6">
          <w:rPr>
            <w:rStyle w:val="a9"/>
            <w:i w:val="0"/>
            <w:iCs w:val="0"/>
            <w:color w:val="000000"/>
          </w:rPr>
          <w:tab/>
        </w:r>
        <w:r w:rsidR="004B7AF6">
          <w:rPr>
            <w:rStyle w:val="27"/>
            <w:i/>
            <w:iCs/>
            <w:color w:val="000000"/>
          </w:rPr>
          <w:t>46</w:t>
        </w:r>
      </w:hyperlink>
    </w:p>
    <w:p w:rsidR="006306F2" w:rsidRDefault="004B5D29">
      <w:pPr>
        <w:pStyle w:val="47"/>
        <w:shd w:val="clear" w:color="auto" w:fill="auto"/>
        <w:tabs>
          <w:tab w:val="left" w:leader="dot" w:pos="5455"/>
        </w:tabs>
      </w:pPr>
      <w:hyperlink w:anchor="bookmark66" w:tooltip="Current Document" w:history="1">
        <w:r w:rsidR="004B7AF6">
          <w:rPr>
            <w:rStyle w:val="27"/>
            <w:i/>
            <w:iCs/>
            <w:color w:val="000000"/>
          </w:rPr>
          <w:t>Граница</w:t>
        </w:r>
        <w:r w:rsidR="004B7AF6">
          <w:rPr>
            <w:rStyle w:val="a9"/>
            <w:i w:val="0"/>
            <w:iCs w:val="0"/>
            <w:color w:val="000000"/>
          </w:rPr>
          <w:tab/>
        </w:r>
        <w:r w:rsidR="004B7AF6">
          <w:rPr>
            <w:rStyle w:val="27"/>
            <w:i/>
            <w:iCs/>
            <w:color w:val="000000"/>
          </w:rPr>
          <w:t>47</w:t>
        </w:r>
      </w:hyperlink>
    </w:p>
    <w:p w:rsidR="006306F2" w:rsidRDefault="004B5D29">
      <w:pPr>
        <w:pStyle w:val="47"/>
        <w:shd w:val="clear" w:color="auto" w:fill="auto"/>
        <w:tabs>
          <w:tab w:val="left" w:leader="dot" w:pos="5262"/>
          <w:tab w:val="left" w:leader="dot" w:pos="5695"/>
        </w:tabs>
        <w:ind w:left="240"/>
      </w:pPr>
      <w:hyperlink w:anchor="bookmark67" w:tooltip="Current Document" w:history="1">
        <w:r w:rsidR="004B7AF6">
          <w:rPr>
            <w:rStyle w:val="27"/>
            <w:i/>
            <w:iCs/>
            <w:color w:val="000000"/>
          </w:rPr>
          <w:t>Добро</w:t>
        </w:r>
        <w:r w:rsidR="004B7AF6">
          <w:rPr>
            <w:rStyle w:val="a9"/>
            <w:i w:val="0"/>
            <w:iCs w:val="0"/>
            <w:color w:val="000000"/>
          </w:rPr>
          <w:tab/>
        </w:r>
        <w:r w:rsidR="004B7AF6">
          <w:rPr>
            <w:rStyle w:val="a9"/>
            <w:i w:val="0"/>
            <w:iCs w:val="0"/>
            <w:color w:val="000000"/>
          </w:rPr>
          <w:tab/>
        </w:r>
        <w:r w:rsidR="004B7AF6">
          <w:rPr>
            <w:rStyle w:val="27"/>
            <w:i/>
            <w:iCs/>
            <w:color w:val="000000"/>
          </w:rPr>
          <w:t>47</w:t>
        </w:r>
      </w:hyperlink>
    </w:p>
    <w:p w:rsidR="006306F2" w:rsidRDefault="004B5D29">
      <w:pPr>
        <w:pStyle w:val="47"/>
        <w:shd w:val="clear" w:color="auto" w:fill="auto"/>
        <w:tabs>
          <w:tab w:val="left" w:leader="dot" w:pos="5695"/>
        </w:tabs>
        <w:ind w:left="240"/>
      </w:pPr>
      <w:hyperlink w:anchor="bookmark68" w:tooltip="Current Document" w:history="1">
        <w:r w:rsidR="004B7AF6">
          <w:rPr>
            <w:rStyle w:val="27"/>
            <w:i/>
            <w:iCs/>
            <w:color w:val="000000"/>
          </w:rPr>
          <w:t>Групповая совесть</w:t>
        </w:r>
        <w:r w:rsidR="004B7AF6">
          <w:rPr>
            <w:rStyle w:val="a9"/>
            <w:i w:val="0"/>
            <w:iCs w:val="0"/>
            <w:color w:val="000000"/>
          </w:rPr>
          <w:tab/>
        </w:r>
        <w:r w:rsidR="004B7AF6">
          <w:rPr>
            <w:rStyle w:val="27"/>
            <w:i/>
            <w:iCs/>
            <w:color w:val="000000"/>
          </w:rPr>
          <w:t>48</w:t>
        </w:r>
      </w:hyperlink>
    </w:p>
    <w:p w:rsidR="006306F2" w:rsidRDefault="004B5D29">
      <w:pPr>
        <w:pStyle w:val="47"/>
        <w:shd w:val="clear" w:color="auto" w:fill="auto"/>
        <w:tabs>
          <w:tab w:val="left" w:leader="dot" w:pos="5695"/>
        </w:tabs>
        <w:ind w:left="240"/>
      </w:pPr>
      <w:hyperlink w:anchor="bookmark69" w:tooltip="Current Document" w:history="1">
        <w:r w:rsidR="004B7AF6">
          <w:rPr>
            <w:rStyle w:val="27"/>
            <w:i/>
            <w:iCs/>
            <w:color w:val="000000"/>
          </w:rPr>
          <w:t>Право на принадлежность</w:t>
        </w:r>
        <w:r w:rsidR="004B7AF6">
          <w:rPr>
            <w:rStyle w:val="a9"/>
            <w:i w:val="0"/>
            <w:iCs w:val="0"/>
            <w:color w:val="000000"/>
          </w:rPr>
          <w:tab/>
        </w:r>
        <w:r w:rsidR="004B7AF6">
          <w:rPr>
            <w:rStyle w:val="27"/>
            <w:i/>
            <w:iCs/>
            <w:color w:val="000000"/>
          </w:rPr>
          <w:t>49</w:t>
        </w:r>
      </w:hyperlink>
    </w:p>
    <w:p w:rsidR="006306F2" w:rsidRDefault="004B5D29">
      <w:pPr>
        <w:pStyle w:val="47"/>
        <w:shd w:val="clear" w:color="auto" w:fill="auto"/>
        <w:tabs>
          <w:tab w:val="left" w:leader="dot" w:pos="5695"/>
        </w:tabs>
        <w:ind w:left="240"/>
      </w:pPr>
      <w:hyperlink w:anchor="bookmark70" w:tooltip="Current Document" w:history="1">
        <w:r w:rsidR="004B7AF6">
          <w:rPr>
            <w:rStyle w:val="27"/>
            <w:i/>
            <w:iCs/>
            <w:color w:val="000000"/>
          </w:rPr>
          <w:t>Уравновешивание в плохом</w:t>
        </w:r>
        <w:r w:rsidR="004B7AF6">
          <w:rPr>
            <w:rStyle w:val="a9"/>
            <w:i w:val="0"/>
            <w:iCs w:val="0"/>
            <w:color w:val="000000"/>
          </w:rPr>
          <w:tab/>
        </w:r>
        <w:r w:rsidR="004B7AF6">
          <w:rPr>
            <w:rStyle w:val="27"/>
            <w:i/>
            <w:iCs/>
            <w:color w:val="000000"/>
          </w:rPr>
          <w:t>49</w:t>
        </w:r>
      </w:hyperlink>
    </w:p>
    <w:p w:rsidR="006306F2" w:rsidRDefault="004B5D29">
      <w:pPr>
        <w:pStyle w:val="47"/>
        <w:shd w:val="clear" w:color="auto" w:fill="auto"/>
        <w:tabs>
          <w:tab w:val="left" w:leader="dot" w:pos="5695"/>
        </w:tabs>
        <w:ind w:left="240"/>
      </w:pPr>
      <w:hyperlink w:anchor="bookmark71" w:tooltip="Current Document" w:history="1">
        <w:r w:rsidR="004B7AF6">
          <w:rPr>
            <w:rStyle w:val="27"/>
            <w:i/>
            <w:iCs/>
            <w:color w:val="000000"/>
          </w:rPr>
          <w:t>Иерархия</w:t>
        </w:r>
        <w:r w:rsidR="004B7AF6">
          <w:rPr>
            <w:rStyle w:val="a9"/>
            <w:i w:val="0"/>
            <w:iCs w:val="0"/>
            <w:color w:val="000000"/>
          </w:rPr>
          <w:t xml:space="preserve"> </w:t>
        </w:r>
        <w:r w:rsidR="004B7AF6">
          <w:rPr>
            <w:rStyle w:val="a9"/>
            <w:i w:val="0"/>
            <w:iCs w:val="0"/>
            <w:color w:val="000000"/>
          </w:rPr>
          <w:tab/>
        </w:r>
        <w:r w:rsidR="004B7AF6">
          <w:rPr>
            <w:rStyle w:val="27"/>
            <w:i/>
            <w:iCs/>
            <w:color w:val="000000"/>
          </w:rPr>
          <w:t>49</w:t>
        </w:r>
      </w:hyperlink>
    </w:p>
    <w:p w:rsidR="006306F2" w:rsidRDefault="004B5D29">
      <w:pPr>
        <w:pStyle w:val="47"/>
        <w:shd w:val="clear" w:color="auto" w:fill="auto"/>
        <w:tabs>
          <w:tab w:val="left" w:leader="dot" w:pos="5455"/>
        </w:tabs>
      </w:pPr>
      <w:hyperlink w:anchor="bookmark72" w:tooltip="Current Document" w:history="1">
        <w:r w:rsidR="004B7AF6">
          <w:rPr>
            <w:rStyle w:val="27"/>
            <w:i/>
            <w:iCs/>
            <w:color w:val="000000"/>
          </w:rPr>
          <w:t>Тоска</w:t>
        </w:r>
        <w:r w:rsidR="004B7AF6">
          <w:rPr>
            <w:rStyle w:val="a9"/>
            <w:i w:val="0"/>
            <w:iCs w:val="0"/>
            <w:color w:val="000000"/>
          </w:rPr>
          <w:tab/>
        </w:r>
        <w:r w:rsidR="004B7AF6">
          <w:rPr>
            <w:rStyle w:val="27"/>
            <w:i/>
            <w:iCs/>
            <w:color w:val="000000"/>
          </w:rPr>
          <w:t>50</w:t>
        </w:r>
      </w:hyperlink>
    </w:p>
    <w:p w:rsidR="006306F2" w:rsidRDefault="004B5D29">
      <w:pPr>
        <w:pStyle w:val="47"/>
        <w:shd w:val="clear" w:color="auto" w:fill="auto"/>
        <w:tabs>
          <w:tab w:val="left" w:leader="dot" w:pos="5455"/>
        </w:tabs>
      </w:pPr>
      <w:hyperlink w:anchor="bookmark73" w:tooltip="Current Document" w:history="1">
        <w:r w:rsidR="004B7AF6">
          <w:rPr>
            <w:rStyle w:val="27"/>
            <w:i/>
            <w:iCs/>
            <w:color w:val="000000"/>
          </w:rPr>
          <w:t>Дрожь</w:t>
        </w:r>
        <w:r w:rsidR="004B7AF6">
          <w:rPr>
            <w:rStyle w:val="a9"/>
            <w:i w:val="0"/>
            <w:iCs w:val="0"/>
            <w:color w:val="000000"/>
          </w:rPr>
          <w:tab/>
        </w:r>
        <w:r w:rsidR="004B7AF6">
          <w:rPr>
            <w:rStyle w:val="27"/>
            <w:i/>
            <w:iCs/>
            <w:color w:val="000000"/>
          </w:rPr>
          <w:t>50</w:t>
        </w:r>
      </w:hyperlink>
    </w:p>
    <w:p w:rsidR="006306F2" w:rsidRDefault="004B5D29">
      <w:pPr>
        <w:pStyle w:val="47"/>
        <w:shd w:val="clear" w:color="auto" w:fill="auto"/>
        <w:tabs>
          <w:tab w:val="left" w:leader="dot" w:pos="5455"/>
        </w:tabs>
      </w:pPr>
      <w:hyperlink w:anchor="bookmark74" w:tooltip="Current Document" w:history="1">
        <w:r w:rsidR="004B7AF6">
          <w:rPr>
            <w:rStyle w:val="27"/>
            <w:i/>
            <w:iCs/>
            <w:color w:val="000000"/>
          </w:rPr>
          <w:t>Страх</w:t>
        </w:r>
        <w:r w:rsidR="004B7AF6">
          <w:rPr>
            <w:rStyle w:val="a9"/>
            <w:i w:val="0"/>
            <w:iCs w:val="0"/>
            <w:color w:val="000000"/>
          </w:rPr>
          <w:tab/>
        </w:r>
        <w:r w:rsidR="004B7AF6">
          <w:rPr>
            <w:rStyle w:val="27"/>
            <w:i/>
            <w:iCs/>
            <w:color w:val="000000"/>
          </w:rPr>
          <w:t>50</w:t>
        </w:r>
      </w:hyperlink>
    </w:p>
    <w:p w:rsidR="006306F2" w:rsidRDefault="004B5D29">
      <w:pPr>
        <w:pStyle w:val="47"/>
        <w:shd w:val="clear" w:color="auto" w:fill="auto"/>
        <w:tabs>
          <w:tab w:val="left" w:leader="dot" w:pos="5695"/>
        </w:tabs>
        <w:ind w:left="240"/>
      </w:pPr>
      <w:hyperlink w:anchor="bookmark75" w:tooltip="Current Document" w:history="1">
        <w:r w:rsidR="004B7AF6">
          <w:rPr>
            <w:rStyle w:val="27"/>
            <w:i/>
            <w:iCs/>
            <w:color w:val="000000"/>
          </w:rPr>
          <w:t>Ошибка адресом</w:t>
        </w:r>
        <w:r w:rsidR="004B7AF6">
          <w:rPr>
            <w:rStyle w:val="a9"/>
            <w:i w:val="0"/>
            <w:iCs w:val="0"/>
            <w:color w:val="000000"/>
          </w:rPr>
          <w:tab/>
        </w:r>
        <w:r w:rsidR="004B7AF6">
          <w:rPr>
            <w:rStyle w:val="27"/>
            <w:i/>
            <w:iCs/>
            <w:color w:val="000000"/>
          </w:rPr>
          <w:t>51</w:t>
        </w:r>
      </w:hyperlink>
    </w:p>
    <w:p w:rsidR="006306F2" w:rsidRDefault="004B5D29">
      <w:pPr>
        <w:pStyle w:val="47"/>
        <w:shd w:val="clear" w:color="auto" w:fill="auto"/>
        <w:tabs>
          <w:tab w:val="left" w:leader="dot" w:pos="4726"/>
          <w:tab w:val="left" w:leader="dot" w:pos="5712"/>
        </w:tabs>
        <w:ind w:left="240"/>
      </w:pPr>
      <w:hyperlink w:anchor="bookmark76" w:tooltip="Current Document" w:history="1">
        <w:r w:rsidR="004B7AF6">
          <w:rPr>
            <w:rStyle w:val="27"/>
            <w:i/>
            <w:iCs/>
            <w:color w:val="000000"/>
          </w:rPr>
          <w:t>Искупление</w:t>
        </w:r>
        <w:r w:rsidR="004B7AF6">
          <w:rPr>
            <w:rStyle w:val="a9"/>
            <w:i w:val="0"/>
            <w:iCs w:val="0"/>
            <w:color w:val="000000"/>
          </w:rPr>
          <w:tab/>
        </w:r>
        <w:r w:rsidR="004B7AF6">
          <w:rPr>
            <w:rStyle w:val="a9"/>
            <w:i w:val="0"/>
            <w:iCs w:val="0"/>
            <w:color w:val="000000"/>
          </w:rPr>
          <w:tab/>
        </w:r>
        <w:r w:rsidR="004B7AF6">
          <w:rPr>
            <w:rStyle w:val="a9"/>
            <w:i w:val="0"/>
            <w:iCs w:val="0"/>
            <w:color w:val="000000"/>
          </w:rPr>
          <w:tab/>
        </w:r>
        <w:r w:rsidR="004B7AF6">
          <w:rPr>
            <w:rStyle w:val="27"/>
            <w:i/>
            <w:iCs/>
            <w:color w:val="000000"/>
          </w:rPr>
          <w:t>51</w:t>
        </w:r>
      </w:hyperlink>
    </w:p>
    <w:p w:rsidR="006306F2" w:rsidRDefault="004B5D29">
      <w:pPr>
        <w:pStyle w:val="47"/>
        <w:shd w:val="clear" w:color="auto" w:fill="auto"/>
        <w:tabs>
          <w:tab w:val="left" w:leader="dot" w:pos="5455"/>
        </w:tabs>
      </w:pPr>
      <w:hyperlink w:anchor="bookmark77" w:tooltip="Current Document" w:history="1">
        <w:r w:rsidR="004B7AF6">
          <w:rPr>
            <w:rStyle w:val="27"/>
            <w:i/>
            <w:iCs/>
            <w:color w:val="000000"/>
          </w:rPr>
          <w:t>Решение</w:t>
        </w:r>
        <w:r w:rsidR="004B7AF6">
          <w:rPr>
            <w:rStyle w:val="a9"/>
            <w:i w:val="0"/>
            <w:iCs w:val="0"/>
            <w:color w:val="000000"/>
          </w:rPr>
          <w:tab/>
        </w:r>
        <w:r w:rsidR="004B7AF6">
          <w:rPr>
            <w:rStyle w:val="27"/>
            <w:i/>
            <w:iCs/>
            <w:color w:val="000000"/>
          </w:rPr>
          <w:t>52</w:t>
        </w:r>
      </w:hyperlink>
    </w:p>
    <w:p w:rsidR="006306F2" w:rsidRDefault="004B5D29">
      <w:pPr>
        <w:pStyle w:val="47"/>
        <w:shd w:val="clear" w:color="auto" w:fill="auto"/>
        <w:tabs>
          <w:tab w:val="left" w:leader="dot" w:pos="5695"/>
        </w:tabs>
        <w:ind w:left="240"/>
      </w:pPr>
      <w:hyperlink w:anchor="bookmark78" w:tooltip="Current Document" w:history="1">
        <w:r w:rsidR="004B7AF6">
          <w:rPr>
            <w:rStyle w:val="27"/>
            <w:i/>
            <w:iCs/>
            <w:color w:val="000000"/>
          </w:rPr>
          <w:t>Понимание</w:t>
        </w:r>
        <w:r w:rsidR="004B7AF6">
          <w:rPr>
            <w:rStyle w:val="a9"/>
            <w:i w:val="0"/>
            <w:iCs w:val="0"/>
            <w:color w:val="000000"/>
          </w:rPr>
          <w:t xml:space="preserve"> </w:t>
        </w:r>
        <w:r w:rsidR="004B7AF6">
          <w:rPr>
            <w:rStyle w:val="a9"/>
            <w:i w:val="0"/>
            <w:iCs w:val="0"/>
            <w:color w:val="000000"/>
          </w:rPr>
          <w:tab/>
        </w:r>
        <w:r w:rsidR="004B7AF6">
          <w:rPr>
            <w:rStyle w:val="27"/>
            <w:i/>
            <w:iCs/>
            <w:color w:val="000000"/>
          </w:rPr>
          <w:t>53</w:t>
        </w:r>
      </w:hyperlink>
    </w:p>
    <w:p w:rsidR="006306F2" w:rsidRDefault="004B5D29">
      <w:pPr>
        <w:pStyle w:val="47"/>
        <w:shd w:val="clear" w:color="auto" w:fill="auto"/>
        <w:tabs>
          <w:tab w:val="left" w:leader="dot" w:pos="5455"/>
        </w:tabs>
      </w:pPr>
      <w:hyperlink w:anchor="bookmark79" w:tooltip="Current Document" w:history="1">
        <w:r w:rsidR="004B7AF6">
          <w:rPr>
            <w:rStyle w:val="27"/>
            <w:i/>
            <w:iCs/>
            <w:color w:val="000000"/>
          </w:rPr>
          <w:t>Путь</w:t>
        </w:r>
        <w:r w:rsidR="004B7AF6">
          <w:rPr>
            <w:rStyle w:val="a9"/>
            <w:i w:val="0"/>
            <w:iCs w:val="0"/>
            <w:color w:val="000000"/>
          </w:rPr>
          <w:tab/>
        </w:r>
        <w:r w:rsidR="004B7AF6">
          <w:rPr>
            <w:rStyle w:val="27"/>
            <w:i/>
            <w:iCs/>
            <w:color w:val="000000"/>
          </w:rPr>
          <w:t>53</w:t>
        </w:r>
      </w:hyperlink>
    </w:p>
    <w:p w:rsidR="006306F2" w:rsidRDefault="004B5D29">
      <w:pPr>
        <w:pStyle w:val="3a"/>
        <w:shd w:val="clear" w:color="auto" w:fill="auto"/>
        <w:tabs>
          <w:tab w:val="left" w:leader="dot" w:pos="5695"/>
        </w:tabs>
        <w:spacing w:after="0"/>
      </w:pPr>
      <w:hyperlink w:anchor="bookmark80" w:tooltip="Current Document" w:history="1">
        <w:r w:rsidR="004B7AF6">
          <w:rPr>
            <w:rStyle w:val="15"/>
            <w:color w:val="000000"/>
          </w:rPr>
          <w:t>Порядки любви между родителями и детьми и внутри рода</w:t>
        </w:r>
        <w:r w:rsidR="004B7AF6">
          <w:rPr>
            <w:rStyle w:val="15"/>
            <w:color w:val="000000"/>
          </w:rPr>
          <w:tab/>
        </w:r>
        <w:r w:rsidR="004B7AF6">
          <w:rPr>
            <w:rStyle w:val="33"/>
            <w:color w:val="000000"/>
          </w:rPr>
          <w:t>54</w:t>
        </w:r>
      </w:hyperlink>
    </w:p>
    <w:p w:rsidR="006306F2" w:rsidRDefault="004B5D29">
      <w:pPr>
        <w:pStyle w:val="47"/>
        <w:shd w:val="clear" w:color="auto" w:fill="auto"/>
        <w:tabs>
          <w:tab w:val="left" w:leader="dot" w:pos="5695"/>
        </w:tabs>
        <w:ind w:left="240"/>
      </w:pPr>
      <w:hyperlink w:anchor="bookmark81" w:tooltip="Current Document" w:history="1">
        <w:r w:rsidR="004B7AF6">
          <w:rPr>
            <w:rStyle w:val="27"/>
            <w:i/>
            <w:iCs/>
            <w:color w:val="000000"/>
          </w:rPr>
          <w:t>Порядок и любовь</w:t>
        </w:r>
        <w:r w:rsidR="004B7AF6">
          <w:rPr>
            <w:rStyle w:val="a9"/>
            <w:i w:val="0"/>
            <w:iCs w:val="0"/>
            <w:color w:val="000000"/>
          </w:rPr>
          <w:tab/>
        </w:r>
        <w:r w:rsidR="004B7AF6">
          <w:rPr>
            <w:rStyle w:val="27"/>
            <w:i/>
            <w:iCs/>
            <w:color w:val="000000"/>
          </w:rPr>
          <w:t>54</w:t>
        </w:r>
      </w:hyperlink>
    </w:p>
    <w:p w:rsidR="006306F2" w:rsidRDefault="004B5D29">
      <w:pPr>
        <w:pStyle w:val="47"/>
        <w:shd w:val="clear" w:color="auto" w:fill="auto"/>
        <w:tabs>
          <w:tab w:val="left" w:leader="dot" w:pos="5695"/>
        </w:tabs>
        <w:ind w:left="240"/>
      </w:pPr>
      <w:hyperlink w:anchor="bookmark82" w:tooltip="Current Document" w:history="1">
        <w:r w:rsidR="004B7AF6">
          <w:rPr>
            <w:rStyle w:val="27"/>
            <w:i/>
            <w:iCs/>
            <w:color w:val="000000"/>
          </w:rPr>
          <w:t>Различные порядки</w:t>
        </w:r>
        <w:r w:rsidR="004B7AF6">
          <w:rPr>
            <w:rStyle w:val="a9"/>
            <w:i w:val="0"/>
            <w:iCs w:val="0"/>
            <w:color w:val="000000"/>
          </w:rPr>
          <w:tab/>
        </w:r>
        <w:r w:rsidR="004B7AF6">
          <w:rPr>
            <w:rStyle w:val="27"/>
            <w:i/>
            <w:iCs/>
            <w:color w:val="000000"/>
          </w:rPr>
          <w:t>54</w:t>
        </w:r>
      </w:hyperlink>
    </w:p>
    <w:p w:rsidR="006306F2" w:rsidRDefault="004B5D29">
      <w:pPr>
        <w:pStyle w:val="47"/>
        <w:shd w:val="clear" w:color="auto" w:fill="auto"/>
        <w:tabs>
          <w:tab w:val="left" w:leader="dot" w:pos="5695"/>
        </w:tabs>
        <w:ind w:left="240"/>
      </w:pPr>
      <w:hyperlink w:anchor="bookmark83" w:tooltip="Current Document" w:history="1">
        <w:r w:rsidR="004B7AF6">
          <w:rPr>
            <w:rStyle w:val="27"/>
            <w:i/>
            <w:iCs/>
            <w:color w:val="000000"/>
          </w:rPr>
          <w:t>Родители и дети</w:t>
        </w:r>
        <w:r w:rsidR="004B7AF6">
          <w:rPr>
            <w:rStyle w:val="a9"/>
            <w:i w:val="0"/>
            <w:iCs w:val="0"/>
            <w:color w:val="000000"/>
          </w:rPr>
          <w:tab/>
        </w:r>
        <w:r w:rsidR="004B7AF6">
          <w:rPr>
            <w:rStyle w:val="27"/>
            <w:i/>
            <w:iCs/>
            <w:color w:val="000000"/>
          </w:rPr>
          <w:t>55</w:t>
        </w:r>
      </w:hyperlink>
    </w:p>
    <w:p w:rsidR="006306F2" w:rsidRDefault="004B5D29">
      <w:pPr>
        <w:pStyle w:val="47"/>
        <w:shd w:val="clear" w:color="auto" w:fill="auto"/>
        <w:tabs>
          <w:tab w:val="left" w:leader="dot" w:pos="5695"/>
        </w:tabs>
        <w:ind w:left="240"/>
      </w:pPr>
      <w:hyperlink w:anchor="bookmark84" w:tooltip="Current Document" w:history="1">
        <w:r w:rsidR="004B7AF6">
          <w:rPr>
            <w:rStyle w:val="27"/>
            <w:i/>
            <w:iCs/>
            <w:color w:val="000000"/>
          </w:rPr>
          <w:t>Римский фонтан</w:t>
        </w:r>
        <w:r w:rsidR="004B7AF6">
          <w:rPr>
            <w:rStyle w:val="a9"/>
            <w:i w:val="0"/>
            <w:iCs w:val="0"/>
            <w:color w:val="000000"/>
          </w:rPr>
          <w:tab/>
        </w:r>
        <w:r w:rsidR="004B7AF6">
          <w:rPr>
            <w:rStyle w:val="27"/>
            <w:i/>
            <w:iCs/>
            <w:color w:val="000000"/>
          </w:rPr>
          <w:t>55</w:t>
        </w:r>
      </w:hyperlink>
    </w:p>
    <w:p w:rsidR="006306F2" w:rsidRDefault="004B5D29">
      <w:pPr>
        <w:pStyle w:val="47"/>
        <w:shd w:val="clear" w:color="auto" w:fill="auto"/>
        <w:tabs>
          <w:tab w:val="left" w:leader="dot" w:pos="5455"/>
        </w:tabs>
      </w:pPr>
      <w:hyperlink w:anchor="bookmark85" w:tooltip="Current Document" w:history="1">
        <w:r w:rsidR="004B7AF6">
          <w:rPr>
            <w:rStyle w:val="27"/>
            <w:i/>
            <w:iCs/>
            <w:color w:val="000000"/>
          </w:rPr>
          <w:t>Уважение</w:t>
        </w:r>
        <w:r w:rsidR="004B7AF6">
          <w:rPr>
            <w:rStyle w:val="a9"/>
            <w:i w:val="0"/>
            <w:iCs w:val="0"/>
            <w:color w:val="000000"/>
          </w:rPr>
          <w:tab/>
        </w:r>
        <w:r w:rsidR="004B7AF6">
          <w:rPr>
            <w:rStyle w:val="27"/>
            <w:i/>
            <w:iCs/>
            <w:color w:val="000000"/>
          </w:rPr>
          <w:t>56</w:t>
        </w:r>
      </w:hyperlink>
    </w:p>
    <w:p w:rsidR="006306F2" w:rsidRDefault="004B5D29">
      <w:pPr>
        <w:pStyle w:val="47"/>
        <w:shd w:val="clear" w:color="auto" w:fill="auto"/>
        <w:tabs>
          <w:tab w:val="left" w:leader="dot" w:pos="5455"/>
        </w:tabs>
      </w:pPr>
      <w:hyperlink w:anchor="bookmark86" w:tooltip="Current Document" w:history="1">
        <w:r w:rsidR="004B7AF6">
          <w:rPr>
            <w:rStyle w:val="27"/>
            <w:i/>
            <w:iCs/>
            <w:color w:val="000000"/>
          </w:rPr>
          <w:t>Жизнь</w:t>
        </w:r>
        <w:r w:rsidR="004B7AF6">
          <w:rPr>
            <w:rStyle w:val="a9"/>
            <w:i w:val="0"/>
            <w:iCs w:val="0"/>
            <w:color w:val="000000"/>
          </w:rPr>
          <w:tab/>
        </w:r>
        <w:r w:rsidR="004B7AF6">
          <w:rPr>
            <w:rStyle w:val="27"/>
            <w:i/>
            <w:iCs/>
            <w:color w:val="000000"/>
          </w:rPr>
          <w:t>56</w:t>
        </w:r>
      </w:hyperlink>
    </w:p>
    <w:p w:rsidR="006306F2" w:rsidRDefault="004B5D29">
      <w:pPr>
        <w:pStyle w:val="47"/>
        <w:shd w:val="clear" w:color="auto" w:fill="auto"/>
        <w:tabs>
          <w:tab w:val="left" w:leader="dot" w:pos="5695"/>
        </w:tabs>
        <w:ind w:left="240"/>
      </w:pPr>
      <w:hyperlink w:anchor="bookmark87" w:tooltip="Current Document" w:history="1">
        <w:r w:rsidR="004B7AF6">
          <w:rPr>
            <w:rStyle w:val="27"/>
            <w:i/>
            <w:iCs/>
            <w:color w:val="000000"/>
          </w:rPr>
          <w:t>Благодарность на заре жизни</w:t>
        </w:r>
        <w:r w:rsidR="004B7AF6">
          <w:rPr>
            <w:rStyle w:val="a9"/>
            <w:i w:val="0"/>
            <w:iCs w:val="0"/>
            <w:color w:val="000000"/>
          </w:rPr>
          <w:tab/>
        </w:r>
        <w:r w:rsidR="004B7AF6">
          <w:rPr>
            <w:rStyle w:val="27"/>
            <w:i/>
            <w:iCs/>
            <w:color w:val="000000"/>
          </w:rPr>
          <w:t>57</w:t>
        </w:r>
      </w:hyperlink>
    </w:p>
    <w:p w:rsidR="006306F2" w:rsidRDefault="004B5D29">
      <w:pPr>
        <w:pStyle w:val="47"/>
        <w:shd w:val="clear" w:color="auto" w:fill="auto"/>
        <w:tabs>
          <w:tab w:val="left" w:leader="dot" w:pos="5455"/>
        </w:tabs>
      </w:pPr>
      <w:hyperlink w:anchor="bookmark88" w:tooltip="Current Document" w:history="1">
        <w:r w:rsidR="004B7AF6">
          <w:rPr>
            <w:rStyle w:val="27"/>
            <w:i/>
            <w:iCs/>
            <w:color w:val="000000"/>
          </w:rPr>
          <w:t>Отказ</w:t>
        </w:r>
        <w:r w:rsidR="004B7AF6">
          <w:rPr>
            <w:rStyle w:val="a9"/>
            <w:i w:val="0"/>
            <w:iCs w:val="0"/>
            <w:color w:val="000000"/>
          </w:rPr>
          <w:tab/>
        </w:r>
        <w:r w:rsidR="004B7AF6">
          <w:rPr>
            <w:rStyle w:val="27"/>
            <w:i/>
            <w:iCs/>
            <w:color w:val="000000"/>
          </w:rPr>
          <w:t>58</w:t>
        </w:r>
      </w:hyperlink>
    </w:p>
    <w:p w:rsidR="006306F2" w:rsidRDefault="004B5D29">
      <w:pPr>
        <w:pStyle w:val="47"/>
        <w:shd w:val="clear" w:color="auto" w:fill="auto"/>
        <w:tabs>
          <w:tab w:val="left" w:leader="dot" w:pos="5455"/>
        </w:tabs>
      </w:pPr>
      <w:hyperlink w:anchor="bookmark89" w:tooltip="Current Document" w:history="1">
        <w:r w:rsidR="004B7AF6">
          <w:rPr>
            <w:rStyle w:val="27"/>
            <w:i/>
            <w:iCs/>
            <w:color w:val="000000"/>
          </w:rPr>
          <w:t>Особенное</w:t>
        </w:r>
        <w:r w:rsidR="004B7AF6">
          <w:rPr>
            <w:rStyle w:val="a9"/>
            <w:i w:val="0"/>
            <w:iCs w:val="0"/>
            <w:color w:val="000000"/>
          </w:rPr>
          <w:tab/>
        </w:r>
        <w:r w:rsidR="004B7AF6">
          <w:rPr>
            <w:rStyle w:val="27"/>
            <w:i/>
            <w:iCs/>
            <w:color w:val="000000"/>
          </w:rPr>
          <w:t>59</w:t>
        </w:r>
      </w:hyperlink>
    </w:p>
    <w:p w:rsidR="006306F2" w:rsidRDefault="004B5D29">
      <w:pPr>
        <w:pStyle w:val="47"/>
        <w:shd w:val="clear" w:color="auto" w:fill="auto"/>
        <w:tabs>
          <w:tab w:val="left" w:leader="dot" w:pos="5695"/>
        </w:tabs>
        <w:ind w:left="240"/>
      </w:pPr>
      <w:hyperlink w:anchor="bookmark90" w:tooltip="Current Document" w:history="1">
        <w:r w:rsidR="004B7AF6">
          <w:rPr>
            <w:rStyle w:val="27"/>
            <w:i/>
            <w:iCs/>
            <w:color w:val="000000"/>
          </w:rPr>
          <w:t>Добрые дары родителей</w:t>
        </w:r>
        <w:r w:rsidR="004B7AF6">
          <w:rPr>
            <w:rStyle w:val="a9"/>
            <w:i w:val="0"/>
            <w:iCs w:val="0"/>
            <w:color w:val="000000"/>
          </w:rPr>
          <w:tab/>
        </w:r>
        <w:r w:rsidR="004B7AF6">
          <w:rPr>
            <w:rStyle w:val="27"/>
            <w:i/>
            <w:iCs/>
            <w:color w:val="000000"/>
          </w:rPr>
          <w:t>59</w:t>
        </w:r>
      </w:hyperlink>
    </w:p>
    <w:p w:rsidR="006306F2" w:rsidRDefault="004B5D29">
      <w:pPr>
        <w:pStyle w:val="47"/>
        <w:shd w:val="clear" w:color="auto" w:fill="auto"/>
        <w:tabs>
          <w:tab w:val="left" w:leader="dot" w:pos="5695"/>
        </w:tabs>
        <w:ind w:left="240"/>
      </w:pPr>
      <w:hyperlink w:anchor="bookmark91" w:tooltip="Current Document" w:history="1">
        <w:r w:rsidR="004B7AF6">
          <w:rPr>
            <w:rStyle w:val="27"/>
            <w:i/>
            <w:iCs/>
            <w:color w:val="000000"/>
          </w:rPr>
          <w:t>Принадлежащее лично родителям</w:t>
        </w:r>
        <w:r w:rsidR="004B7AF6">
          <w:rPr>
            <w:rStyle w:val="a9"/>
            <w:i w:val="0"/>
            <w:iCs w:val="0"/>
            <w:color w:val="000000"/>
          </w:rPr>
          <w:tab/>
        </w:r>
        <w:r w:rsidR="004B7AF6">
          <w:rPr>
            <w:rStyle w:val="27"/>
            <w:i/>
            <w:iCs/>
            <w:color w:val="000000"/>
          </w:rPr>
          <w:t>60</w:t>
        </w:r>
      </w:hyperlink>
    </w:p>
    <w:p w:rsidR="006306F2" w:rsidRDefault="004B5D29">
      <w:pPr>
        <w:pStyle w:val="47"/>
        <w:shd w:val="clear" w:color="auto" w:fill="auto"/>
        <w:tabs>
          <w:tab w:val="left" w:leader="dot" w:pos="5455"/>
        </w:tabs>
      </w:pPr>
      <w:hyperlink w:anchor="bookmark92" w:tooltip="Current Document" w:history="1">
        <w:r w:rsidR="004B7AF6">
          <w:rPr>
            <w:rStyle w:val="27"/>
            <w:i/>
            <w:iCs/>
            <w:color w:val="000000"/>
          </w:rPr>
          <w:t>Самонадеянность</w:t>
        </w:r>
        <w:r w:rsidR="004B7AF6">
          <w:rPr>
            <w:rStyle w:val="a9"/>
            <w:i w:val="0"/>
            <w:iCs w:val="0"/>
            <w:color w:val="000000"/>
          </w:rPr>
          <w:tab/>
        </w:r>
        <w:r w:rsidR="004B7AF6">
          <w:rPr>
            <w:rStyle w:val="27"/>
            <w:i/>
            <w:iCs/>
            <w:color w:val="000000"/>
          </w:rPr>
          <w:t>60</w:t>
        </w:r>
      </w:hyperlink>
    </w:p>
    <w:p w:rsidR="006306F2" w:rsidRDefault="004B5D29">
      <w:pPr>
        <w:pStyle w:val="47"/>
        <w:shd w:val="clear" w:color="auto" w:fill="auto"/>
        <w:tabs>
          <w:tab w:val="left" w:leader="dot" w:pos="5695"/>
        </w:tabs>
        <w:ind w:left="240"/>
      </w:pPr>
      <w:hyperlink w:anchor="bookmark93" w:tooltip="Current Document" w:history="1">
        <w:r w:rsidR="004B7AF6">
          <w:rPr>
            <w:rStyle w:val="27"/>
            <w:i/>
            <w:iCs/>
            <w:color w:val="000000"/>
          </w:rPr>
          <w:t>Роковое сообщество</w:t>
        </w:r>
        <w:r w:rsidR="004B7AF6">
          <w:rPr>
            <w:rStyle w:val="a9"/>
            <w:i w:val="0"/>
            <w:iCs w:val="0"/>
            <w:color w:val="000000"/>
          </w:rPr>
          <w:tab/>
        </w:r>
        <w:r w:rsidR="004B7AF6">
          <w:rPr>
            <w:rStyle w:val="27"/>
            <w:i/>
            <w:iCs/>
            <w:color w:val="000000"/>
          </w:rPr>
          <w:t>61</w:t>
        </w:r>
      </w:hyperlink>
    </w:p>
    <w:p w:rsidR="006306F2" w:rsidRDefault="004B5D29">
      <w:pPr>
        <w:pStyle w:val="47"/>
        <w:shd w:val="clear" w:color="auto" w:fill="auto"/>
        <w:tabs>
          <w:tab w:val="left" w:leader="dot" w:pos="5455"/>
        </w:tabs>
      </w:pPr>
      <w:hyperlink w:anchor="bookmark94" w:tooltip="Current Document" w:history="1">
        <w:r w:rsidR="004B7AF6">
          <w:rPr>
            <w:rStyle w:val="27"/>
            <w:i/>
            <w:iCs/>
            <w:color w:val="000000"/>
          </w:rPr>
          <w:t>Род</w:t>
        </w:r>
        <w:r w:rsidR="004B7AF6">
          <w:rPr>
            <w:rStyle w:val="a9"/>
            <w:i w:val="0"/>
            <w:iCs w:val="0"/>
            <w:color w:val="000000"/>
          </w:rPr>
          <w:tab/>
        </w:r>
        <w:r w:rsidR="004B7AF6">
          <w:rPr>
            <w:rStyle w:val="27"/>
            <w:i/>
            <w:iCs/>
            <w:color w:val="000000"/>
          </w:rPr>
          <w:t>61</w:t>
        </w:r>
      </w:hyperlink>
    </w:p>
    <w:p w:rsidR="006306F2" w:rsidRDefault="004B5D29">
      <w:pPr>
        <w:pStyle w:val="47"/>
        <w:shd w:val="clear" w:color="auto" w:fill="auto"/>
        <w:tabs>
          <w:tab w:val="right" w:leader="dot" w:pos="5904"/>
        </w:tabs>
        <w:ind w:left="240"/>
      </w:pPr>
      <w:hyperlink w:anchor="bookmark95" w:tooltip="Current Document" w:history="1">
        <w:r w:rsidR="004B7AF6">
          <w:rPr>
            <w:rStyle w:val="27"/>
            <w:i/>
            <w:iCs/>
            <w:color w:val="000000"/>
          </w:rPr>
          <w:t>Родовая связь</w:t>
        </w:r>
        <w:r w:rsidR="004B7AF6">
          <w:rPr>
            <w:rStyle w:val="a9"/>
            <w:i w:val="0"/>
            <w:iCs w:val="0"/>
            <w:color w:val="000000"/>
          </w:rPr>
          <w:tab/>
        </w:r>
        <w:r w:rsidR="004B7AF6">
          <w:rPr>
            <w:rStyle w:val="27"/>
            <w:i/>
            <w:iCs/>
            <w:color w:val="000000"/>
          </w:rPr>
          <w:t>62</w:t>
        </w:r>
      </w:hyperlink>
    </w:p>
    <w:p w:rsidR="006306F2" w:rsidRDefault="004B5D29">
      <w:pPr>
        <w:pStyle w:val="47"/>
        <w:shd w:val="clear" w:color="auto" w:fill="auto"/>
        <w:tabs>
          <w:tab w:val="right" w:leader="dot" w:pos="5904"/>
        </w:tabs>
        <w:ind w:left="240"/>
      </w:pPr>
      <w:hyperlink w:anchor="bookmark96" w:tooltip="Current Document" w:history="1">
        <w:r w:rsidR="004B7AF6">
          <w:rPr>
            <w:rStyle w:val="27"/>
            <w:i/>
            <w:iCs/>
            <w:color w:val="000000"/>
          </w:rPr>
          <w:t>Абсолютная полнота</w:t>
        </w:r>
        <w:r w:rsidR="004B7AF6">
          <w:rPr>
            <w:rStyle w:val="a9"/>
            <w:i w:val="0"/>
            <w:iCs w:val="0"/>
            <w:color w:val="000000"/>
          </w:rPr>
          <w:tab/>
        </w:r>
        <w:r w:rsidR="004B7AF6">
          <w:rPr>
            <w:rStyle w:val="27"/>
            <w:i/>
            <w:iCs/>
            <w:color w:val="000000"/>
          </w:rPr>
          <w:t>63</w:t>
        </w:r>
      </w:hyperlink>
    </w:p>
    <w:p w:rsidR="006306F2" w:rsidRDefault="004B5D29">
      <w:pPr>
        <w:pStyle w:val="47"/>
        <w:shd w:val="clear" w:color="auto" w:fill="auto"/>
        <w:tabs>
          <w:tab w:val="right" w:leader="dot" w:pos="5664"/>
        </w:tabs>
      </w:pPr>
      <w:hyperlink w:anchor="bookmark97" w:tooltip="Current Document" w:history="1">
        <w:r w:rsidR="004B7AF6">
          <w:rPr>
            <w:rStyle w:val="27"/>
            <w:i/>
            <w:iCs/>
            <w:color w:val="000000"/>
          </w:rPr>
          <w:t>Внутриродоваяответственность</w:t>
        </w:r>
        <w:r w:rsidR="004B7AF6">
          <w:rPr>
            <w:rStyle w:val="a9"/>
            <w:i w:val="0"/>
            <w:iCs w:val="0"/>
            <w:color w:val="000000"/>
          </w:rPr>
          <w:tab/>
        </w:r>
        <w:r w:rsidR="004B7AF6">
          <w:rPr>
            <w:rStyle w:val="27"/>
            <w:i/>
            <w:iCs/>
            <w:color w:val="000000"/>
          </w:rPr>
          <w:t>63</w:t>
        </w:r>
      </w:hyperlink>
    </w:p>
    <w:p w:rsidR="006306F2" w:rsidRDefault="004B5D29">
      <w:pPr>
        <w:pStyle w:val="47"/>
        <w:shd w:val="clear" w:color="auto" w:fill="auto"/>
        <w:tabs>
          <w:tab w:val="right" w:leader="dot" w:pos="5904"/>
        </w:tabs>
        <w:ind w:left="240"/>
      </w:pPr>
      <w:hyperlink w:anchor="bookmark98" w:tooltip="Current Document" w:history="1">
        <w:r w:rsidR="004B7AF6">
          <w:rPr>
            <w:rStyle w:val="27"/>
            <w:i/>
            <w:iCs/>
            <w:color w:val="000000"/>
          </w:rPr>
          <w:t>Равное право на принадлежность</w:t>
        </w:r>
        <w:r w:rsidR="004B7AF6">
          <w:rPr>
            <w:rStyle w:val="a9"/>
            <w:i w:val="0"/>
            <w:iCs w:val="0"/>
            <w:color w:val="000000"/>
          </w:rPr>
          <w:tab/>
        </w:r>
        <w:r w:rsidR="004B7AF6">
          <w:rPr>
            <w:rStyle w:val="27"/>
            <w:i/>
            <w:iCs/>
            <w:color w:val="000000"/>
          </w:rPr>
          <w:t>64</w:t>
        </w:r>
      </w:hyperlink>
    </w:p>
    <w:p w:rsidR="006306F2" w:rsidRDefault="004B5D29">
      <w:pPr>
        <w:pStyle w:val="47"/>
        <w:shd w:val="clear" w:color="auto" w:fill="auto"/>
        <w:tabs>
          <w:tab w:val="right" w:leader="dot" w:pos="5904"/>
        </w:tabs>
        <w:ind w:left="240"/>
      </w:pPr>
      <w:hyperlink w:anchor="bookmark99" w:tooltip="Current Document" w:history="1">
        <w:r w:rsidR="004B7AF6">
          <w:rPr>
            <w:rStyle w:val="27"/>
            <w:i/>
            <w:iCs/>
            <w:color w:val="000000"/>
          </w:rPr>
          <w:t>Порядки любви</w:t>
        </w:r>
        <w:r w:rsidR="004B7AF6">
          <w:rPr>
            <w:rStyle w:val="a9"/>
            <w:i w:val="0"/>
            <w:iCs w:val="0"/>
            <w:color w:val="000000"/>
          </w:rPr>
          <w:tab/>
        </w:r>
        <w:r w:rsidR="004B7AF6">
          <w:rPr>
            <w:rStyle w:val="27"/>
            <w:i/>
            <w:iCs/>
            <w:color w:val="000000"/>
          </w:rPr>
          <w:t>65</w:t>
        </w:r>
      </w:hyperlink>
    </w:p>
    <w:p w:rsidR="006306F2" w:rsidRDefault="004B7AF6">
      <w:pPr>
        <w:pStyle w:val="16"/>
        <w:shd w:val="clear" w:color="auto" w:fill="auto"/>
        <w:spacing w:after="0"/>
      </w:pPr>
      <w:r>
        <w:rPr>
          <w:rStyle w:val="15"/>
          <w:color w:val="000000"/>
        </w:rPr>
        <w:t>Порядки любви между мужчиной и женщиной</w:t>
      </w:r>
    </w:p>
    <w:p w:rsidR="006306F2" w:rsidRDefault="004B7AF6">
      <w:pPr>
        <w:pStyle w:val="16"/>
        <w:shd w:val="clear" w:color="auto" w:fill="auto"/>
        <w:tabs>
          <w:tab w:val="right" w:leader="dot" w:pos="5904"/>
        </w:tabs>
        <w:spacing w:after="0"/>
      </w:pPr>
      <w:r>
        <w:rPr>
          <w:rStyle w:val="15"/>
          <w:color w:val="000000"/>
        </w:rPr>
        <w:t>и в отношении несущего целого</w:t>
      </w:r>
      <w:r>
        <w:rPr>
          <w:rStyle w:val="15"/>
          <w:color w:val="000000"/>
        </w:rPr>
        <w:tab/>
      </w:r>
      <w:r>
        <w:rPr>
          <w:rStyle w:val="33"/>
          <w:color w:val="000000"/>
        </w:rPr>
        <w:t>67</w:t>
      </w:r>
    </w:p>
    <w:p w:rsidR="006306F2" w:rsidRDefault="004B5D29">
      <w:pPr>
        <w:pStyle w:val="28"/>
        <w:shd w:val="clear" w:color="auto" w:fill="auto"/>
        <w:tabs>
          <w:tab w:val="right" w:leader="dot" w:pos="5904"/>
        </w:tabs>
        <w:ind w:left="240"/>
      </w:pPr>
      <w:hyperlink w:anchor="bookmark11" w:tooltip="Current Document" w:history="1">
        <w:r w:rsidR="004B7AF6">
          <w:rPr>
            <w:rStyle w:val="27"/>
            <w:i/>
            <w:iCs/>
            <w:color w:val="000000"/>
          </w:rPr>
          <w:t>Мужчина и женщина</w:t>
        </w:r>
        <w:r w:rsidR="004B7AF6">
          <w:rPr>
            <w:rStyle w:val="a9"/>
            <w:i w:val="0"/>
            <w:iCs w:val="0"/>
            <w:color w:val="000000"/>
          </w:rPr>
          <w:tab/>
        </w:r>
        <w:r w:rsidR="004B7AF6">
          <w:rPr>
            <w:rStyle w:val="27"/>
            <w:i/>
            <w:iCs/>
            <w:color w:val="000000"/>
          </w:rPr>
          <w:t>67</w:t>
        </w:r>
      </w:hyperlink>
    </w:p>
    <w:p w:rsidR="006306F2" w:rsidRDefault="004B5D29">
      <w:pPr>
        <w:pStyle w:val="47"/>
        <w:shd w:val="clear" w:color="auto" w:fill="auto"/>
        <w:tabs>
          <w:tab w:val="right" w:leader="dot" w:pos="5904"/>
        </w:tabs>
        <w:ind w:left="240"/>
      </w:pPr>
      <w:hyperlink w:anchor="bookmark102" w:tooltip="Current Document" w:history="1">
        <w:r w:rsidR="004B7AF6">
          <w:rPr>
            <w:rStyle w:val="27"/>
            <w:i/>
            <w:iCs/>
            <w:color w:val="000000"/>
          </w:rPr>
          <w:t>Отец и мать</w:t>
        </w:r>
        <w:r w:rsidR="004B7AF6">
          <w:rPr>
            <w:rStyle w:val="a9"/>
            <w:i w:val="0"/>
            <w:iCs w:val="0"/>
            <w:color w:val="000000"/>
          </w:rPr>
          <w:tab/>
        </w:r>
        <w:r w:rsidR="004B7AF6">
          <w:rPr>
            <w:rStyle w:val="27"/>
            <w:i/>
            <w:iCs/>
            <w:color w:val="000000"/>
          </w:rPr>
          <w:t>68</w:t>
        </w:r>
      </w:hyperlink>
    </w:p>
    <w:p w:rsidR="006306F2" w:rsidRDefault="004B5D29">
      <w:pPr>
        <w:pStyle w:val="47"/>
        <w:shd w:val="clear" w:color="auto" w:fill="auto"/>
        <w:tabs>
          <w:tab w:val="right" w:leader="dot" w:pos="5664"/>
        </w:tabs>
      </w:pPr>
      <w:hyperlink w:anchor="bookmark103" w:tooltip="Current Document" w:history="1">
        <w:r w:rsidR="004B7AF6">
          <w:rPr>
            <w:rStyle w:val="27"/>
            <w:i/>
            <w:iCs/>
            <w:color w:val="000000"/>
          </w:rPr>
          <w:t>Желание</w:t>
        </w:r>
        <w:r w:rsidR="004B7AF6">
          <w:rPr>
            <w:rStyle w:val="a9"/>
            <w:i w:val="0"/>
            <w:iCs w:val="0"/>
            <w:color w:val="000000"/>
          </w:rPr>
          <w:tab/>
        </w:r>
        <w:r w:rsidR="004B7AF6">
          <w:rPr>
            <w:rStyle w:val="27"/>
            <w:i/>
            <w:iCs/>
            <w:color w:val="000000"/>
          </w:rPr>
          <w:t>68</w:t>
        </w:r>
      </w:hyperlink>
    </w:p>
    <w:p w:rsidR="006306F2" w:rsidRDefault="004B5D29">
      <w:pPr>
        <w:pStyle w:val="47"/>
        <w:shd w:val="clear" w:color="auto" w:fill="auto"/>
        <w:tabs>
          <w:tab w:val="right" w:leader="dot" w:pos="5664"/>
        </w:tabs>
      </w:pPr>
      <w:hyperlink w:anchor="bookmark104" w:tooltip="Current Document" w:history="1">
        <w:r w:rsidR="004B7AF6">
          <w:rPr>
            <w:rStyle w:val="27"/>
            <w:i/>
            <w:iCs/>
            <w:color w:val="000000"/>
          </w:rPr>
          <w:t>Исполнение</w:t>
        </w:r>
        <w:r w:rsidR="004B7AF6">
          <w:rPr>
            <w:rStyle w:val="a9"/>
            <w:i w:val="0"/>
            <w:iCs w:val="0"/>
            <w:color w:val="000000"/>
          </w:rPr>
          <w:tab/>
        </w:r>
        <w:r w:rsidR="004B7AF6">
          <w:rPr>
            <w:rStyle w:val="27"/>
            <w:i/>
            <w:iCs/>
            <w:color w:val="000000"/>
          </w:rPr>
          <w:t>69</w:t>
        </w:r>
      </w:hyperlink>
    </w:p>
    <w:p w:rsidR="006306F2" w:rsidRDefault="004B5D29">
      <w:pPr>
        <w:pStyle w:val="47"/>
        <w:shd w:val="clear" w:color="auto" w:fill="auto"/>
        <w:tabs>
          <w:tab w:val="right" w:leader="dot" w:pos="5904"/>
        </w:tabs>
        <w:ind w:left="240"/>
      </w:pPr>
      <w:hyperlink w:anchor="bookmark105" w:tooltip="Current Document" w:history="1">
        <w:r w:rsidR="004B7AF6">
          <w:rPr>
            <w:rStyle w:val="27"/>
            <w:i/>
            <w:iCs/>
            <w:color w:val="000000"/>
          </w:rPr>
          <w:t>Связь в паре</w:t>
        </w:r>
        <w:r w:rsidR="004B7AF6">
          <w:rPr>
            <w:rStyle w:val="a9"/>
            <w:i w:val="0"/>
            <w:iCs w:val="0"/>
            <w:color w:val="000000"/>
          </w:rPr>
          <w:tab/>
        </w:r>
        <w:r w:rsidR="004B7AF6">
          <w:rPr>
            <w:rStyle w:val="27"/>
            <w:i/>
            <w:iCs/>
            <w:color w:val="000000"/>
          </w:rPr>
          <w:t>70</w:t>
        </w:r>
      </w:hyperlink>
    </w:p>
    <w:p w:rsidR="006306F2" w:rsidRDefault="004B5D29">
      <w:pPr>
        <w:pStyle w:val="47"/>
        <w:shd w:val="clear" w:color="auto" w:fill="auto"/>
        <w:tabs>
          <w:tab w:val="right" w:leader="dot" w:pos="5904"/>
        </w:tabs>
        <w:ind w:left="240"/>
      </w:pPr>
      <w:hyperlink w:anchor="bookmark106" w:tooltip="Current Document" w:history="1">
        <w:r w:rsidR="004B7AF6">
          <w:rPr>
            <w:rStyle w:val="27"/>
            <w:i/>
            <w:iCs/>
            <w:color w:val="000000"/>
          </w:rPr>
          <w:t>Ревность</w:t>
        </w:r>
        <w:r w:rsidR="004B7AF6">
          <w:rPr>
            <w:rStyle w:val="a9"/>
            <w:i w:val="0"/>
            <w:iCs w:val="0"/>
            <w:color w:val="000000"/>
          </w:rPr>
          <w:tab/>
        </w:r>
        <w:r w:rsidR="004B7AF6">
          <w:rPr>
            <w:rStyle w:val="27"/>
            <w:i/>
            <w:iCs/>
            <w:color w:val="000000"/>
          </w:rPr>
          <w:t>70</w:t>
        </w:r>
      </w:hyperlink>
    </w:p>
    <w:p w:rsidR="006306F2" w:rsidRDefault="004B5D29">
      <w:pPr>
        <w:pStyle w:val="47"/>
        <w:shd w:val="clear" w:color="auto" w:fill="auto"/>
        <w:tabs>
          <w:tab w:val="right" w:leader="dot" w:pos="5664"/>
        </w:tabs>
      </w:pPr>
      <w:hyperlink w:anchor="bookmark107" w:tooltip="Current Document" w:history="1">
        <w:r w:rsidR="004B7AF6">
          <w:rPr>
            <w:rStyle w:val="27"/>
            <w:i/>
            <w:iCs/>
            <w:color w:val="000000"/>
          </w:rPr>
          <w:t>Плоть</w:t>
        </w:r>
        <w:r w:rsidR="004B7AF6">
          <w:rPr>
            <w:rStyle w:val="a9"/>
            <w:i w:val="0"/>
            <w:iCs w:val="0"/>
            <w:color w:val="000000"/>
          </w:rPr>
          <w:tab/>
        </w:r>
        <w:r w:rsidR="004B7AF6">
          <w:rPr>
            <w:rStyle w:val="27"/>
            <w:i/>
            <w:iCs/>
            <w:color w:val="000000"/>
          </w:rPr>
          <w:t>71</w:t>
        </w:r>
      </w:hyperlink>
    </w:p>
    <w:p w:rsidR="006306F2" w:rsidRDefault="004B5D29">
      <w:pPr>
        <w:pStyle w:val="47"/>
        <w:shd w:val="clear" w:color="auto" w:fill="auto"/>
        <w:tabs>
          <w:tab w:val="right" w:leader="dot" w:pos="5904"/>
        </w:tabs>
        <w:ind w:left="240"/>
      </w:pPr>
      <w:hyperlink w:anchor="bookmark108" w:tooltip="Current Document" w:history="1">
        <w:r w:rsidR="004B7AF6">
          <w:rPr>
            <w:rStyle w:val="27"/>
            <w:i/>
            <w:iCs/>
            <w:color w:val="000000"/>
            <w:lang w:val="en-US" w:eastAsia="en-US"/>
          </w:rPr>
          <w:t>Basso continuo</w:t>
        </w:r>
        <w:r w:rsidR="004B7AF6">
          <w:rPr>
            <w:rStyle w:val="a9"/>
            <w:i w:val="0"/>
            <w:iCs w:val="0"/>
            <w:color w:val="000000"/>
          </w:rPr>
          <w:tab/>
        </w:r>
        <w:r w:rsidR="004B7AF6">
          <w:rPr>
            <w:rStyle w:val="27"/>
            <w:i/>
            <w:iCs/>
            <w:color w:val="000000"/>
          </w:rPr>
          <w:t>72</w:t>
        </w:r>
      </w:hyperlink>
    </w:p>
    <w:p w:rsidR="006306F2" w:rsidRDefault="004B5D29">
      <w:pPr>
        <w:pStyle w:val="47"/>
        <w:shd w:val="clear" w:color="auto" w:fill="auto"/>
        <w:tabs>
          <w:tab w:val="right" w:leader="dot" w:pos="5664"/>
        </w:tabs>
      </w:pPr>
      <w:hyperlink w:anchor="bookmark109" w:tooltip="Current Document" w:history="1">
        <w:r w:rsidR="004B7AF6">
          <w:rPr>
            <w:rStyle w:val="27"/>
            <w:i/>
            <w:iCs/>
            <w:color w:val="000000"/>
          </w:rPr>
          <w:t>Недостаток</w:t>
        </w:r>
        <w:r w:rsidR="004B7AF6">
          <w:rPr>
            <w:rStyle w:val="a9"/>
            <w:i w:val="0"/>
            <w:iCs w:val="0"/>
            <w:color w:val="000000"/>
          </w:rPr>
          <w:tab/>
        </w:r>
        <w:r w:rsidR="004B7AF6">
          <w:rPr>
            <w:rStyle w:val="27"/>
            <w:i/>
            <w:iCs/>
            <w:color w:val="000000"/>
          </w:rPr>
          <w:t>72</w:t>
        </w:r>
      </w:hyperlink>
    </w:p>
    <w:p w:rsidR="006306F2" w:rsidRDefault="004B5D29">
      <w:pPr>
        <w:pStyle w:val="47"/>
        <w:shd w:val="clear" w:color="auto" w:fill="auto"/>
        <w:tabs>
          <w:tab w:val="right" w:leader="dot" w:pos="5904"/>
        </w:tabs>
        <w:ind w:left="240"/>
      </w:pPr>
      <w:hyperlink w:anchor="bookmark110" w:tooltip="Current Document" w:history="1">
        <w:r w:rsidR="004B7AF6">
          <w:rPr>
            <w:rStyle w:val="27"/>
            <w:i/>
            <w:iCs/>
            <w:color w:val="000000"/>
          </w:rPr>
          <w:t>Папин сын и мамина дочь</w:t>
        </w:r>
        <w:r w:rsidR="004B7AF6">
          <w:rPr>
            <w:rStyle w:val="a9"/>
            <w:i w:val="0"/>
            <w:iCs w:val="0"/>
            <w:color w:val="000000"/>
          </w:rPr>
          <w:tab/>
        </w:r>
        <w:r w:rsidR="004B7AF6">
          <w:rPr>
            <w:rStyle w:val="27"/>
            <w:i/>
            <w:iCs/>
            <w:color w:val="000000"/>
          </w:rPr>
          <w:t>73</w:t>
        </w:r>
      </w:hyperlink>
    </w:p>
    <w:p w:rsidR="006306F2" w:rsidRDefault="004B5D29">
      <w:pPr>
        <w:pStyle w:val="47"/>
        <w:shd w:val="clear" w:color="auto" w:fill="auto"/>
        <w:tabs>
          <w:tab w:val="right" w:leader="dot" w:pos="5904"/>
        </w:tabs>
        <w:ind w:left="240"/>
      </w:pPr>
      <w:hyperlink w:anchor="bookmark111" w:tooltip="Current Document" w:history="1">
        <w:r w:rsidR="004B7AF6">
          <w:rPr>
            <w:rStyle w:val="27"/>
            <w:i/>
            <w:iCs/>
            <w:color w:val="000000"/>
          </w:rPr>
          <w:t>Анима и анимус</w:t>
        </w:r>
        <w:r w:rsidR="004B7AF6">
          <w:rPr>
            <w:rStyle w:val="a9"/>
            <w:i w:val="0"/>
            <w:iCs w:val="0"/>
            <w:color w:val="000000"/>
          </w:rPr>
          <w:tab/>
        </w:r>
        <w:r w:rsidR="004B7AF6">
          <w:rPr>
            <w:rStyle w:val="27"/>
            <w:i/>
            <w:iCs/>
            <w:color w:val="000000"/>
          </w:rPr>
          <w:t>73</w:t>
        </w:r>
      </w:hyperlink>
    </w:p>
    <w:p w:rsidR="006306F2" w:rsidRDefault="004B5D29">
      <w:pPr>
        <w:pStyle w:val="47"/>
        <w:shd w:val="clear" w:color="auto" w:fill="auto"/>
        <w:tabs>
          <w:tab w:val="right" w:leader="dot" w:pos="5664"/>
        </w:tabs>
      </w:pPr>
      <w:hyperlink w:anchor="bookmark112" w:tooltip="Current Document" w:history="1">
        <w:r w:rsidR="004B7AF6">
          <w:rPr>
            <w:rStyle w:val="27"/>
            <w:i/>
            <w:iCs/>
            <w:color w:val="000000"/>
          </w:rPr>
          <w:t>Взаимность</w:t>
        </w:r>
        <w:r w:rsidR="004B7AF6">
          <w:rPr>
            <w:rStyle w:val="a9"/>
            <w:i w:val="0"/>
            <w:iCs w:val="0"/>
            <w:color w:val="000000"/>
          </w:rPr>
          <w:tab/>
        </w:r>
        <w:r w:rsidR="004B7AF6">
          <w:rPr>
            <w:rStyle w:val="27"/>
            <w:i/>
            <w:iCs/>
            <w:color w:val="000000"/>
          </w:rPr>
          <w:t>74</w:t>
        </w:r>
      </w:hyperlink>
    </w:p>
    <w:p w:rsidR="006306F2" w:rsidRDefault="004B5D29">
      <w:pPr>
        <w:pStyle w:val="47"/>
        <w:shd w:val="clear" w:color="auto" w:fill="auto"/>
        <w:tabs>
          <w:tab w:val="right" w:leader="dot" w:pos="5904"/>
        </w:tabs>
        <w:ind w:left="240"/>
      </w:pPr>
      <w:hyperlink w:anchor="bookmark113" w:tooltip="Current Document" w:history="1">
        <w:r w:rsidR="004B7AF6">
          <w:rPr>
            <w:rStyle w:val="27"/>
            <w:i/>
            <w:iCs/>
            <w:color w:val="000000"/>
          </w:rPr>
          <w:t>Следовать и служить</w:t>
        </w:r>
        <w:r w:rsidR="004B7AF6">
          <w:rPr>
            <w:rStyle w:val="a9"/>
            <w:i w:val="0"/>
            <w:iCs w:val="0"/>
            <w:color w:val="000000"/>
          </w:rPr>
          <w:tab/>
        </w:r>
        <w:r w:rsidR="004B7AF6">
          <w:rPr>
            <w:rStyle w:val="27"/>
            <w:i/>
            <w:iCs/>
            <w:color w:val="000000"/>
          </w:rPr>
          <w:t>74</w:t>
        </w:r>
      </w:hyperlink>
    </w:p>
    <w:p w:rsidR="006306F2" w:rsidRDefault="004B5D29">
      <w:pPr>
        <w:pStyle w:val="47"/>
        <w:shd w:val="clear" w:color="auto" w:fill="auto"/>
        <w:tabs>
          <w:tab w:val="right" w:leader="dot" w:pos="5664"/>
        </w:tabs>
      </w:pPr>
      <w:hyperlink w:anchor="bookmark114" w:tooltip="Current Document" w:history="1">
        <w:r w:rsidR="004B7AF6">
          <w:rPr>
            <w:rStyle w:val="27"/>
            <w:i/>
            <w:iCs/>
            <w:color w:val="000000"/>
          </w:rPr>
          <w:t>Равноправие</w:t>
        </w:r>
        <w:r w:rsidR="004B7AF6">
          <w:rPr>
            <w:rStyle w:val="a9"/>
            <w:i w:val="0"/>
            <w:iCs w:val="0"/>
            <w:color w:val="000000"/>
          </w:rPr>
          <w:tab/>
          <w:t>75</w:t>
        </w:r>
      </w:hyperlink>
    </w:p>
    <w:p w:rsidR="006306F2" w:rsidRDefault="004B5D29">
      <w:pPr>
        <w:pStyle w:val="47"/>
        <w:shd w:val="clear" w:color="auto" w:fill="auto"/>
        <w:tabs>
          <w:tab w:val="right" w:leader="dot" w:pos="5664"/>
        </w:tabs>
      </w:pPr>
      <w:hyperlink w:anchor="bookmark115" w:tooltip="Current Document" w:history="1">
        <w:r w:rsidR="004B7AF6">
          <w:rPr>
            <w:rStyle w:val="27"/>
            <w:i/>
            <w:iCs/>
            <w:color w:val="000000"/>
          </w:rPr>
          <w:t>Уравновешивание</w:t>
        </w:r>
        <w:r w:rsidR="004B7AF6">
          <w:rPr>
            <w:rStyle w:val="a9"/>
            <w:i w:val="0"/>
            <w:iCs w:val="0"/>
            <w:color w:val="000000"/>
          </w:rPr>
          <w:tab/>
        </w:r>
        <w:r w:rsidR="004B7AF6">
          <w:rPr>
            <w:rStyle w:val="27"/>
            <w:i/>
            <w:iCs/>
            <w:color w:val="000000"/>
          </w:rPr>
          <w:t>76</w:t>
        </w:r>
      </w:hyperlink>
    </w:p>
    <w:p w:rsidR="006306F2" w:rsidRDefault="004B5D29">
      <w:pPr>
        <w:pStyle w:val="47"/>
        <w:shd w:val="clear" w:color="auto" w:fill="auto"/>
        <w:tabs>
          <w:tab w:val="right" w:leader="dot" w:pos="5664"/>
        </w:tabs>
      </w:pPr>
      <w:hyperlink w:anchor="bookmark116" w:tooltip="Current Document" w:history="1">
        <w:r w:rsidR="004B7AF6">
          <w:rPr>
            <w:rStyle w:val="27"/>
            <w:i/>
            <w:iCs/>
            <w:color w:val="000000"/>
          </w:rPr>
          <w:t>Взаимопонимание</w:t>
        </w:r>
        <w:r w:rsidR="004B7AF6">
          <w:rPr>
            <w:rStyle w:val="a9"/>
            <w:i w:val="0"/>
            <w:iCs w:val="0"/>
            <w:color w:val="000000"/>
          </w:rPr>
          <w:tab/>
          <w:t>77</w:t>
        </w:r>
      </w:hyperlink>
    </w:p>
    <w:p w:rsidR="006306F2" w:rsidRDefault="004B5D29">
      <w:pPr>
        <w:pStyle w:val="47"/>
        <w:shd w:val="clear" w:color="auto" w:fill="auto"/>
        <w:tabs>
          <w:tab w:val="right" w:leader="dot" w:pos="5664"/>
        </w:tabs>
      </w:pPr>
      <w:hyperlink w:anchor="bookmark117" w:tooltip="Current Document" w:history="1">
        <w:r w:rsidR="004B7AF6">
          <w:rPr>
            <w:rStyle w:val="27"/>
            <w:i/>
            <w:iCs/>
            <w:color w:val="000000"/>
          </w:rPr>
          <w:t>Переплетения</w:t>
        </w:r>
        <w:r w:rsidR="004B7AF6">
          <w:rPr>
            <w:rStyle w:val="a9"/>
            <w:i w:val="0"/>
            <w:iCs w:val="0"/>
            <w:color w:val="000000"/>
          </w:rPr>
          <w:tab/>
          <w:t>77</w:t>
        </w:r>
      </w:hyperlink>
    </w:p>
    <w:p w:rsidR="006306F2" w:rsidRDefault="004B5D29">
      <w:pPr>
        <w:pStyle w:val="47"/>
        <w:shd w:val="clear" w:color="auto" w:fill="auto"/>
        <w:tabs>
          <w:tab w:val="right" w:leader="dot" w:pos="5664"/>
        </w:tabs>
      </w:pPr>
      <w:hyperlink w:anchor="bookmark118" w:tooltip="Current Document" w:history="1">
        <w:r w:rsidR="004B7AF6">
          <w:rPr>
            <w:rStyle w:val="27"/>
            <w:i/>
            <w:iCs/>
            <w:color w:val="000000"/>
          </w:rPr>
          <w:t>Постоянство</w:t>
        </w:r>
        <w:r w:rsidR="004B7AF6">
          <w:rPr>
            <w:rStyle w:val="a9"/>
            <w:i w:val="0"/>
            <w:iCs w:val="0"/>
            <w:color w:val="000000"/>
          </w:rPr>
          <w:tab/>
        </w:r>
        <w:r w:rsidR="004B7AF6">
          <w:rPr>
            <w:rStyle w:val="27"/>
            <w:i/>
            <w:iCs/>
            <w:color w:val="000000"/>
          </w:rPr>
          <w:t>78</w:t>
        </w:r>
      </w:hyperlink>
    </w:p>
    <w:p w:rsidR="006306F2" w:rsidRDefault="004B5D29">
      <w:pPr>
        <w:pStyle w:val="47"/>
        <w:shd w:val="clear" w:color="auto" w:fill="auto"/>
        <w:tabs>
          <w:tab w:val="right" w:leader="dot" w:pos="5664"/>
        </w:tabs>
      </w:pPr>
      <w:hyperlink w:anchor="bookmark119" w:tooltip="Current Document" w:history="1">
        <w:r w:rsidR="004B7AF6">
          <w:rPr>
            <w:rStyle w:val="27"/>
            <w:i/>
            <w:iCs/>
            <w:color w:val="000000"/>
          </w:rPr>
          <w:t>Умирание</w:t>
        </w:r>
        <w:r w:rsidR="004B7AF6">
          <w:rPr>
            <w:rStyle w:val="a9"/>
            <w:i w:val="0"/>
            <w:iCs w:val="0"/>
            <w:color w:val="000000"/>
          </w:rPr>
          <w:tab/>
        </w:r>
        <w:r w:rsidR="004B7AF6">
          <w:rPr>
            <w:rStyle w:val="27"/>
            <w:i/>
            <w:iCs/>
            <w:color w:val="000000"/>
          </w:rPr>
          <w:t>78</w:t>
        </w:r>
      </w:hyperlink>
    </w:p>
    <w:p w:rsidR="006306F2" w:rsidRDefault="004B5D29">
      <w:pPr>
        <w:pStyle w:val="47"/>
        <w:shd w:val="clear" w:color="auto" w:fill="auto"/>
        <w:tabs>
          <w:tab w:val="right" w:leader="dot" w:pos="5904"/>
        </w:tabs>
        <w:spacing w:after="240"/>
        <w:ind w:left="240"/>
      </w:pPr>
      <w:hyperlink w:anchor="bookmark120" w:tooltip="Current Document" w:history="1">
        <w:r w:rsidR="004B7AF6">
          <w:rPr>
            <w:rStyle w:val="27"/>
            <w:i/>
            <w:iCs/>
            <w:color w:val="000000"/>
          </w:rPr>
          <w:t>Несущее целое</w:t>
        </w:r>
        <w:r w:rsidR="004B7AF6">
          <w:rPr>
            <w:rStyle w:val="a9"/>
            <w:i w:val="0"/>
            <w:iCs w:val="0"/>
            <w:color w:val="000000"/>
          </w:rPr>
          <w:tab/>
        </w:r>
        <w:r w:rsidR="004B7AF6">
          <w:rPr>
            <w:rStyle w:val="27"/>
            <w:i/>
            <w:iCs/>
            <w:color w:val="000000"/>
          </w:rPr>
          <w:t>79</w:t>
        </w:r>
      </w:hyperlink>
    </w:p>
    <w:p w:rsidR="006306F2" w:rsidRDefault="004B5D29">
      <w:pPr>
        <w:pStyle w:val="42"/>
        <w:shd w:val="clear" w:color="auto" w:fill="auto"/>
        <w:tabs>
          <w:tab w:val="right" w:leader="dot" w:pos="5904"/>
        </w:tabs>
        <w:spacing w:before="0"/>
      </w:pPr>
      <w:hyperlink w:anchor="bookmark8" w:tooltip="Current Document" w:history="1">
        <w:bookmarkStart w:id="9" w:name="bookmark8"/>
        <w:r w:rsidR="004B7AF6">
          <w:rPr>
            <w:rStyle w:val="40"/>
            <w:b/>
            <w:bCs/>
            <w:color w:val="000000"/>
          </w:rPr>
          <w:t>ДУХОВНАЯ СОВЕСТЬ</w:t>
        </w:r>
        <w:r w:rsidR="004B7AF6">
          <w:rPr>
            <w:rStyle w:val="4TimesNewRoman"/>
            <w:b w:val="0"/>
            <w:bCs w:val="0"/>
            <w:noProof w:val="0"/>
            <w:color w:val="000000"/>
          </w:rPr>
          <w:tab/>
        </w:r>
        <w:r w:rsidR="004B7AF6">
          <w:rPr>
            <w:rStyle w:val="4TimesNewRoman1"/>
            <w:b w:val="0"/>
            <w:bCs w:val="0"/>
            <w:color w:val="000000"/>
          </w:rPr>
          <w:t>81</w:t>
        </w:r>
        <w:bookmarkEnd w:id="9"/>
      </w:hyperlink>
    </w:p>
    <w:p w:rsidR="006306F2" w:rsidRDefault="004B5D29">
      <w:pPr>
        <w:pStyle w:val="3a"/>
        <w:shd w:val="clear" w:color="auto" w:fill="auto"/>
        <w:tabs>
          <w:tab w:val="right" w:leader="dot" w:pos="5904"/>
        </w:tabs>
        <w:spacing w:after="0"/>
      </w:pPr>
      <w:hyperlink w:anchor="bookmark121" w:tooltip="Current Document" w:history="1">
        <w:r w:rsidR="004B7AF6">
          <w:rPr>
            <w:rStyle w:val="15"/>
            <w:color w:val="000000"/>
          </w:rPr>
          <w:t>Предварительное замечание</w:t>
        </w:r>
        <w:r w:rsidR="004B7AF6">
          <w:rPr>
            <w:rStyle w:val="15"/>
            <w:color w:val="000000"/>
          </w:rPr>
          <w:tab/>
        </w:r>
        <w:r w:rsidR="004B7AF6">
          <w:rPr>
            <w:rStyle w:val="33"/>
            <w:color w:val="000000"/>
          </w:rPr>
          <w:t>83</w:t>
        </w:r>
      </w:hyperlink>
    </w:p>
    <w:p w:rsidR="006306F2" w:rsidRDefault="004B5D29">
      <w:pPr>
        <w:pStyle w:val="3a"/>
        <w:shd w:val="clear" w:color="auto" w:fill="auto"/>
        <w:tabs>
          <w:tab w:val="right" w:leader="dot" w:pos="5904"/>
        </w:tabs>
        <w:spacing w:after="0"/>
      </w:pPr>
      <w:hyperlink w:anchor="bookmark122" w:tooltip="Current Document" w:history="1">
        <w:r w:rsidR="004B7AF6">
          <w:rPr>
            <w:rStyle w:val="15"/>
            <w:color w:val="000000"/>
          </w:rPr>
          <w:t>Различение совестей</w:t>
        </w:r>
        <w:r w:rsidR="004B7AF6">
          <w:rPr>
            <w:rStyle w:val="15"/>
            <w:color w:val="000000"/>
          </w:rPr>
          <w:tab/>
        </w:r>
        <w:r w:rsidR="004B7AF6">
          <w:rPr>
            <w:rStyle w:val="33"/>
            <w:color w:val="000000"/>
          </w:rPr>
          <w:t>84</w:t>
        </w:r>
      </w:hyperlink>
    </w:p>
    <w:p w:rsidR="006306F2" w:rsidRDefault="004B5D29">
      <w:pPr>
        <w:pStyle w:val="47"/>
        <w:shd w:val="clear" w:color="auto" w:fill="auto"/>
        <w:tabs>
          <w:tab w:val="right" w:leader="dot" w:pos="5904"/>
        </w:tabs>
        <w:ind w:left="240"/>
      </w:pPr>
      <w:hyperlink w:anchor="bookmark123" w:tooltip="Current Document" w:history="1">
        <w:r w:rsidR="004B7AF6">
          <w:rPr>
            <w:rStyle w:val="27"/>
            <w:i/>
            <w:iCs/>
            <w:color w:val="000000"/>
          </w:rPr>
          <w:t>Личная совесть</w:t>
        </w:r>
        <w:r w:rsidR="004B7AF6">
          <w:rPr>
            <w:rStyle w:val="a9"/>
            <w:i w:val="0"/>
            <w:iCs w:val="0"/>
            <w:color w:val="000000"/>
          </w:rPr>
          <w:tab/>
        </w:r>
        <w:r w:rsidR="004B7AF6">
          <w:rPr>
            <w:rStyle w:val="27"/>
            <w:i/>
            <w:iCs/>
            <w:color w:val="000000"/>
          </w:rPr>
          <w:t>84</w:t>
        </w:r>
      </w:hyperlink>
    </w:p>
    <w:p w:rsidR="006306F2" w:rsidRDefault="004B5D29">
      <w:pPr>
        <w:pStyle w:val="16"/>
        <w:shd w:val="clear" w:color="auto" w:fill="auto"/>
        <w:tabs>
          <w:tab w:val="right" w:leader="dot" w:pos="5904"/>
        </w:tabs>
        <w:spacing w:after="0"/>
        <w:ind w:left="440"/>
      </w:pPr>
      <w:hyperlink w:anchor="bookmark124" w:tooltip="Current Document" w:history="1">
        <w:r w:rsidR="004B7AF6">
          <w:rPr>
            <w:rStyle w:val="15"/>
            <w:color w:val="000000"/>
          </w:rPr>
          <w:t>а. Связь</w:t>
        </w:r>
        <w:r w:rsidR="004B7AF6">
          <w:rPr>
            <w:rStyle w:val="15"/>
            <w:color w:val="000000"/>
          </w:rPr>
          <w:tab/>
        </w:r>
        <w:r w:rsidR="004B7AF6">
          <w:rPr>
            <w:rStyle w:val="33"/>
            <w:color w:val="000000"/>
          </w:rPr>
          <w:t>84</w:t>
        </w:r>
      </w:hyperlink>
    </w:p>
    <w:p w:rsidR="006306F2" w:rsidRDefault="004B7AF6">
      <w:pPr>
        <w:pStyle w:val="16"/>
        <w:shd w:val="clear" w:color="auto" w:fill="auto"/>
        <w:tabs>
          <w:tab w:val="right" w:leader="dot" w:pos="5904"/>
        </w:tabs>
        <w:spacing w:after="0"/>
        <w:ind w:left="440"/>
      </w:pPr>
      <w:r>
        <w:rPr>
          <w:rStyle w:val="15"/>
          <w:color w:val="000000"/>
        </w:rPr>
        <w:t>б. Добро и зло</w:t>
      </w:r>
      <w:r>
        <w:rPr>
          <w:rStyle w:val="15"/>
          <w:color w:val="000000"/>
        </w:rPr>
        <w:tab/>
      </w:r>
      <w:r>
        <w:rPr>
          <w:rStyle w:val="33"/>
          <w:color w:val="000000"/>
        </w:rPr>
        <w:t>85</w:t>
      </w:r>
    </w:p>
    <w:p w:rsidR="006306F2" w:rsidRDefault="004B5D29">
      <w:pPr>
        <w:pStyle w:val="47"/>
        <w:shd w:val="clear" w:color="auto" w:fill="auto"/>
        <w:tabs>
          <w:tab w:val="right" w:leader="dot" w:pos="5904"/>
        </w:tabs>
        <w:ind w:left="440"/>
      </w:pPr>
      <w:hyperlink w:anchor="bookmark125" w:tooltip="Current Document" w:history="1">
        <w:r w:rsidR="004B7AF6">
          <w:rPr>
            <w:rStyle w:val="27"/>
            <w:i/>
            <w:iCs/>
            <w:color w:val="000000"/>
          </w:rPr>
          <w:t>Коллективная совесть</w:t>
        </w:r>
        <w:r w:rsidR="004B7AF6">
          <w:rPr>
            <w:rStyle w:val="a9"/>
            <w:i w:val="0"/>
            <w:iCs w:val="0"/>
            <w:color w:val="000000"/>
          </w:rPr>
          <w:tab/>
        </w:r>
        <w:r w:rsidR="004B7AF6">
          <w:rPr>
            <w:rStyle w:val="27"/>
            <w:i/>
            <w:iCs/>
            <w:color w:val="000000"/>
          </w:rPr>
          <w:t>85</w:t>
        </w:r>
      </w:hyperlink>
    </w:p>
    <w:p w:rsidR="006306F2" w:rsidRDefault="004B5D29">
      <w:pPr>
        <w:pStyle w:val="16"/>
        <w:shd w:val="clear" w:color="auto" w:fill="auto"/>
        <w:tabs>
          <w:tab w:val="right" w:leader="dot" w:pos="5904"/>
        </w:tabs>
        <w:spacing w:after="0"/>
        <w:ind w:left="440"/>
      </w:pPr>
      <w:hyperlink w:anchor="bookmark126" w:tooltip="Current Document" w:history="1">
        <w:r w:rsidR="004B7AF6">
          <w:rPr>
            <w:rStyle w:val="15"/>
            <w:color w:val="000000"/>
          </w:rPr>
          <w:t>а. Полнота</w:t>
        </w:r>
        <w:r w:rsidR="004B7AF6">
          <w:rPr>
            <w:rStyle w:val="15"/>
            <w:color w:val="000000"/>
          </w:rPr>
          <w:tab/>
        </w:r>
        <w:r w:rsidR="004B7AF6">
          <w:rPr>
            <w:rStyle w:val="33"/>
            <w:color w:val="000000"/>
          </w:rPr>
          <w:t>86</w:t>
        </w:r>
      </w:hyperlink>
    </w:p>
    <w:p w:rsidR="006306F2" w:rsidRDefault="004B5D29">
      <w:pPr>
        <w:pStyle w:val="16"/>
        <w:shd w:val="clear" w:color="auto" w:fill="auto"/>
        <w:tabs>
          <w:tab w:val="right" w:leader="dot" w:pos="5904"/>
        </w:tabs>
        <w:spacing w:after="0"/>
        <w:ind w:left="440"/>
      </w:pPr>
      <w:hyperlink w:anchor="bookmark127" w:tooltip="Current Document" w:history="1">
        <w:r w:rsidR="004B7AF6">
          <w:rPr>
            <w:rStyle w:val="15"/>
            <w:color w:val="000000"/>
          </w:rPr>
          <w:t>б. Инстинкт</w:t>
        </w:r>
        <w:r w:rsidR="004B7AF6">
          <w:rPr>
            <w:rStyle w:val="15"/>
            <w:color w:val="000000"/>
          </w:rPr>
          <w:tab/>
        </w:r>
        <w:r w:rsidR="004B7AF6">
          <w:rPr>
            <w:rStyle w:val="33"/>
            <w:color w:val="000000"/>
          </w:rPr>
          <w:t>86</w:t>
        </w:r>
      </w:hyperlink>
    </w:p>
    <w:p w:rsidR="006306F2" w:rsidRDefault="004B5D29">
      <w:pPr>
        <w:pStyle w:val="16"/>
        <w:shd w:val="clear" w:color="auto" w:fill="auto"/>
        <w:tabs>
          <w:tab w:val="right" w:leader="dot" w:pos="5904"/>
        </w:tabs>
        <w:spacing w:after="0"/>
        <w:ind w:left="440"/>
      </w:pPr>
      <w:hyperlink w:anchor="bookmark128" w:tooltip="Current Document" w:history="1">
        <w:r w:rsidR="004B7AF6">
          <w:rPr>
            <w:rStyle w:val="15"/>
            <w:color w:val="000000"/>
          </w:rPr>
          <w:t>в. Принадлежность за чертой смерти</w:t>
        </w:r>
        <w:r w:rsidR="004B7AF6">
          <w:rPr>
            <w:rStyle w:val="15"/>
            <w:color w:val="000000"/>
          </w:rPr>
          <w:tab/>
        </w:r>
        <w:r w:rsidR="004B7AF6">
          <w:rPr>
            <w:rStyle w:val="33"/>
            <w:color w:val="000000"/>
          </w:rPr>
          <w:t>87</w:t>
        </w:r>
      </w:hyperlink>
    </w:p>
    <w:p w:rsidR="006306F2" w:rsidRDefault="004B5D29">
      <w:pPr>
        <w:pStyle w:val="16"/>
        <w:shd w:val="clear" w:color="auto" w:fill="auto"/>
        <w:tabs>
          <w:tab w:val="right" w:leader="dot" w:pos="5904"/>
        </w:tabs>
        <w:spacing w:after="0"/>
        <w:ind w:left="440"/>
      </w:pPr>
      <w:hyperlink w:anchor="bookmark129" w:tooltip="Current Document" w:history="1">
        <w:r w:rsidR="004B7AF6">
          <w:rPr>
            <w:rStyle w:val="15"/>
            <w:color w:val="000000"/>
          </w:rPr>
          <w:t>г. Кто относится к семье?</w:t>
        </w:r>
        <w:r w:rsidR="004B7AF6">
          <w:rPr>
            <w:rStyle w:val="15"/>
            <w:color w:val="000000"/>
          </w:rPr>
          <w:tab/>
        </w:r>
        <w:r w:rsidR="004B7AF6">
          <w:rPr>
            <w:rStyle w:val="33"/>
            <w:color w:val="000000"/>
          </w:rPr>
          <w:t>87</w:t>
        </w:r>
      </w:hyperlink>
    </w:p>
    <w:p w:rsidR="006306F2" w:rsidRDefault="004B5D29">
      <w:pPr>
        <w:pStyle w:val="16"/>
        <w:shd w:val="clear" w:color="auto" w:fill="auto"/>
        <w:tabs>
          <w:tab w:val="right" w:leader="dot" w:pos="5904"/>
        </w:tabs>
        <w:spacing w:after="0"/>
        <w:ind w:left="440"/>
      </w:pPr>
      <w:hyperlink w:anchor="bookmark130" w:tooltip="Current Document" w:history="1">
        <w:r w:rsidR="004B7AF6">
          <w:rPr>
            <w:rStyle w:val="15"/>
            <w:color w:val="000000"/>
          </w:rPr>
          <w:t>д. Только любовь приносит освобождение</w:t>
        </w:r>
        <w:r w:rsidR="004B7AF6">
          <w:rPr>
            <w:rStyle w:val="15"/>
            <w:color w:val="000000"/>
          </w:rPr>
          <w:tab/>
        </w:r>
        <w:r w:rsidR="004B7AF6">
          <w:rPr>
            <w:rStyle w:val="33"/>
            <w:color w:val="000000"/>
          </w:rPr>
          <w:t>87</w:t>
        </w:r>
      </w:hyperlink>
    </w:p>
    <w:p w:rsidR="006306F2" w:rsidRDefault="004B5D29">
      <w:pPr>
        <w:pStyle w:val="16"/>
        <w:shd w:val="clear" w:color="auto" w:fill="auto"/>
        <w:tabs>
          <w:tab w:val="right" w:leader="dot" w:pos="5904"/>
        </w:tabs>
        <w:spacing w:after="0"/>
        <w:ind w:left="440"/>
      </w:pPr>
      <w:hyperlink w:anchor="bookmark131" w:tooltip="Current Document" w:history="1">
        <w:r w:rsidR="004B7AF6">
          <w:rPr>
            <w:rStyle w:val="15"/>
            <w:color w:val="000000"/>
          </w:rPr>
          <w:t>е. Кто еще относится к семье?</w:t>
        </w:r>
        <w:r w:rsidR="004B7AF6">
          <w:rPr>
            <w:rStyle w:val="15"/>
            <w:color w:val="000000"/>
          </w:rPr>
          <w:tab/>
        </w:r>
        <w:r w:rsidR="004B7AF6">
          <w:rPr>
            <w:rStyle w:val="33"/>
            <w:color w:val="000000"/>
          </w:rPr>
          <w:t>88</w:t>
        </w:r>
      </w:hyperlink>
    </w:p>
    <w:p w:rsidR="006306F2" w:rsidRDefault="004B5D29">
      <w:pPr>
        <w:pStyle w:val="16"/>
        <w:shd w:val="clear" w:color="auto" w:fill="auto"/>
        <w:tabs>
          <w:tab w:val="right" w:leader="dot" w:pos="5904"/>
        </w:tabs>
        <w:spacing w:after="0"/>
        <w:ind w:left="440"/>
      </w:pPr>
      <w:hyperlink w:anchor="bookmark132" w:tooltip="Current Document" w:history="1">
        <w:r w:rsidR="004B7AF6">
          <w:rPr>
            <w:rStyle w:val="15"/>
            <w:color w:val="000000"/>
          </w:rPr>
          <w:t>ж. Уравновешивание</w:t>
        </w:r>
        <w:r w:rsidR="004B7AF6">
          <w:rPr>
            <w:rStyle w:val="15"/>
            <w:color w:val="000000"/>
          </w:rPr>
          <w:tab/>
        </w:r>
        <w:r w:rsidR="004B7AF6">
          <w:rPr>
            <w:rStyle w:val="33"/>
            <w:color w:val="000000"/>
            <w:lang w:val="en-US" w:eastAsia="en-US"/>
          </w:rPr>
          <w:t>i-88</w:t>
        </w:r>
      </w:hyperlink>
    </w:p>
    <w:p w:rsidR="006306F2" w:rsidRDefault="004B5D29">
      <w:pPr>
        <w:pStyle w:val="16"/>
        <w:shd w:val="clear" w:color="auto" w:fill="auto"/>
        <w:tabs>
          <w:tab w:val="right" w:leader="dot" w:pos="5904"/>
        </w:tabs>
        <w:spacing w:after="0"/>
        <w:ind w:left="440"/>
        <w:sectPr w:rsidR="006306F2">
          <w:footerReference w:type="even" r:id="rId9"/>
          <w:footerReference w:type="default" r:id="rId10"/>
          <w:pgSz w:w="11909" w:h="16838"/>
          <w:pgMar w:top="3552" w:right="2813" w:bottom="3340" w:left="2813" w:header="0" w:footer="3" w:gutter="187"/>
          <w:cols w:space="720"/>
          <w:noEndnote/>
          <w:rtlGutter/>
          <w:docGrid w:linePitch="360"/>
        </w:sectPr>
      </w:pPr>
      <w:hyperlink w:anchor="bookmark133" w:tooltip="Current Document" w:history="1">
        <w:r w:rsidR="004B7AF6">
          <w:rPr>
            <w:rStyle w:val="15"/>
            <w:color w:val="000000"/>
          </w:rPr>
          <w:t>з. Искупление</w:t>
        </w:r>
        <w:r w:rsidR="004B7AF6">
          <w:rPr>
            <w:rStyle w:val="15"/>
            <w:color w:val="000000"/>
          </w:rPr>
          <w:tab/>
        </w:r>
        <w:r w:rsidR="004B7AF6">
          <w:rPr>
            <w:rStyle w:val="33"/>
            <w:color w:val="000000"/>
          </w:rPr>
          <w:t>89</w:t>
        </w:r>
      </w:hyperlink>
    </w:p>
    <w:p w:rsidR="006306F2" w:rsidRDefault="004B5D29">
      <w:pPr>
        <w:pStyle w:val="16"/>
        <w:shd w:val="clear" w:color="auto" w:fill="auto"/>
        <w:tabs>
          <w:tab w:val="left" w:pos="782"/>
          <w:tab w:val="right" w:leader="dot" w:pos="5931"/>
        </w:tabs>
        <w:spacing w:after="0"/>
        <w:ind w:left="460"/>
      </w:pPr>
      <w:hyperlink w:anchor="bookmark134" w:tooltip="Current Document" w:history="1">
        <w:r w:rsidR="004B7AF6">
          <w:rPr>
            <w:rStyle w:val="15"/>
            <w:color w:val="000000"/>
          </w:rPr>
          <w:t>и.</w:t>
        </w:r>
        <w:r w:rsidR="004B7AF6">
          <w:rPr>
            <w:rStyle w:val="15"/>
            <w:color w:val="000000"/>
          </w:rPr>
          <w:tab/>
          <w:t>Месть</w:t>
        </w:r>
        <w:r w:rsidR="004B7AF6">
          <w:rPr>
            <w:rStyle w:val="15"/>
            <w:color w:val="000000"/>
          </w:rPr>
          <w:tab/>
        </w:r>
        <w:r w:rsidR="004B7AF6">
          <w:rPr>
            <w:rStyle w:val="33"/>
            <w:color w:val="000000"/>
          </w:rPr>
          <w:t>89</w:t>
        </w:r>
      </w:hyperlink>
    </w:p>
    <w:p w:rsidR="006306F2" w:rsidRDefault="004B5D29">
      <w:pPr>
        <w:pStyle w:val="16"/>
        <w:shd w:val="clear" w:color="auto" w:fill="auto"/>
        <w:tabs>
          <w:tab w:val="right" w:leader="dot" w:pos="5931"/>
        </w:tabs>
        <w:spacing w:after="0"/>
        <w:ind w:left="460"/>
      </w:pPr>
      <w:hyperlink w:anchor="bookmark135" w:tooltip="Current Document" w:history="1">
        <w:r w:rsidR="004B7AF6">
          <w:rPr>
            <w:rStyle w:val="15"/>
            <w:color w:val="000000"/>
          </w:rPr>
          <w:t>к. Исцеление</w:t>
        </w:r>
        <w:r w:rsidR="004B7AF6">
          <w:rPr>
            <w:rStyle w:val="15"/>
            <w:color w:val="000000"/>
          </w:rPr>
          <w:tab/>
        </w:r>
        <w:r w:rsidR="004B7AF6">
          <w:rPr>
            <w:rStyle w:val="33"/>
            <w:color w:val="000000"/>
          </w:rPr>
          <w:t>89</w:t>
        </w:r>
      </w:hyperlink>
    </w:p>
    <w:p w:rsidR="006306F2" w:rsidRDefault="004B5D29">
      <w:pPr>
        <w:pStyle w:val="16"/>
        <w:shd w:val="clear" w:color="auto" w:fill="auto"/>
        <w:tabs>
          <w:tab w:val="right" w:leader="dot" w:pos="5931"/>
        </w:tabs>
        <w:spacing w:after="0"/>
        <w:ind w:left="460"/>
      </w:pPr>
      <w:hyperlink w:anchor="bookmark136" w:tooltip="Current Document" w:history="1">
        <w:r w:rsidR="004B7AF6">
          <w:rPr>
            <w:rStyle w:val="15"/>
            <w:color w:val="000000"/>
          </w:rPr>
          <w:t>л. Иерархия</w:t>
        </w:r>
        <w:r w:rsidR="004B7AF6">
          <w:rPr>
            <w:rStyle w:val="15"/>
            <w:color w:val="000000"/>
          </w:rPr>
          <w:tab/>
        </w:r>
        <w:r w:rsidR="004B7AF6">
          <w:rPr>
            <w:rStyle w:val="33"/>
            <w:color w:val="000000"/>
          </w:rPr>
          <w:t>90</w:t>
        </w:r>
      </w:hyperlink>
    </w:p>
    <w:p w:rsidR="006306F2" w:rsidRDefault="004B5D29">
      <w:pPr>
        <w:pStyle w:val="16"/>
        <w:shd w:val="clear" w:color="auto" w:fill="auto"/>
        <w:tabs>
          <w:tab w:val="right" w:leader="dot" w:pos="5931"/>
        </w:tabs>
        <w:spacing w:after="0"/>
        <w:ind w:left="460"/>
      </w:pPr>
      <w:hyperlink w:anchor="bookmark137" w:tooltip="Current Document" w:history="1">
        <w:r w:rsidR="004B7AF6">
          <w:rPr>
            <w:rStyle w:val="15"/>
            <w:color w:val="000000"/>
          </w:rPr>
          <w:t>м. Нарушение иерархии и его последствия</w:t>
        </w:r>
        <w:r w:rsidR="004B7AF6">
          <w:rPr>
            <w:rStyle w:val="15"/>
            <w:color w:val="000000"/>
          </w:rPr>
          <w:tab/>
        </w:r>
        <w:r w:rsidR="004B7AF6">
          <w:rPr>
            <w:rStyle w:val="33"/>
            <w:color w:val="000000"/>
          </w:rPr>
          <w:t>90</w:t>
        </w:r>
      </w:hyperlink>
    </w:p>
    <w:p w:rsidR="006306F2" w:rsidRDefault="004B5D29">
      <w:pPr>
        <w:pStyle w:val="16"/>
        <w:shd w:val="clear" w:color="auto" w:fill="auto"/>
        <w:tabs>
          <w:tab w:val="right" w:leader="dot" w:pos="5931"/>
        </w:tabs>
        <w:spacing w:after="0"/>
        <w:ind w:left="460"/>
      </w:pPr>
      <w:hyperlink w:anchor="bookmark138" w:tooltip="Current Document" w:history="1">
        <w:r w:rsidR="004B7AF6">
          <w:rPr>
            <w:rStyle w:val="15"/>
            <w:color w:val="000000"/>
          </w:rPr>
          <w:t>н. Радиус действия</w:t>
        </w:r>
        <w:r w:rsidR="004B7AF6">
          <w:rPr>
            <w:rStyle w:val="15"/>
            <w:color w:val="000000"/>
          </w:rPr>
          <w:tab/>
        </w:r>
        <w:r w:rsidR="004B7AF6">
          <w:rPr>
            <w:rStyle w:val="33"/>
            <w:color w:val="000000"/>
          </w:rPr>
          <w:t>91</w:t>
        </w:r>
      </w:hyperlink>
    </w:p>
    <w:p w:rsidR="006306F2" w:rsidRDefault="004B5D29">
      <w:pPr>
        <w:pStyle w:val="47"/>
        <w:shd w:val="clear" w:color="auto" w:fill="auto"/>
        <w:tabs>
          <w:tab w:val="right" w:leader="dot" w:pos="5931"/>
        </w:tabs>
        <w:ind w:left="460"/>
      </w:pPr>
      <w:hyperlink w:anchor="bookmark139" w:tooltip="Current Document" w:history="1">
        <w:r w:rsidR="004B7AF6">
          <w:rPr>
            <w:rStyle w:val="27"/>
            <w:i/>
            <w:iCs/>
            <w:color w:val="000000"/>
          </w:rPr>
          <w:t>Духовная совесть</w:t>
        </w:r>
        <w:r w:rsidR="004B7AF6">
          <w:rPr>
            <w:rStyle w:val="a9"/>
            <w:i w:val="0"/>
            <w:iCs w:val="0"/>
            <w:color w:val="000000"/>
          </w:rPr>
          <w:tab/>
        </w:r>
        <w:r w:rsidR="004B7AF6">
          <w:rPr>
            <w:rStyle w:val="27"/>
            <w:i/>
            <w:iCs/>
            <w:color w:val="000000"/>
          </w:rPr>
          <w:t>92</w:t>
        </w:r>
      </w:hyperlink>
    </w:p>
    <w:p w:rsidR="006306F2" w:rsidRDefault="004B5D29">
      <w:pPr>
        <w:pStyle w:val="3a"/>
        <w:shd w:val="clear" w:color="auto" w:fill="auto"/>
        <w:tabs>
          <w:tab w:val="right" w:leader="dot" w:pos="5931"/>
        </w:tabs>
        <w:spacing w:after="0"/>
        <w:ind w:left="20"/>
      </w:pPr>
      <w:hyperlink w:anchor="bookmark140" w:tooltip="Current Document" w:history="1">
        <w:r w:rsidR="004B7AF6">
          <w:rPr>
            <w:rStyle w:val="15"/>
            <w:color w:val="000000"/>
          </w:rPr>
          <w:t>Разные совести и семейная расстановка</w:t>
        </w:r>
        <w:r w:rsidR="004B7AF6">
          <w:rPr>
            <w:rStyle w:val="15"/>
            <w:color w:val="000000"/>
          </w:rPr>
          <w:tab/>
        </w:r>
        <w:r w:rsidR="004B7AF6">
          <w:rPr>
            <w:rStyle w:val="33"/>
            <w:color w:val="000000"/>
          </w:rPr>
          <w:t>93</w:t>
        </w:r>
      </w:hyperlink>
    </w:p>
    <w:p w:rsidR="006306F2" w:rsidRDefault="004B5D29">
      <w:pPr>
        <w:pStyle w:val="47"/>
        <w:shd w:val="clear" w:color="auto" w:fill="auto"/>
        <w:tabs>
          <w:tab w:val="right" w:leader="dot" w:pos="5931"/>
        </w:tabs>
        <w:ind w:left="240"/>
      </w:pPr>
      <w:hyperlink w:anchor="bookmark141" w:tooltip="Current Document" w:history="1">
        <w:r w:rsidR="004B7AF6">
          <w:rPr>
            <w:rStyle w:val="27"/>
            <w:i/>
            <w:iCs/>
            <w:color w:val="000000"/>
          </w:rPr>
          <w:t>Духовная совесть</w:t>
        </w:r>
        <w:r w:rsidR="004B7AF6">
          <w:rPr>
            <w:rStyle w:val="a9"/>
            <w:i w:val="0"/>
            <w:iCs w:val="0"/>
            <w:color w:val="000000"/>
          </w:rPr>
          <w:tab/>
        </w:r>
        <w:r w:rsidR="004B7AF6">
          <w:rPr>
            <w:rStyle w:val="27"/>
            <w:i/>
            <w:iCs/>
            <w:color w:val="000000"/>
          </w:rPr>
          <w:t>94</w:t>
        </w:r>
      </w:hyperlink>
    </w:p>
    <w:p w:rsidR="006306F2" w:rsidRDefault="004B5D29">
      <w:pPr>
        <w:pStyle w:val="16"/>
        <w:shd w:val="clear" w:color="auto" w:fill="auto"/>
        <w:tabs>
          <w:tab w:val="right" w:leader="dot" w:pos="5931"/>
        </w:tabs>
        <w:spacing w:after="0"/>
        <w:ind w:left="460"/>
      </w:pPr>
      <w:hyperlink w:anchor="bookmark142" w:tooltip="Current Document" w:history="1">
        <w:r w:rsidR="004B7AF6">
          <w:rPr>
            <w:rStyle w:val="15"/>
            <w:color w:val="000000"/>
          </w:rPr>
          <w:t>а. Различение совестей</w:t>
        </w:r>
        <w:r w:rsidR="004B7AF6">
          <w:rPr>
            <w:rStyle w:val="15"/>
            <w:color w:val="000000"/>
          </w:rPr>
          <w:tab/>
        </w:r>
        <w:r w:rsidR="004B7AF6">
          <w:rPr>
            <w:rStyle w:val="33"/>
            <w:color w:val="000000"/>
          </w:rPr>
          <w:t>94</w:t>
        </w:r>
      </w:hyperlink>
    </w:p>
    <w:p w:rsidR="006306F2" w:rsidRDefault="004B5D29">
      <w:pPr>
        <w:pStyle w:val="16"/>
        <w:shd w:val="clear" w:color="auto" w:fill="auto"/>
        <w:tabs>
          <w:tab w:val="right" w:leader="dot" w:pos="5931"/>
        </w:tabs>
        <w:spacing w:after="0"/>
        <w:ind w:left="460"/>
      </w:pPr>
      <w:hyperlink w:anchor="bookmark10" w:tooltip="Current Document" w:history="1">
        <w:r w:rsidR="004B7AF6">
          <w:rPr>
            <w:rStyle w:val="15"/>
            <w:color w:val="000000"/>
          </w:rPr>
          <w:t>б. Духовная семейная расстановка</w:t>
        </w:r>
        <w:r w:rsidR="004B7AF6">
          <w:rPr>
            <w:rStyle w:val="15"/>
            <w:color w:val="000000"/>
          </w:rPr>
          <w:tab/>
        </w:r>
        <w:r w:rsidR="004B7AF6">
          <w:rPr>
            <w:rStyle w:val="33"/>
            <w:color w:val="000000"/>
          </w:rPr>
          <w:t>94</w:t>
        </w:r>
      </w:hyperlink>
    </w:p>
    <w:p w:rsidR="006306F2" w:rsidRDefault="004B5D29">
      <w:pPr>
        <w:pStyle w:val="47"/>
        <w:shd w:val="clear" w:color="auto" w:fill="auto"/>
        <w:tabs>
          <w:tab w:val="right" w:leader="dot" w:pos="5931"/>
        </w:tabs>
        <w:ind w:left="460"/>
      </w:pPr>
      <w:hyperlink w:anchor="bookmark144" w:tooltip="Current Document" w:history="1">
        <w:r w:rsidR="004B7AF6">
          <w:rPr>
            <w:rStyle w:val="27"/>
            <w:i/>
            <w:iCs/>
            <w:color w:val="000000"/>
          </w:rPr>
          <w:t>Личная совесть</w:t>
        </w:r>
        <w:r w:rsidR="004B7AF6">
          <w:rPr>
            <w:rStyle w:val="a9"/>
            <w:i w:val="0"/>
            <w:iCs w:val="0"/>
            <w:color w:val="000000"/>
          </w:rPr>
          <w:tab/>
        </w:r>
        <w:r w:rsidR="004B7AF6">
          <w:rPr>
            <w:rStyle w:val="27"/>
            <w:i/>
            <w:iCs/>
            <w:color w:val="000000"/>
          </w:rPr>
          <w:t>96</w:t>
        </w:r>
      </w:hyperlink>
    </w:p>
    <w:p w:rsidR="006306F2" w:rsidRDefault="004B5D29">
      <w:pPr>
        <w:pStyle w:val="47"/>
        <w:shd w:val="clear" w:color="auto" w:fill="auto"/>
        <w:tabs>
          <w:tab w:val="right" w:leader="dot" w:pos="5931"/>
        </w:tabs>
        <w:ind w:left="240"/>
      </w:pPr>
      <w:hyperlink w:anchor="bookmark145" w:tooltip="Current Document" w:history="1">
        <w:r w:rsidR="004B7AF6">
          <w:rPr>
            <w:rStyle w:val="27"/>
            <w:i/>
            <w:iCs/>
            <w:color w:val="000000"/>
          </w:rPr>
          <w:t>Коллективная совесть</w:t>
        </w:r>
        <w:r w:rsidR="004B7AF6">
          <w:rPr>
            <w:rStyle w:val="a9"/>
            <w:i w:val="0"/>
            <w:iCs w:val="0"/>
            <w:color w:val="000000"/>
          </w:rPr>
          <w:tab/>
        </w:r>
        <w:r w:rsidR="004B7AF6">
          <w:rPr>
            <w:rStyle w:val="27"/>
            <w:i/>
            <w:iCs/>
            <w:color w:val="000000"/>
          </w:rPr>
          <w:t>98</w:t>
        </w:r>
      </w:hyperlink>
    </w:p>
    <w:p w:rsidR="006306F2" w:rsidRDefault="004B5D29">
      <w:pPr>
        <w:pStyle w:val="47"/>
        <w:shd w:val="clear" w:color="auto" w:fill="auto"/>
        <w:tabs>
          <w:tab w:val="right" w:leader="dot" w:pos="5691"/>
        </w:tabs>
      </w:pPr>
      <w:hyperlink w:anchor="bookmark146" w:tooltip="Current Document" w:history="1">
        <w:r w:rsidR="004B7AF6">
          <w:rPr>
            <w:rStyle w:val="27"/>
            <w:i/>
            <w:iCs/>
            <w:color w:val="000000"/>
          </w:rPr>
          <w:t>Вывод</w:t>
        </w:r>
        <w:r w:rsidR="004B7AF6">
          <w:rPr>
            <w:rStyle w:val="a9"/>
            <w:i w:val="0"/>
            <w:iCs w:val="0"/>
            <w:color w:val="000000"/>
          </w:rPr>
          <w:tab/>
        </w:r>
        <w:r w:rsidR="004B7AF6">
          <w:rPr>
            <w:rStyle w:val="27"/>
            <w:i/>
            <w:iCs/>
            <w:color w:val="000000"/>
          </w:rPr>
          <w:t>99</w:t>
        </w:r>
      </w:hyperlink>
    </w:p>
    <w:p w:rsidR="006306F2" w:rsidRDefault="004B5D29">
      <w:pPr>
        <w:pStyle w:val="3a"/>
        <w:shd w:val="clear" w:color="auto" w:fill="auto"/>
        <w:tabs>
          <w:tab w:val="right" w:leader="dot" w:pos="5911"/>
        </w:tabs>
        <w:spacing w:after="0"/>
      </w:pPr>
      <w:hyperlink w:anchor="bookmark147" w:tooltip="Current Document" w:history="1">
        <w:r w:rsidR="004B7AF6">
          <w:rPr>
            <w:rStyle w:val="15"/>
            <w:color w:val="000000"/>
          </w:rPr>
          <w:t>Размышления</w:t>
        </w:r>
        <w:r w:rsidR="004B7AF6">
          <w:rPr>
            <w:rStyle w:val="15"/>
            <w:color w:val="000000"/>
          </w:rPr>
          <w:tab/>
        </w:r>
        <w:r w:rsidR="004B7AF6">
          <w:rPr>
            <w:rStyle w:val="33"/>
            <w:color w:val="000000"/>
          </w:rPr>
          <w:t>99</w:t>
        </w:r>
      </w:hyperlink>
    </w:p>
    <w:p w:rsidR="006306F2" w:rsidRDefault="004B5D29">
      <w:pPr>
        <w:pStyle w:val="47"/>
        <w:shd w:val="clear" w:color="auto" w:fill="auto"/>
        <w:tabs>
          <w:tab w:val="right" w:leader="dot" w:pos="5931"/>
        </w:tabs>
        <w:ind w:left="240"/>
      </w:pPr>
      <w:hyperlink w:anchor="bookmark148" w:tooltip="Current Document" w:history="1">
        <w:r w:rsidR="004B7AF6">
          <w:rPr>
            <w:rStyle w:val="27"/>
            <w:i/>
            <w:iCs/>
            <w:color w:val="000000"/>
          </w:rPr>
          <w:t>Что возможно</w:t>
        </w:r>
        <w:r w:rsidR="004B7AF6">
          <w:rPr>
            <w:rStyle w:val="a9"/>
            <w:i w:val="0"/>
            <w:iCs w:val="0"/>
            <w:color w:val="000000"/>
          </w:rPr>
          <w:tab/>
        </w:r>
        <w:r w:rsidR="004B7AF6">
          <w:rPr>
            <w:rStyle w:val="27"/>
            <w:i/>
            <w:iCs/>
            <w:color w:val="000000"/>
          </w:rPr>
          <w:t>99</w:t>
        </w:r>
      </w:hyperlink>
    </w:p>
    <w:p w:rsidR="006306F2" w:rsidRDefault="004B5D29">
      <w:pPr>
        <w:pStyle w:val="47"/>
        <w:shd w:val="clear" w:color="auto" w:fill="auto"/>
        <w:tabs>
          <w:tab w:val="right" w:leader="dot" w:pos="5691"/>
        </w:tabs>
      </w:pPr>
      <w:hyperlink w:anchor="bookmark149" w:tooltip="Current Document" w:history="1">
        <w:r w:rsidR="004B7AF6">
          <w:rPr>
            <w:rStyle w:val="27"/>
            <w:i/>
            <w:iCs/>
            <w:color w:val="000000"/>
          </w:rPr>
          <w:t>Руководство</w:t>
        </w:r>
        <w:r w:rsidR="004B7AF6">
          <w:rPr>
            <w:rStyle w:val="a9"/>
            <w:i w:val="0"/>
            <w:iCs w:val="0"/>
            <w:color w:val="000000"/>
          </w:rPr>
          <w:tab/>
        </w:r>
        <w:r w:rsidR="004B7AF6">
          <w:rPr>
            <w:rStyle w:val="27"/>
            <w:i/>
            <w:iCs/>
            <w:color w:val="000000"/>
          </w:rPr>
          <w:t>99</w:t>
        </w:r>
      </w:hyperlink>
    </w:p>
    <w:p w:rsidR="006306F2" w:rsidRDefault="004B5D29">
      <w:pPr>
        <w:pStyle w:val="47"/>
        <w:shd w:val="clear" w:color="auto" w:fill="auto"/>
        <w:tabs>
          <w:tab w:val="right" w:leader="dot" w:pos="5691"/>
        </w:tabs>
      </w:pPr>
      <w:hyperlink w:anchor="bookmark150" w:tooltip="Current Document" w:history="1">
        <w:r w:rsidR="004B7AF6">
          <w:rPr>
            <w:rStyle w:val="27"/>
            <w:i/>
            <w:iCs/>
            <w:color w:val="000000"/>
          </w:rPr>
          <w:t>Поиск</w:t>
        </w:r>
        <w:r w:rsidR="004B7AF6">
          <w:rPr>
            <w:rStyle w:val="a9"/>
            <w:i w:val="0"/>
            <w:iCs w:val="0"/>
            <w:color w:val="000000"/>
          </w:rPr>
          <w:tab/>
        </w:r>
        <w:r w:rsidR="004B7AF6">
          <w:rPr>
            <w:rStyle w:val="27"/>
            <w:i/>
            <w:iCs/>
            <w:color w:val="000000"/>
          </w:rPr>
          <w:t>100</w:t>
        </w:r>
      </w:hyperlink>
    </w:p>
    <w:p w:rsidR="006306F2" w:rsidRDefault="004B5D29">
      <w:pPr>
        <w:pStyle w:val="47"/>
        <w:shd w:val="clear" w:color="auto" w:fill="auto"/>
        <w:tabs>
          <w:tab w:val="right" w:leader="dot" w:pos="5691"/>
        </w:tabs>
      </w:pPr>
      <w:hyperlink w:anchor="bookmark151" w:tooltip="Current Document" w:history="1">
        <w:r w:rsidR="004B7AF6">
          <w:rPr>
            <w:rStyle w:val="27"/>
            <w:i/>
            <w:iCs/>
            <w:color w:val="000000"/>
          </w:rPr>
          <w:t>Доброжелательность</w:t>
        </w:r>
        <w:r w:rsidR="004B7AF6">
          <w:rPr>
            <w:rStyle w:val="a9"/>
            <w:i w:val="0"/>
            <w:iCs w:val="0"/>
            <w:color w:val="000000"/>
          </w:rPr>
          <w:tab/>
        </w:r>
        <w:r w:rsidR="004B7AF6">
          <w:rPr>
            <w:rStyle w:val="27"/>
            <w:i/>
            <w:iCs/>
            <w:color w:val="000000"/>
          </w:rPr>
          <w:t>101</w:t>
        </w:r>
      </w:hyperlink>
    </w:p>
    <w:p w:rsidR="006306F2" w:rsidRDefault="004B5D29">
      <w:pPr>
        <w:pStyle w:val="47"/>
        <w:shd w:val="clear" w:color="auto" w:fill="auto"/>
        <w:tabs>
          <w:tab w:val="right" w:leader="dot" w:pos="5691"/>
        </w:tabs>
      </w:pPr>
      <w:hyperlink w:anchor="bookmark152" w:tooltip="Current Document" w:history="1">
        <w:r w:rsidR="004B7AF6">
          <w:rPr>
            <w:rStyle w:val="27"/>
            <w:i/>
            <w:iCs/>
            <w:color w:val="000000"/>
          </w:rPr>
          <w:t>Ожидание</w:t>
        </w:r>
        <w:r w:rsidR="004B7AF6">
          <w:rPr>
            <w:rStyle w:val="a9"/>
            <w:i w:val="0"/>
            <w:iCs w:val="0"/>
            <w:color w:val="000000"/>
          </w:rPr>
          <w:tab/>
        </w:r>
        <w:r w:rsidR="004B7AF6">
          <w:rPr>
            <w:rStyle w:val="27"/>
            <w:i/>
            <w:iCs/>
            <w:color w:val="000000"/>
          </w:rPr>
          <w:t>102</w:t>
        </w:r>
      </w:hyperlink>
    </w:p>
    <w:p w:rsidR="006306F2" w:rsidRDefault="004B5D29">
      <w:pPr>
        <w:pStyle w:val="47"/>
        <w:shd w:val="clear" w:color="auto" w:fill="auto"/>
        <w:tabs>
          <w:tab w:val="right" w:leader="dot" w:pos="5691"/>
        </w:tabs>
      </w:pPr>
      <w:hyperlink w:anchor="bookmark153" w:tooltip="Current Document" w:history="1">
        <w:r w:rsidR="004B7AF6">
          <w:rPr>
            <w:rStyle w:val="27"/>
            <w:i/>
            <w:iCs/>
            <w:color w:val="000000"/>
          </w:rPr>
          <w:t>Впереди</w:t>
        </w:r>
        <w:r w:rsidR="004B7AF6">
          <w:rPr>
            <w:rStyle w:val="a9"/>
            <w:i w:val="0"/>
            <w:iCs w:val="0"/>
            <w:color w:val="000000"/>
          </w:rPr>
          <w:tab/>
        </w:r>
        <w:r w:rsidR="004B7AF6">
          <w:rPr>
            <w:rStyle w:val="27"/>
            <w:i/>
            <w:iCs/>
            <w:color w:val="000000"/>
          </w:rPr>
          <w:t>102</w:t>
        </w:r>
      </w:hyperlink>
    </w:p>
    <w:p w:rsidR="006306F2" w:rsidRDefault="004B5D29">
      <w:pPr>
        <w:pStyle w:val="47"/>
        <w:shd w:val="clear" w:color="auto" w:fill="auto"/>
        <w:tabs>
          <w:tab w:val="right" w:leader="dot" w:pos="5691"/>
        </w:tabs>
      </w:pPr>
      <w:hyperlink w:anchor="bookmark154" w:tooltip="Current Document" w:history="1">
        <w:r w:rsidR="004B7AF6">
          <w:rPr>
            <w:rStyle w:val="27"/>
            <w:i/>
            <w:iCs/>
            <w:color w:val="000000"/>
          </w:rPr>
          <w:t>Легкое</w:t>
        </w:r>
        <w:r w:rsidR="004B7AF6">
          <w:rPr>
            <w:rStyle w:val="a9"/>
            <w:i w:val="0"/>
            <w:iCs w:val="0"/>
            <w:color w:val="000000"/>
          </w:rPr>
          <w:tab/>
        </w:r>
        <w:r w:rsidR="004B7AF6">
          <w:rPr>
            <w:rStyle w:val="27"/>
            <w:i/>
            <w:iCs/>
            <w:color w:val="000000"/>
          </w:rPr>
          <w:t>103</w:t>
        </w:r>
      </w:hyperlink>
    </w:p>
    <w:p w:rsidR="006306F2" w:rsidRDefault="004B5D29">
      <w:pPr>
        <w:pStyle w:val="47"/>
        <w:shd w:val="clear" w:color="auto" w:fill="auto"/>
        <w:tabs>
          <w:tab w:val="right" w:leader="dot" w:pos="5691"/>
        </w:tabs>
      </w:pPr>
      <w:hyperlink w:anchor="bookmark155" w:tooltip="Current Document" w:history="1">
        <w:r w:rsidR="004B7AF6">
          <w:rPr>
            <w:rStyle w:val="27"/>
            <w:i/>
            <w:iCs/>
            <w:color w:val="000000"/>
          </w:rPr>
          <w:t>Согласие</w:t>
        </w:r>
        <w:r w:rsidR="004B7AF6">
          <w:rPr>
            <w:rStyle w:val="a9"/>
            <w:i w:val="0"/>
            <w:iCs w:val="0"/>
            <w:color w:val="000000"/>
          </w:rPr>
          <w:tab/>
        </w:r>
        <w:r w:rsidR="004B7AF6">
          <w:rPr>
            <w:rStyle w:val="27"/>
            <w:i/>
            <w:iCs/>
            <w:color w:val="000000"/>
          </w:rPr>
          <w:t>104</w:t>
        </w:r>
      </w:hyperlink>
    </w:p>
    <w:p w:rsidR="006306F2" w:rsidRDefault="004B5D29">
      <w:pPr>
        <w:pStyle w:val="47"/>
        <w:shd w:val="clear" w:color="auto" w:fill="auto"/>
        <w:tabs>
          <w:tab w:val="right" w:leader="dot" w:pos="5691"/>
        </w:tabs>
      </w:pPr>
      <w:hyperlink w:anchor="bookmark156" w:tooltip="Current Document" w:history="1">
        <w:r w:rsidR="004B7AF6">
          <w:rPr>
            <w:rStyle w:val="27"/>
            <w:i/>
            <w:iCs/>
            <w:color w:val="000000"/>
          </w:rPr>
          <w:t>Здесь-бытие</w:t>
        </w:r>
        <w:r w:rsidR="004B7AF6">
          <w:rPr>
            <w:rStyle w:val="a9"/>
            <w:i w:val="0"/>
            <w:iCs w:val="0"/>
            <w:color w:val="000000"/>
          </w:rPr>
          <w:tab/>
        </w:r>
        <w:r w:rsidR="004B7AF6">
          <w:rPr>
            <w:rStyle w:val="27"/>
            <w:i/>
            <w:iCs/>
            <w:color w:val="000000"/>
          </w:rPr>
          <w:t>104</w:t>
        </w:r>
      </w:hyperlink>
    </w:p>
    <w:p w:rsidR="006306F2" w:rsidRDefault="004B5D29">
      <w:pPr>
        <w:pStyle w:val="47"/>
        <w:shd w:val="clear" w:color="auto" w:fill="auto"/>
        <w:tabs>
          <w:tab w:val="right" w:leader="dot" w:pos="5691"/>
        </w:tabs>
      </w:pPr>
      <w:hyperlink w:anchor="bookmark157" w:tooltip="Current Document" w:history="1">
        <w:r w:rsidR="004B7AF6">
          <w:rPr>
            <w:rStyle w:val="27"/>
            <w:i/>
            <w:iCs/>
            <w:color w:val="000000"/>
          </w:rPr>
          <w:t>Сознание</w:t>
        </w:r>
        <w:r w:rsidR="004B7AF6">
          <w:rPr>
            <w:rStyle w:val="a9"/>
            <w:i w:val="0"/>
            <w:iCs w:val="0"/>
            <w:color w:val="000000"/>
          </w:rPr>
          <w:tab/>
        </w:r>
        <w:r w:rsidR="004B7AF6">
          <w:rPr>
            <w:rStyle w:val="27"/>
            <w:i/>
            <w:iCs/>
            <w:color w:val="000000"/>
          </w:rPr>
          <w:t>105</w:t>
        </w:r>
      </w:hyperlink>
    </w:p>
    <w:p w:rsidR="006306F2" w:rsidRDefault="004B5D29">
      <w:pPr>
        <w:pStyle w:val="47"/>
        <w:shd w:val="clear" w:color="auto" w:fill="auto"/>
        <w:tabs>
          <w:tab w:val="right" w:leader="dot" w:pos="5691"/>
        </w:tabs>
        <w:spacing w:after="180"/>
      </w:pPr>
      <w:hyperlink w:anchor="bookmark158" w:tooltip="Current Document" w:history="1">
        <w:r w:rsidR="004B7AF6">
          <w:rPr>
            <w:rStyle w:val="27"/>
            <w:i/>
            <w:iCs/>
            <w:color w:val="000000"/>
          </w:rPr>
          <w:t>Союз</w:t>
        </w:r>
        <w:r w:rsidR="004B7AF6">
          <w:rPr>
            <w:rStyle w:val="a9"/>
            <w:i w:val="0"/>
            <w:iCs w:val="0"/>
            <w:color w:val="000000"/>
          </w:rPr>
          <w:tab/>
        </w:r>
        <w:r w:rsidR="004B7AF6">
          <w:rPr>
            <w:rStyle w:val="27"/>
            <w:i/>
            <w:iCs/>
            <w:color w:val="000000"/>
          </w:rPr>
          <w:t>107</w:t>
        </w:r>
      </w:hyperlink>
    </w:p>
    <w:p w:rsidR="006306F2" w:rsidRDefault="004B7AF6">
      <w:pPr>
        <w:pStyle w:val="42"/>
        <w:shd w:val="clear" w:color="auto" w:fill="auto"/>
        <w:spacing w:before="0"/>
        <w:ind w:left="20"/>
      </w:pPr>
      <w:r>
        <w:rPr>
          <w:rStyle w:val="40"/>
          <w:b/>
          <w:bCs/>
          <w:color w:val="000000"/>
        </w:rPr>
        <w:t>ЧТО В СЕМЬЯХ ПРИВОДИТ К БОЛЕЗНИ</w:t>
      </w:r>
    </w:p>
    <w:p w:rsidR="006306F2" w:rsidRDefault="004B7AF6">
      <w:pPr>
        <w:pStyle w:val="42"/>
        <w:shd w:val="clear" w:color="auto" w:fill="auto"/>
        <w:tabs>
          <w:tab w:val="right" w:leader="dot" w:pos="5931"/>
        </w:tabs>
        <w:spacing w:before="0"/>
        <w:ind w:left="20"/>
      </w:pPr>
      <w:r>
        <w:rPr>
          <w:rStyle w:val="40"/>
          <w:b/>
          <w:bCs/>
          <w:color w:val="000000"/>
        </w:rPr>
        <w:t>И ЧТО ИСЦЕЛЯЕТ</w:t>
      </w:r>
      <w:r>
        <w:rPr>
          <w:rStyle w:val="4TimesNewRoman"/>
          <w:b w:val="0"/>
          <w:bCs w:val="0"/>
          <w:noProof w:val="0"/>
          <w:color w:val="000000"/>
        </w:rPr>
        <w:tab/>
      </w:r>
      <w:r>
        <w:rPr>
          <w:rStyle w:val="4TimesNewRoman1"/>
          <w:b w:val="0"/>
          <w:bCs w:val="0"/>
          <w:color w:val="000000"/>
        </w:rPr>
        <w:t>109</w:t>
      </w:r>
    </w:p>
    <w:p w:rsidR="006306F2" w:rsidRDefault="004B5D29">
      <w:pPr>
        <w:pStyle w:val="3a"/>
        <w:shd w:val="clear" w:color="auto" w:fill="auto"/>
        <w:tabs>
          <w:tab w:val="right" w:leader="dot" w:pos="5931"/>
        </w:tabs>
        <w:spacing w:after="0"/>
        <w:ind w:left="20"/>
      </w:pPr>
      <w:hyperlink w:anchor="bookmark159" w:tooltip="Current Document" w:history="1">
        <w:r w:rsidR="004B7AF6">
          <w:rPr>
            <w:rStyle w:val="15"/>
            <w:color w:val="000000"/>
          </w:rPr>
          <w:t>Предварительное замечание</w:t>
        </w:r>
        <w:r w:rsidR="004B7AF6">
          <w:rPr>
            <w:rStyle w:val="15"/>
            <w:color w:val="000000"/>
          </w:rPr>
          <w:tab/>
        </w:r>
        <w:r w:rsidR="004B7AF6">
          <w:rPr>
            <w:rStyle w:val="33"/>
            <w:color w:val="000000"/>
          </w:rPr>
          <w:t>111</w:t>
        </w:r>
      </w:hyperlink>
    </w:p>
    <w:p w:rsidR="006306F2" w:rsidRDefault="004B5D29">
      <w:pPr>
        <w:pStyle w:val="3a"/>
        <w:shd w:val="clear" w:color="auto" w:fill="auto"/>
        <w:tabs>
          <w:tab w:val="right" w:leader="dot" w:pos="5931"/>
        </w:tabs>
        <w:spacing w:after="0"/>
        <w:ind w:left="20"/>
      </w:pPr>
      <w:hyperlink w:anchor="bookmark160" w:tooltip="Current Document" w:history="1">
        <w:r w:rsidR="004B7AF6">
          <w:rPr>
            <w:rStyle w:val="15"/>
            <w:color w:val="000000"/>
          </w:rPr>
          <w:t xml:space="preserve">Любовь, которая приводит к болезни, </w:t>
        </w:r>
        <w:r w:rsidR="004B7AF6">
          <w:rPr>
            <w:rStyle w:val="3Arial"/>
            <w:color w:val="000000"/>
          </w:rPr>
          <w:t xml:space="preserve">и </w:t>
        </w:r>
        <w:r w:rsidR="004B7AF6">
          <w:rPr>
            <w:rStyle w:val="15"/>
            <w:color w:val="000000"/>
          </w:rPr>
          <w:t>любовь, которая исцеляет.</w:t>
        </w:r>
        <w:r w:rsidR="004B7AF6">
          <w:rPr>
            <w:rStyle w:val="15"/>
            <w:color w:val="000000"/>
          </w:rPr>
          <w:tab/>
        </w:r>
        <w:r w:rsidR="004B7AF6">
          <w:rPr>
            <w:rStyle w:val="33"/>
            <w:color w:val="000000"/>
          </w:rPr>
          <w:t>112</w:t>
        </w:r>
      </w:hyperlink>
    </w:p>
    <w:p w:rsidR="006306F2" w:rsidRDefault="004B5D29">
      <w:pPr>
        <w:pStyle w:val="47"/>
        <w:shd w:val="clear" w:color="auto" w:fill="auto"/>
        <w:tabs>
          <w:tab w:val="right" w:leader="dot" w:pos="5931"/>
        </w:tabs>
        <w:ind w:left="240"/>
      </w:pPr>
      <w:hyperlink w:anchor="bookmark161" w:tooltip="Current Document" w:history="1">
        <w:r w:rsidR="004B7AF6">
          <w:rPr>
            <w:rStyle w:val="27"/>
            <w:i/>
            <w:iCs/>
            <w:color w:val="000000"/>
          </w:rPr>
          <w:t>Связь и ее последствия</w:t>
        </w:r>
        <w:r w:rsidR="004B7AF6">
          <w:rPr>
            <w:rStyle w:val="a9"/>
            <w:i w:val="0"/>
            <w:iCs w:val="0"/>
            <w:color w:val="000000"/>
          </w:rPr>
          <w:tab/>
        </w:r>
        <w:r w:rsidR="004B7AF6">
          <w:rPr>
            <w:rStyle w:val="27"/>
            <w:i/>
            <w:iCs/>
            <w:color w:val="000000"/>
          </w:rPr>
          <w:t>112</w:t>
        </w:r>
      </w:hyperlink>
    </w:p>
    <w:p w:rsidR="006306F2" w:rsidRDefault="004B5D29">
      <w:pPr>
        <w:pStyle w:val="47"/>
        <w:shd w:val="clear" w:color="auto" w:fill="auto"/>
        <w:tabs>
          <w:tab w:val="right" w:leader="dot" w:pos="5931"/>
        </w:tabs>
        <w:ind w:left="240"/>
      </w:pPr>
      <w:hyperlink w:anchor="bookmark162" w:tooltip="Current Document" w:history="1">
        <w:r w:rsidR="004B7AF6">
          <w:rPr>
            <w:rStyle w:val="27"/>
            <w:i/>
            <w:iCs/>
            <w:color w:val="000000"/>
          </w:rPr>
          <w:t>Сходство и уравновешивание</w:t>
        </w:r>
        <w:r w:rsidR="004B7AF6">
          <w:rPr>
            <w:rStyle w:val="a9"/>
            <w:i w:val="0"/>
            <w:iCs w:val="0"/>
            <w:color w:val="000000"/>
          </w:rPr>
          <w:tab/>
        </w:r>
        <w:r w:rsidR="004B7AF6">
          <w:rPr>
            <w:rStyle w:val="27"/>
            <w:i/>
            <w:iCs/>
            <w:color w:val="000000"/>
          </w:rPr>
          <w:t>112</w:t>
        </w:r>
      </w:hyperlink>
    </w:p>
    <w:p w:rsidR="006306F2" w:rsidRDefault="004B5D29">
      <w:pPr>
        <w:pStyle w:val="47"/>
        <w:shd w:val="clear" w:color="auto" w:fill="auto"/>
        <w:tabs>
          <w:tab w:val="right" w:leader="dot" w:pos="5931"/>
        </w:tabs>
        <w:ind w:left="240"/>
      </w:pPr>
      <w:hyperlink w:anchor="bookmark163" w:tooltip="Current Document" w:history="1">
        <w:r w:rsidR="004B7AF6">
          <w:rPr>
            <w:rStyle w:val="27"/>
            <w:i/>
            <w:iCs/>
            <w:color w:val="000000"/>
          </w:rPr>
          <w:t>Болезнь следует за душой</w:t>
        </w:r>
        <w:r w:rsidR="004B7AF6">
          <w:rPr>
            <w:rStyle w:val="a9"/>
            <w:i w:val="0"/>
            <w:iCs w:val="0"/>
            <w:color w:val="000000"/>
          </w:rPr>
          <w:tab/>
        </w:r>
        <w:r w:rsidR="004B7AF6">
          <w:rPr>
            <w:rStyle w:val="27"/>
            <w:i/>
            <w:iCs/>
            <w:color w:val="000000"/>
          </w:rPr>
          <w:t>113</w:t>
        </w:r>
      </w:hyperlink>
    </w:p>
    <w:p w:rsidR="006306F2" w:rsidRDefault="004B5D29">
      <w:pPr>
        <w:pStyle w:val="47"/>
        <w:shd w:val="clear" w:color="auto" w:fill="auto"/>
        <w:tabs>
          <w:tab w:val="right" w:leader="dot" w:pos="5931"/>
        </w:tabs>
        <w:ind w:left="240"/>
      </w:pPr>
      <w:hyperlink w:anchor="bookmark164" w:tooltip="Current Document" w:history="1">
        <w:r w:rsidR="004B7AF6">
          <w:rPr>
            <w:rStyle w:val="27"/>
            <w:i/>
            <w:iCs/>
            <w:color w:val="000000"/>
          </w:rPr>
          <w:t>«Лучше я, чем ты»</w:t>
        </w:r>
        <w:r w:rsidR="004B7AF6">
          <w:rPr>
            <w:rStyle w:val="a9"/>
            <w:i w:val="0"/>
            <w:iCs w:val="0"/>
            <w:color w:val="000000"/>
          </w:rPr>
          <w:tab/>
        </w:r>
        <w:r w:rsidR="004B7AF6">
          <w:rPr>
            <w:rStyle w:val="27"/>
            <w:i/>
            <w:iCs/>
            <w:color w:val="000000"/>
          </w:rPr>
          <w:t>113</w:t>
        </w:r>
      </w:hyperlink>
    </w:p>
    <w:p w:rsidR="006306F2" w:rsidRDefault="004B5D29">
      <w:pPr>
        <w:pStyle w:val="47"/>
        <w:shd w:val="clear" w:color="auto" w:fill="auto"/>
        <w:tabs>
          <w:tab w:val="right" w:leader="dot" w:pos="5931"/>
        </w:tabs>
        <w:ind w:left="240"/>
      </w:pPr>
      <w:hyperlink w:anchor="bookmark165" w:tooltip="Current Document" w:history="1">
        <w:r w:rsidR="004B7AF6">
          <w:rPr>
            <w:rStyle w:val="27"/>
            <w:i/>
            <w:iCs/>
            <w:color w:val="000000"/>
          </w:rPr>
          <w:t>Знающая любовь</w:t>
        </w:r>
        <w:r w:rsidR="004B7AF6">
          <w:rPr>
            <w:rStyle w:val="a9"/>
            <w:i w:val="0"/>
            <w:iCs w:val="0"/>
            <w:color w:val="000000"/>
          </w:rPr>
          <w:tab/>
        </w:r>
        <w:r w:rsidR="004B7AF6">
          <w:rPr>
            <w:rStyle w:val="27"/>
            <w:i/>
            <w:iCs/>
            <w:color w:val="000000"/>
          </w:rPr>
          <w:t>115</w:t>
        </w:r>
      </w:hyperlink>
    </w:p>
    <w:p w:rsidR="006306F2" w:rsidRDefault="004B5D29">
      <w:pPr>
        <w:pStyle w:val="47"/>
        <w:shd w:val="clear" w:color="auto" w:fill="auto"/>
        <w:tabs>
          <w:tab w:val="right" w:leader="dot" w:pos="5931"/>
        </w:tabs>
        <w:ind w:left="240"/>
      </w:pPr>
      <w:hyperlink w:anchor="bookmark166" w:tooltip="Current Document" w:history="1">
        <w:r w:rsidR="004B7AF6">
          <w:rPr>
            <w:rStyle w:val="27"/>
            <w:i/>
            <w:iCs/>
            <w:color w:val="000000"/>
          </w:rPr>
          <w:t>«Я вместо тебя»</w:t>
        </w:r>
        <w:r w:rsidR="004B7AF6">
          <w:rPr>
            <w:rStyle w:val="a9"/>
            <w:i w:val="0"/>
            <w:iCs w:val="0"/>
            <w:color w:val="000000"/>
          </w:rPr>
          <w:tab/>
        </w:r>
        <w:r w:rsidR="004B7AF6">
          <w:rPr>
            <w:rStyle w:val="27"/>
            <w:i/>
            <w:iCs/>
            <w:color w:val="000000"/>
          </w:rPr>
          <w:t>115</w:t>
        </w:r>
      </w:hyperlink>
    </w:p>
    <w:p w:rsidR="006306F2" w:rsidRDefault="004B5D29">
      <w:pPr>
        <w:pStyle w:val="47"/>
        <w:shd w:val="clear" w:color="auto" w:fill="auto"/>
        <w:tabs>
          <w:tab w:val="right" w:leader="dot" w:pos="5931"/>
        </w:tabs>
        <w:ind w:left="240"/>
      </w:pPr>
      <w:hyperlink w:anchor="bookmark167" w:tooltip="Current Document" w:history="1">
        <w:r w:rsidR="004B7AF6">
          <w:rPr>
            <w:rStyle w:val="27"/>
            <w:i/>
            <w:iCs/>
            <w:color w:val="000000"/>
          </w:rPr>
          <w:t>«Даже если ты уйдешь, я останусь»</w:t>
        </w:r>
        <w:r w:rsidR="004B7AF6">
          <w:rPr>
            <w:rStyle w:val="a9"/>
            <w:i w:val="0"/>
            <w:iCs w:val="0"/>
            <w:color w:val="000000"/>
          </w:rPr>
          <w:tab/>
        </w:r>
        <w:r w:rsidR="004B7AF6">
          <w:rPr>
            <w:rStyle w:val="27"/>
            <w:i/>
            <w:iCs/>
            <w:color w:val="000000"/>
          </w:rPr>
          <w:t>116</w:t>
        </w:r>
      </w:hyperlink>
    </w:p>
    <w:p w:rsidR="006306F2" w:rsidRDefault="004B5D29">
      <w:pPr>
        <w:pStyle w:val="47"/>
        <w:shd w:val="clear" w:color="auto" w:fill="auto"/>
        <w:tabs>
          <w:tab w:val="right" w:leader="dot" w:pos="5931"/>
        </w:tabs>
        <w:ind w:left="240"/>
      </w:pPr>
      <w:hyperlink w:anchor="bookmark168" w:tooltip="Current Document" w:history="1">
        <w:r w:rsidR="004B7AF6">
          <w:rPr>
            <w:rStyle w:val="27"/>
            <w:i/>
            <w:iCs/>
            <w:color w:val="000000"/>
          </w:rPr>
          <w:t>«Я последую за тобой»</w:t>
        </w:r>
        <w:r w:rsidR="004B7AF6">
          <w:rPr>
            <w:rStyle w:val="a9"/>
            <w:i w:val="0"/>
            <w:iCs w:val="0"/>
            <w:color w:val="000000"/>
          </w:rPr>
          <w:tab/>
        </w:r>
        <w:r w:rsidR="004B7AF6">
          <w:rPr>
            <w:rStyle w:val="27"/>
            <w:i/>
            <w:iCs/>
            <w:color w:val="000000"/>
          </w:rPr>
          <w:t>116</w:t>
        </w:r>
      </w:hyperlink>
    </w:p>
    <w:p w:rsidR="006306F2" w:rsidRDefault="004B5D29">
      <w:pPr>
        <w:pStyle w:val="47"/>
        <w:shd w:val="clear" w:color="auto" w:fill="auto"/>
        <w:tabs>
          <w:tab w:val="right" w:leader="dot" w:pos="5931"/>
        </w:tabs>
        <w:ind w:left="240"/>
      </w:pPr>
      <w:hyperlink w:anchor="bookmark169" w:tooltip="Current Document" w:history="1">
        <w:r w:rsidR="004B7AF6">
          <w:rPr>
            <w:rStyle w:val="27"/>
            <w:i/>
            <w:iCs/>
            <w:color w:val="000000"/>
          </w:rPr>
          <w:t>«Я поживу еще немного»</w:t>
        </w:r>
        <w:r w:rsidR="004B7AF6">
          <w:rPr>
            <w:rStyle w:val="a9"/>
            <w:i w:val="0"/>
            <w:iCs w:val="0"/>
            <w:color w:val="000000"/>
          </w:rPr>
          <w:tab/>
        </w:r>
        <w:r w:rsidR="004B7AF6">
          <w:rPr>
            <w:rStyle w:val="27"/>
            <w:i/>
            <w:iCs/>
            <w:color w:val="000000"/>
          </w:rPr>
          <w:t>117</w:t>
        </w:r>
      </w:hyperlink>
    </w:p>
    <w:p w:rsidR="006306F2" w:rsidRDefault="004B5D29">
      <w:pPr>
        <w:pStyle w:val="47"/>
        <w:shd w:val="clear" w:color="auto" w:fill="auto"/>
        <w:tabs>
          <w:tab w:val="right" w:leader="dot" w:pos="5931"/>
        </w:tabs>
        <w:ind w:left="240"/>
      </w:pPr>
      <w:hyperlink w:anchor="bookmark170" w:tooltip="Current Document" w:history="1">
        <w:r w:rsidR="004B7AF6">
          <w:rPr>
            <w:rStyle w:val="27"/>
            <w:i/>
            <w:iCs/>
            <w:color w:val="000000"/>
          </w:rPr>
          <w:t>Надежда, которая приводит к болезни</w:t>
        </w:r>
        <w:r w:rsidR="004B7AF6">
          <w:rPr>
            <w:rStyle w:val="a9"/>
            <w:i w:val="0"/>
            <w:iCs w:val="0"/>
            <w:color w:val="000000"/>
          </w:rPr>
          <w:tab/>
        </w:r>
        <w:r w:rsidR="004B7AF6">
          <w:rPr>
            <w:rStyle w:val="27"/>
            <w:i/>
            <w:iCs/>
            <w:color w:val="000000"/>
          </w:rPr>
          <w:t>118</w:t>
        </w:r>
      </w:hyperlink>
    </w:p>
    <w:p w:rsidR="006306F2" w:rsidRDefault="004B5D29">
      <w:pPr>
        <w:pStyle w:val="47"/>
        <w:shd w:val="clear" w:color="auto" w:fill="auto"/>
        <w:tabs>
          <w:tab w:val="right" w:leader="dot" w:pos="5931"/>
        </w:tabs>
        <w:ind w:left="240"/>
      </w:pPr>
      <w:hyperlink w:anchor="bookmark171" w:tooltip="Current Document" w:history="1">
        <w:r w:rsidR="004B7AF6">
          <w:rPr>
            <w:rStyle w:val="27"/>
            <w:i/>
            <w:iCs/>
            <w:color w:val="000000"/>
          </w:rPr>
          <w:t>Любовь, которая исцеляет</w:t>
        </w:r>
        <w:r w:rsidR="004B7AF6">
          <w:rPr>
            <w:rStyle w:val="a9"/>
            <w:i w:val="0"/>
            <w:iCs w:val="0"/>
            <w:color w:val="000000"/>
          </w:rPr>
          <w:tab/>
        </w:r>
        <w:r w:rsidR="004B7AF6">
          <w:rPr>
            <w:rStyle w:val="27"/>
            <w:i/>
            <w:iCs/>
            <w:color w:val="000000"/>
          </w:rPr>
          <w:t>118</w:t>
        </w:r>
      </w:hyperlink>
    </w:p>
    <w:p w:rsidR="006306F2" w:rsidRDefault="004B5D29">
      <w:pPr>
        <w:pStyle w:val="47"/>
        <w:shd w:val="clear" w:color="auto" w:fill="auto"/>
        <w:tabs>
          <w:tab w:val="right" w:leader="dot" w:pos="5931"/>
        </w:tabs>
        <w:ind w:left="240"/>
      </w:pPr>
      <w:hyperlink w:anchor="bookmark172" w:tooltip="Current Document" w:history="1">
        <w:r w:rsidR="004B7AF6">
          <w:rPr>
            <w:rStyle w:val="27"/>
            <w:i/>
            <w:iCs/>
            <w:color w:val="000000"/>
          </w:rPr>
          <w:t>Болезнь как искупление вины</w:t>
        </w:r>
        <w:r w:rsidR="004B7AF6">
          <w:rPr>
            <w:rStyle w:val="a9"/>
            <w:i w:val="0"/>
            <w:iCs w:val="0"/>
            <w:color w:val="000000"/>
          </w:rPr>
          <w:tab/>
        </w:r>
        <w:r w:rsidR="004B7AF6">
          <w:rPr>
            <w:rStyle w:val="27"/>
            <w:i/>
            <w:iCs/>
            <w:color w:val="000000"/>
          </w:rPr>
          <w:t>118</w:t>
        </w:r>
      </w:hyperlink>
    </w:p>
    <w:p w:rsidR="006306F2" w:rsidRDefault="004B7AF6">
      <w:pPr>
        <w:pStyle w:val="31"/>
        <w:shd w:val="clear" w:color="auto" w:fill="auto"/>
        <w:spacing w:after="0" w:line="227" w:lineRule="exact"/>
        <w:ind w:left="240"/>
        <w:jc w:val="both"/>
      </w:pPr>
      <w:r>
        <w:rPr>
          <w:b/>
          <w:bCs/>
          <w:sz w:val="15"/>
          <w:szCs w:val="15"/>
          <w:lang w:val="en-US" w:eastAsia="en-US"/>
        </w:rPr>
        <w:fldChar w:fldCharType="end"/>
      </w:r>
      <w:r>
        <w:rPr>
          <w:rStyle w:val="3"/>
          <w:i/>
          <w:iCs/>
          <w:color w:val="000000"/>
        </w:rPr>
        <w:t>Уравновешивание путем искупления удваивает страдание</w:t>
      </w:r>
      <w:r>
        <w:rPr>
          <w:rStyle w:val="30"/>
          <w:i w:val="0"/>
          <w:iCs w:val="0"/>
          <w:color w:val="000000"/>
        </w:rPr>
        <w:t xml:space="preserve"> </w:t>
      </w:r>
      <w:r>
        <w:rPr>
          <w:rStyle w:val="3"/>
          <w:i/>
          <w:iCs/>
          <w:color w:val="000000"/>
        </w:rPr>
        <w:t>118</w:t>
      </w:r>
    </w:p>
    <w:p w:rsidR="006306F2" w:rsidRDefault="004B7AF6">
      <w:pPr>
        <w:pStyle w:val="31"/>
        <w:shd w:val="clear" w:color="auto" w:fill="auto"/>
        <w:spacing w:after="0" w:line="227" w:lineRule="exact"/>
        <w:ind w:left="240"/>
        <w:jc w:val="both"/>
      </w:pPr>
      <w:r>
        <w:rPr>
          <w:rStyle w:val="3"/>
          <w:i/>
          <w:iCs/>
          <w:color w:val="000000"/>
        </w:rPr>
        <w:t>Уравновешивание путем принятия и примиряющих действий</w:t>
      </w:r>
      <w:r>
        <w:rPr>
          <w:rStyle w:val="30"/>
          <w:i w:val="0"/>
          <w:iCs w:val="0"/>
          <w:color w:val="000000"/>
        </w:rPr>
        <w:t xml:space="preserve"> </w:t>
      </w:r>
      <w:r>
        <w:rPr>
          <w:rStyle w:val="3"/>
          <w:i/>
          <w:iCs/>
          <w:color w:val="000000"/>
        </w:rPr>
        <w:t>119</w:t>
      </w:r>
    </w:p>
    <w:p w:rsidR="006306F2" w:rsidRDefault="004B7AF6">
      <w:pPr>
        <w:pStyle w:val="47"/>
        <w:shd w:val="clear" w:color="auto" w:fill="auto"/>
        <w:tabs>
          <w:tab w:val="left" w:leader="dot" w:pos="5579"/>
        </w:tabs>
        <w:ind w:left="240"/>
      </w:pPr>
      <w:r>
        <w:fldChar w:fldCharType="begin"/>
      </w:r>
      <w:r>
        <w:instrText xml:space="preserve"> TOC \o "1-5" \h \z </w:instrText>
      </w:r>
      <w:r>
        <w:fldChar w:fldCharType="separate"/>
      </w:r>
      <w:hyperlink w:anchor="bookmark175" w:tooltip="Current Document" w:history="1">
        <w:r>
          <w:rPr>
            <w:rStyle w:val="27"/>
            <w:i/>
            <w:iCs/>
            <w:color w:val="000000"/>
          </w:rPr>
          <w:t>Искупление вины является подменой отношений</w:t>
        </w:r>
        <w:r>
          <w:rPr>
            <w:rStyle w:val="a9"/>
            <w:i w:val="0"/>
            <w:iCs w:val="0"/>
            <w:color w:val="000000"/>
          </w:rPr>
          <w:tab/>
        </w:r>
        <w:r>
          <w:rPr>
            <w:rStyle w:val="27"/>
            <w:i/>
            <w:iCs/>
            <w:color w:val="000000"/>
          </w:rPr>
          <w:t>120</w:t>
        </w:r>
      </w:hyperlink>
    </w:p>
    <w:p w:rsidR="006306F2" w:rsidRDefault="004B5D29">
      <w:pPr>
        <w:pStyle w:val="47"/>
        <w:shd w:val="clear" w:color="auto" w:fill="auto"/>
        <w:tabs>
          <w:tab w:val="left" w:leader="dot" w:pos="5579"/>
        </w:tabs>
        <w:ind w:left="240"/>
      </w:pPr>
      <w:hyperlink w:anchor="bookmark176" w:tooltip="Current Document" w:history="1">
        <w:r w:rsidR="004B7AF6">
          <w:rPr>
            <w:rStyle w:val="27"/>
            <w:i/>
            <w:iCs/>
            <w:color w:val="000000"/>
          </w:rPr>
          <w:t>На Земле вина преходяща</w:t>
        </w:r>
        <w:r w:rsidR="004B7AF6">
          <w:rPr>
            <w:rStyle w:val="a9"/>
            <w:i w:val="0"/>
            <w:iCs w:val="0"/>
            <w:color w:val="000000"/>
          </w:rPr>
          <w:tab/>
        </w:r>
        <w:r w:rsidR="004B7AF6">
          <w:rPr>
            <w:rStyle w:val="27"/>
            <w:i/>
            <w:iCs/>
            <w:color w:val="000000"/>
          </w:rPr>
          <w:t>122</w:t>
        </w:r>
      </w:hyperlink>
    </w:p>
    <w:p w:rsidR="006306F2" w:rsidRDefault="004B5D29">
      <w:pPr>
        <w:pStyle w:val="47"/>
        <w:shd w:val="clear" w:color="auto" w:fill="auto"/>
        <w:tabs>
          <w:tab w:val="left" w:leader="dot" w:pos="5579"/>
        </w:tabs>
        <w:ind w:left="240"/>
      </w:pPr>
      <w:hyperlink w:anchor="bookmark177" w:tooltip="Current Document" w:history="1">
        <w:r w:rsidR="004B7AF6">
          <w:rPr>
            <w:rStyle w:val="27"/>
            <w:i/>
            <w:iCs/>
            <w:color w:val="000000"/>
          </w:rPr>
          <w:t>Болезнь как замещающее искупление</w:t>
        </w:r>
        <w:r w:rsidR="004B7AF6">
          <w:rPr>
            <w:rStyle w:val="a9"/>
            <w:i w:val="0"/>
            <w:iCs w:val="0"/>
            <w:color w:val="000000"/>
          </w:rPr>
          <w:tab/>
        </w:r>
        <w:r w:rsidR="004B7AF6">
          <w:rPr>
            <w:rStyle w:val="27"/>
            <w:i/>
            <w:iCs/>
            <w:color w:val="000000"/>
          </w:rPr>
          <w:t>122</w:t>
        </w:r>
      </w:hyperlink>
    </w:p>
    <w:p w:rsidR="006306F2" w:rsidRDefault="004B5D29">
      <w:pPr>
        <w:pStyle w:val="47"/>
        <w:shd w:val="clear" w:color="auto" w:fill="auto"/>
        <w:tabs>
          <w:tab w:val="left" w:leader="dot" w:pos="5579"/>
        </w:tabs>
        <w:ind w:left="240"/>
      </w:pPr>
      <w:hyperlink w:anchor="bookmark178" w:tooltip="Current Document" w:history="1">
        <w:r w:rsidR="004B7AF6">
          <w:rPr>
            <w:rStyle w:val="27"/>
            <w:i/>
            <w:iCs/>
            <w:color w:val="000000"/>
          </w:rPr>
          <w:t>Болезнь как следствие отказа принять родителей</w:t>
        </w:r>
        <w:r w:rsidR="004B7AF6">
          <w:rPr>
            <w:rStyle w:val="a9"/>
            <w:i w:val="0"/>
            <w:iCs w:val="0"/>
            <w:color w:val="000000"/>
          </w:rPr>
          <w:tab/>
        </w:r>
        <w:r w:rsidR="004B7AF6">
          <w:rPr>
            <w:rStyle w:val="27"/>
            <w:i/>
            <w:iCs/>
            <w:color w:val="000000"/>
          </w:rPr>
          <w:t>122</w:t>
        </w:r>
      </w:hyperlink>
    </w:p>
    <w:p w:rsidR="006306F2" w:rsidRDefault="004B5D29">
      <w:pPr>
        <w:pStyle w:val="47"/>
        <w:shd w:val="clear" w:color="auto" w:fill="auto"/>
        <w:tabs>
          <w:tab w:val="left" w:leader="dot" w:pos="5579"/>
        </w:tabs>
        <w:ind w:left="240"/>
      </w:pPr>
      <w:hyperlink w:anchor="bookmark179" w:tooltip="Current Document" w:history="1">
        <w:r w:rsidR="004B7AF6">
          <w:rPr>
            <w:rStyle w:val="27"/>
            <w:i/>
            <w:iCs/>
            <w:color w:val="000000"/>
          </w:rPr>
          <w:t>Уважение и почитание родителей</w:t>
        </w:r>
        <w:r w:rsidR="004B7AF6">
          <w:rPr>
            <w:rStyle w:val="a9"/>
            <w:i w:val="0"/>
            <w:iCs w:val="0"/>
            <w:color w:val="000000"/>
          </w:rPr>
          <w:tab/>
        </w:r>
        <w:r w:rsidR="004B7AF6">
          <w:rPr>
            <w:rStyle w:val="27"/>
            <w:i/>
            <w:iCs/>
            <w:color w:val="000000"/>
          </w:rPr>
          <w:t>122</w:t>
        </w:r>
      </w:hyperlink>
    </w:p>
    <w:p w:rsidR="006306F2" w:rsidRDefault="004B5D29">
      <w:pPr>
        <w:pStyle w:val="55"/>
        <w:shd w:val="clear" w:color="auto" w:fill="auto"/>
        <w:tabs>
          <w:tab w:val="left" w:leader="dot" w:pos="5339"/>
        </w:tabs>
        <w:spacing w:after="177"/>
      </w:pPr>
      <w:hyperlink w:anchor="bookmark180" w:tooltip="Current Document" w:history="1">
        <w:r w:rsidR="004B7AF6">
          <w:rPr>
            <w:rStyle w:val="27"/>
            <w:i/>
            <w:iCs/>
            <w:color w:val="000000"/>
          </w:rPr>
          <w:t>Ничто</w:t>
        </w:r>
        <w:r w:rsidR="004B7AF6">
          <w:rPr>
            <w:rStyle w:val="a9"/>
            <w:i w:val="0"/>
            <w:iCs w:val="0"/>
            <w:color w:val="000000"/>
          </w:rPr>
          <w:tab/>
        </w:r>
        <w:r w:rsidR="004B7AF6">
          <w:rPr>
            <w:rStyle w:val="27"/>
            <w:i/>
            <w:iCs/>
            <w:color w:val="000000"/>
          </w:rPr>
          <w:t>123</w:t>
        </w:r>
      </w:hyperlink>
    </w:p>
    <w:p w:rsidR="006306F2" w:rsidRDefault="004B7AF6">
      <w:pPr>
        <w:pStyle w:val="42"/>
        <w:shd w:val="clear" w:color="auto" w:fill="auto"/>
        <w:spacing w:before="0" w:line="230" w:lineRule="exact"/>
        <w:ind w:left="20"/>
      </w:pPr>
      <w:r>
        <w:rPr>
          <w:rStyle w:val="40"/>
          <w:b/>
          <w:bCs/>
          <w:color w:val="000000"/>
        </w:rPr>
        <w:t>ЗДОРОВЬЕ И ИСЦЕЛЕНИЕ С ДУХОВНОЙ</w:t>
      </w:r>
    </w:p>
    <w:p w:rsidR="006306F2" w:rsidRDefault="004B7AF6">
      <w:pPr>
        <w:pStyle w:val="42"/>
        <w:shd w:val="clear" w:color="auto" w:fill="auto"/>
        <w:tabs>
          <w:tab w:val="left" w:leader="dot" w:pos="5579"/>
        </w:tabs>
        <w:spacing w:before="0" w:line="230" w:lineRule="exact"/>
        <w:ind w:left="20"/>
      </w:pPr>
      <w:r>
        <w:rPr>
          <w:rStyle w:val="40"/>
          <w:b/>
          <w:bCs/>
          <w:color w:val="000000"/>
        </w:rPr>
        <w:t>ТОЧКИ ЗРЕНИЯ</w:t>
      </w:r>
      <w:r>
        <w:rPr>
          <w:rStyle w:val="4TimesNewRoman"/>
          <w:b w:val="0"/>
          <w:bCs w:val="0"/>
          <w:noProof w:val="0"/>
          <w:color w:val="000000"/>
        </w:rPr>
        <w:tab/>
      </w:r>
      <w:r>
        <w:rPr>
          <w:rStyle w:val="4TimesNewRoman1"/>
          <w:b w:val="0"/>
          <w:bCs w:val="0"/>
          <w:color w:val="000000"/>
        </w:rPr>
        <w:t>125</w:t>
      </w:r>
    </w:p>
    <w:p w:rsidR="006306F2" w:rsidRDefault="004B5D29">
      <w:pPr>
        <w:pStyle w:val="16"/>
        <w:shd w:val="clear" w:color="auto" w:fill="auto"/>
        <w:tabs>
          <w:tab w:val="left" w:leader="dot" w:pos="3213"/>
          <w:tab w:val="left" w:leader="dot" w:pos="5579"/>
        </w:tabs>
        <w:spacing w:after="0" w:line="230" w:lineRule="exact"/>
        <w:ind w:left="20"/>
      </w:pPr>
      <w:hyperlink w:anchor="bookmark3" w:tooltip="Current Document" w:history="1">
        <w:r w:rsidR="004B7AF6">
          <w:rPr>
            <w:rStyle w:val="15"/>
            <w:color w:val="000000"/>
          </w:rPr>
          <w:t>Любовь духа</w:t>
        </w:r>
        <w:r w:rsidR="004B7AF6">
          <w:rPr>
            <w:rStyle w:val="15"/>
            <w:color w:val="000000"/>
          </w:rPr>
          <w:tab/>
          <w:t>.</w:t>
        </w:r>
        <w:r w:rsidR="004B7AF6">
          <w:rPr>
            <w:rStyle w:val="15"/>
            <w:color w:val="000000"/>
          </w:rPr>
          <w:tab/>
        </w:r>
        <w:r w:rsidR="004B7AF6">
          <w:rPr>
            <w:rStyle w:val="33"/>
            <w:color w:val="000000"/>
          </w:rPr>
          <w:t>127</w:t>
        </w:r>
      </w:hyperlink>
    </w:p>
    <w:p w:rsidR="006306F2" w:rsidRDefault="004B5D29">
      <w:pPr>
        <w:pStyle w:val="3a"/>
        <w:shd w:val="clear" w:color="auto" w:fill="auto"/>
        <w:tabs>
          <w:tab w:val="left" w:leader="dot" w:pos="5579"/>
        </w:tabs>
        <w:spacing w:after="0" w:line="230" w:lineRule="exact"/>
        <w:ind w:left="20"/>
      </w:pPr>
      <w:hyperlink w:anchor="bookmark182" w:tooltip="Current Document" w:history="1">
        <w:r w:rsidR="004B7AF6">
          <w:rPr>
            <w:rStyle w:val="15"/>
            <w:color w:val="000000"/>
          </w:rPr>
          <w:t>Любить родителей духовной любовью</w:t>
        </w:r>
        <w:r w:rsidR="004B7AF6">
          <w:rPr>
            <w:rStyle w:val="15"/>
            <w:color w:val="000000"/>
          </w:rPr>
          <w:tab/>
        </w:r>
        <w:r w:rsidR="004B7AF6">
          <w:rPr>
            <w:rStyle w:val="33"/>
            <w:color w:val="000000"/>
          </w:rPr>
          <w:t>128</w:t>
        </w:r>
      </w:hyperlink>
    </w:p>
    <w:p w:rsidR="006306F2" w:rsidRDefault="004B5D29">
      <w:pPr>
        <w:pStyle w:val="55"/>
        <w:shd w:val="clear" w:color="auto" w:fill="auto"/>
        <w:tabs>
          <w:tab w:val="left" w:leader="dot" w:pos="5339"/>
        </w:tabs>
        <w:spacing w:line="230" w:lineRule="exact"/>
      </w:pPr>
      <w:hyperlink w:anchor="bookmark183" w:tooltip="Current Document" w:history="1">
        <w:r w:rsidR="004B7AF6">
          <w:rPr>
            <w:rStyle w:val="27"/>
            <w:i/>
            <w:iCs/>
            <w:color w:val="000000"/>
          </w:rPr>
          <w:t>Ребенок</w:t>
        </w:r>
        <w:r w:rsidR="004B7AF6">
          <w:rPr>
            <w:rStyle w:val="a9"/>
            <w:i w:val="0"/>
            <w:iCs w:val="0"/>
            <w:color w:val="000000"/>
          </w:rPr>
          <w:tab/>
        </w:r>
        <w:r w:rsidR="004B7AF6">
          <w:rPr>
            <w:rStyle w:val="27"/>
            <w:i/>
            <w:iCs/>
            <w:color w:val="000000"/>
          </w:rPr>
          <w:t>128</w:t>
        </w:r>
      </w:hyperlink>
    </w:p>
    <w:p w:rsidR="006306F2" w:rsidRDefault="004B5D29">
      <w:pPr>
        <w:pStyle w:val="55"/>
        <w:shd w:val="clear" w:color="auto" w:fill="auto"/>
        <w:tabs>
          <w:tab w:val="left" w:leader="dot" w:pos="5579"/>
        </w:tabs>
        <w:spacing w:line="230" w:lineRule="exact"/>
        <w:ind w:left="240"/>
      </w:pPr>
      <w:hyperlink w:anchor="bookmark184" w:tooltip="Current Document" w:history="1">
        <w:r w:rsidR="004B7AF6">
          <w:rPr>
            <w:rStyle w:val="27"/>
            <w:i/>
            <w:iCs/>
            <w:color w:val="000000"/>
          </w:rPr>
          <w:t>Другая любовь</w:t>
        </w:r>
        <w:r w:rsidR="004B7AF6">
          <w:rPr>
            <w:rStyle w:val="a9"/>
            <w:i w:val="0"/>
            <w:iCs w:val="0"/>
            <w:color w:val="000000"/>
          </w:rPr>
          <w:tab/>
        </w:r>
        <w:r w:rsidR="004B7AF6">
          <w:rPr>
            <w:rStyle w:val="27"/>
            <w:i/>
            <w:iCs/>
            <w:color w:val="000000"/>
          </w:rPr>
          <w:t>128</w:t>
        </w:r>
      </w:hyperlink>
    </w:p>
    <w:p w:rsidR="006306F2" w:rsidRDefault="004B5D29">
      <w:pPr>
        <w:pStyle w:val="47"/>
        <w:shd w:val="clear" w:color="auto" w:fill="auto"/>
        <w:tabs>
          <w:tab w:val="left" w:leader="dot" w:pos="5579"/>
        </w:tabs>
        <w:spacing w:line="230" w:lineRule="exact"/>
        <w:ind w:left="240"/>
      </w:pPr>
      <w:hyperlink w:anchor="bookmark185" w:tooltip="Current Document" w:history="1">
        <w:r w:rsidR="004B7AF6">
          <w:rPr>
            <w:rStyle w:val="27"/>
            <w:i/>
            <w:iCs/>
            <w:color w:val="000000"/>
          </w:rPr>
          <w:t>Медитация: ПРОЩАНИЕ.</w:t>
        </w:r>
        <w:r w:rsidR="004B7AF6">
          <w:rPr>
            <w:rStyle w:val="a9"/>
            <w:i w:val="0"/>
            <w:iCs w:val="0"/>
            <w:color w:val="000000"/>
          </w:rPr>
          <w:tab/>
        </w:r>
        <w:r w:rsidR="004B7AF6">
          <w:rPr>
            <w:rStyle w:val="27"/>
            <w:i/>
            <w:iCs/>
            <w:color w:val="000000"/>
          </w:rPr>
          <w:t>129</w:t>
        </w:r>
      </w:hyperlink>
    </w:p>
    <w:p w:rsidR="006306F2" w:rsidRDefault="004B5D29">
      <w:pPr>
        <w:pStyle w:val="55"/>
        <w:shd w:val="clear" w:color="auto" w:fill="auto"/>
        <w:tabs>
          <w:tab w:val="left" w:leader="dot" w:pos="5339"/>
        </w:tabs>
        <w:spacing w:line="230" w:lineRule="exact"/>
      </w:pPr>
      <w:hyperlink w:anchor="bookmark186" w:tooltip="Current Document" w:history="1">
        <w:r w:rsidR="004B7AF6">
          <w:rPr>
            <w:rStyle w:val="27"/>
            <w:i/>
            <w:iCs/>
            <w:color w:val="000000"/>
          </w:rPr>
          <w:t>Путь</w:t>
        </w:r>
        <w:r w:rsidR="004B7AF6">
          <w:rPr>
            <w:rStyle w:val="a9"/>
            <w:i w:val="0"/>
            <w:iCs w:val="0"/>
            <w:color w:val="000000"/>
          </w:rPr>
          <w:tab/>
        </w:r>
        <w:r w:rsidR="004B7AF6">
          <w:rPr>
            <w:rStyle w:val="27"/>
            <w:i/>
            <w:iCs/>
            <w:color w:val="000000"/>
          </w:rPr>
          <w:t>130</w:t>
        </w:r>
      </w:hyperlink>
    </w:p>
    <w:p w:rsidR="006306F2" w:rsidRDefault="004B5D29">
      <w:pPr>
        <w:pStyle w:val="55"/>
        <w:shd w:val="clear" w:color="auto" w:fill="auto"/>
        <w:tabs>
          <w:tab w:val="left" w:leader="dot" w:pos="5339"/>
        </w:tabs>
        <w:spacing w:line="230" w:lineRule="exact"/>
      </w:pPr>
      <w:hyperlink w:anchor="bookmark187" w:tooltip="Current Document" w:history="1">
        <w:r w:rsidR="004B7AF6">
          <w:rPr>
            <w:rStyle w:val="27"/>
            <w:i/>
            <w:iCs/>
            <w:color w:val="000000"/>
          </w:rPr>
          <w:t>Момент</w:t>
        </w:r>
        <w:r w:rsidR="004B7AF6">
          <w:rPr>
            <w:rStyle w:val="a9"/>
            <w:i w:val="0"/>
            <w:iCs w:val="0"/>
            <w:color w:val="000000"/>
          </w:rPr>
          <w:tab/>
        </w:r>
        <w:r w:rsidR="004B7AF6">
          <w:rPr>
            <w:rStyle w:val="27"/>
            <w:i/>
            <w:iCs/>
            <w:color w:val="000000"/>
          </w:rPr>
          <w:t>130</w:t>
        </w:r>
      </w:hyperlink>
    </w:p>
    <w:p w:rsidR="006306F2" w:rsidRDefault="004B5D29">
      <w:pPr>
        <w:pStyle w:val="3a"/>
        <w:shd w:val="clear" w:color="auto" w:fill="auto"/>
        <w:tabs>
          <w:tab w:val="left" w:leader="dot" w:pos="5579"/>
        </w:tabs>
        <w:spacing w:after="0"/>
        <w:ind w:left="20"/>
      </w:pPr>
      <w:hyperlink w:anchor="bookmark188" w:tooltip="Current Document" w:history="1">
        <w:r w:rsidR="004B7AF6">
          <w:rPr>
            <w:rStyle w:val="15"/>
            <w:color w:val="000000"/>
          </w:rPr>
          <w:t>Нарушенное равенство</w:t>
        </w:r>
        <w:r w:rsidR="004B7AF6">
          <w:rPr>
            <w:rStyle w:val="15"/>
            <w:color w:val="000000"/>
          </w:rPr>
          <w:tab/>
        </w:r>
        <w:r w:rsidR="004B7AF6">
          <w:rPr>
            <w:rStyle w:val="33"/>
            <w:color w:val="000000"/>
          </w:rPr>
          <w:t>131</w:t>
        </w:r>
      </w:hyperlink>
    </w:p>
    <w:p w:rsidR="006306F2" w:rsidRDefault="004B5D29">
      <w:pPr>
        <w:pStyle w:val="55"/>
        <w:shd w:val="clear" w:color="auto" w:fill="auto"/>
        <w:tabs>
          <w:tab w:val="left" w:leader="dot" w:pos="5339"/>
        </w:tabs>
      </w:pPr>
      <w:hyperlink w:anchor="bookmark189" w:tooltip="Current Document" w:history="1">
        <w:r w:rsidR="004B7AF6">
          <w:rPr>
            <w:rStyle w:val="27"/>
            <w:i/>
            <w:iCs/>
            <w:color w:val="000000"/>
          </w:rPr>
          <w:t>Переплетение</w:t>
        </w:r>
        <w:r w:rsidR="004B7AF6">
          <w:rPr>
            <w:rStyle w:val="a9"/>
            <w:i w:val="0"/>
            <w:iCs w:val="0"/>
            <w:color w:val="000000"/>
          </w:rPr>
          <w:tab/>
        </w:r>
        <w:r w:rsidR="004B7AF6">
          <w:rPr>
            <w:rStyle w:val="27"/>
            <w:i/>
            <w:iCs/>
            <w:color w:val="000000"/>
          </w:rPr>
          <w:t>131</w:t>
        </w:r>
      </w:hyperlink>
    </w:p>
    <w:p w:rsidR="006306F2" w:rsidRDefault="004B5D29">
      <w:pPr>
        <w:pStyle w:val="55"/>
        <w:shd w:val="clear" w:color="auto" w:fill="auto"/>
        <w:tabs>
          <w:tab w:val="left" w:leader="dot" w:pos="5579"/>
        </w:tabs>
        <w:ind w:left="240"/>
      </w:pPr>
      <w:hyperlink w:anchor="bookmark190" w:tooltip="Current Document" w:history="1">
        <w:r w:rsidR="004B7AF6">
          <w:rPr>
            <w:rStyle w:val="27"/>
            <w:i/>
            <w:iCs/>
            <w:color w:val="000000"/>
          </w:rPr>
          <w:t>Решение</w:t>
        </w:r>
        <w:r w:rsidR="004B7AF6">
          <w:rPr>
            <w:rStyle w:val="a9"/>
            <w:i w:val="0"/>
            <w:iCs w:val="0"/>
            <w:color w:val="000000"/>
          </w:rPr>
          <w:tab/>
        </w:r>
        <w:r w:rsidR="004B7AF6">
          <w:rPr>
            <w:rStyle w:val="27"/>
            <w:i/>
            <w:iCs/>
            <w:color w:val="000000"/>
          </w:rPr>
          <w:t>131</w:t>
        </w:r>
      </w:hyperlink>
    </w:p>
    <w:p w:rsidR="006306F2" w:rsidRDefault="004B5D29">
      <w:pPr>
        <w:pStyle w:val="55"/>
        <w:shd w:val="clear" w:color="auto" w:fill="auto"/>
        <w:tabs>
          <w:tab w:val="left" w:leader="dot" w:pos="5579"/>
        </w:tabs>
        <w:ind w:left="240"/>
      </w:pPr>
      <w:hyperlink w:anchor="bookmark191" w:tooltip="Current Document" w:history="1">
        <w:r w:rsidR="004B7AF6">
          <w:rPr>
            <w:rStyle w:val="27"/>
            <w:i/>
            <w:iCs/>
            <w:color w:val="000000"/>
          </w:rPr>
          <w:t>Вина и искупление</w:t>
        </w:r>
        <w:r w:rsidR="004B7AF6">
          <w:rPr>
            <w:rStyle w:val="a9"/>
            <w:i w:val="0"/>
            <w:iCs w:val="0"/>
            <w:color w:val="000000"/>
          </w:rPr>
          <w:tab/>
        </w:r>
        <w:r w:rsidR="004B7AF6">
          <w:rPr>
            <w:rStyle w:val="27"/>
            <w:i/>
            <w:iCs/>
            <w:color w:val="000000"/>
          </w:rPr>
          <w:t>132</w:t>
        </w:r>
      </w:hyperlink>
    </w:p>
    <w:p w:rsidR="006306F2" w:rsidRDefault="004B5D29">
      <w:pPr>
        <w:pStyle w:val="55"/>
        <w:shd w:val="clear" w:color="auto" w:fill="auto"/>
        <w:tabs>
          <w:tab w:val="left" w:leader="dot" w:pos="5579"/>
        </w:tabs>
        <w:ind w:left="240"/>
      </w:pPr>
      <w:hyperlink w:anchor="bookmark192" w:tooltip="Current Document" w:history="1">
        <w:r w:rsidR="004B7AF6">
          <w:rPr>
            <w:rStyle w:val="27"/>
            <w:i/>
            <w:iCs/>
            <w:color w:val="000000"/>
          </w:rPr>
          <w:t>Духовный уровень</w:t>
        </w:r>
        <w:r w:rsidR="004B7AF6">
          <w:rPr>
            <w:rStyle w:val="a9"/>
            <w:i w:val="0"/>
            <w:iCs w:val="0"/>
            <w:color w:val="000000"/>
          </w:rPr>
          <w:tab/>
        </w:r>
        <w:r w:rsidR="004B7AF6">
          <w:rPr>
            <w:rStyle w:val="27"/>
            <w:i/>
            <w:iCs/>
            <w:color w:val="000000"/>
          </w:rPr>
          <w:t>132</w:t>
        </w:r>
      </w:hyperlink>
    </w:p>
    <w:p w:rsidR="006306F2" w:rsidRDefault="004B5D29">
      <w:pPr>
        <w:pStyle w:val="3a"/>
        <w:shd w:val="clear" w:color="auto" w:fill="auto"/>
        <w:tabs>
          <w:tab w:val="left" w:leader="dot" w:pos="5579"/>
        </w:tabs>
        <w:spacing w:after="0"/>
        <w:ind w:left="20"/>
      </w:pPr>
      <w:hyperlink w:anchor="bookmark193" w:tooltip="Current Document" w:history="1">
        <w:r w:rsidR="004B7AF6">
          <w:rPr>
            <w:rStyle w:val="15"/>
            <w:color w:val="000000"/>
          </w:rPr>
          <w:t>Психозы, любовь над пропастью</w:t>
        </w:r>
        <w:r w:rsidR="004B7AF6">
          <w:rPr>
            <w:rStyle w:val="15"/>
            <w:color w:val="000000"/>
          </w:rPr>
          <w:tab/>
        </w:r>
        <w:r w:rsidR="004B7AF6">
          <w:rPr>
            <w:rStyle w:val="33"/>
            <w:color w:val="000000"/>
          </w:rPr>
          <w:t>132</w:t>
        </w:r>
      </w:hyperlink>
    </w:p>
    <w:p w:rsidR="006306F2" w:rsidRDefault="004B5D29">
      <w:pPr>
        <w:pStyle w:val="55"/>
        <w:shd w:val="clear" w:color="auto" w:fill="auto"/>
        <w:tabs>
          <w:tab w:val="left" w:leader="dot" w:pos="5579"/>
        </w:tabs>
        <w:ind w:left="240"/>
      </w:pPr>
      <w:hyperlink w:anchor="bookmark194" w:tooltip="Current Document" w:history="1">
        <w:r w:rsidR="004B7AF6">
          <w:rPr>
            <w:rStyle w:val="27"/>
            <w:i/>
            <w:iCs/>
            <w:color w:val="000000"/>
          </w:rPr>
          <w:t>Пример</w:t>
        </w:r>
        <w:r w:rsidR="004B7AF6">
          <w:rPr>
            <w:rStyle w:val="a9"/>
            <w:i w:val="0"/>
            <w:iCs w:val="0"/>
            <w:color w:val="000000"/>
          </w:rPr>
          <w:tab/>
        </w:r>
        <w:r w:rsidR="004B7AF6">
          <w:rPr>
            <w:rStyle w:val="27"/>
            <w:i/>
            <w:iCs/>
            <w:color w:val="000000"/>
          </w:rPr>
          <w:t>132</w:t>
        </w:r>
      </w:hyperlink>
    </w:p>
    <w:p w:rsidR="006306F2" w:rsidRDefault="004B5D29">
      <w:pPr>
        <w:pStyle w:val="55"/>
        <w:shd w:val="clear" w:color="auto" w:fill="auto"/>
        <w:tabs>
          <w:tab w:val="left" w:leader="dot" w:pos="5579"/>
        </w:tabs>
        <w:ind w:left="240"/>
      </w:pPr>
      <w:hyperlink w:anchor="bookmark195" w:tooltip="Current Document" w:history="1">
        <w:r w:rsidR="004B7AF6">
          <w:rPr>
            <w:rStyle w:val="27"/>
            <w:i/>
            <w:iCs/>
            <w:color w:val="000000"/>
          </w:rPr>
          <w:t>Что приводит к психозу?.</w:t>
        </w:r>
        <w:r w:rsidR="004B7AF6">
          <w:rPr>
            <w:rStyle w:val="a9"/>
            <w:i w:val="0"/>
            <w:iCs w:val="0"/>
            <w:color w:val="000000"/>
          </w:rPr>
          <w:tab/>
        </w:r>
        <w:r w:rsidR="004B7AF6">
          <w:rPr>
            <w:rStyle w:val="27"/>
            <w:i/>
            <w:iCs/>
            <w:color w:val="000000"/>
          </w:rPr>
          <w:t>134</w:t>
        </w:r>
      </w:hyperlink>
    </w:p>
    <w:p w:rsidR="006306F2" w:rsidRDefault="004B5D29">
      <w:pPr>
        <w:pStyle w:val="55"/>
        <w:shd w:val="clear" w:color="auto" w:fill="auto"/>
        <w:tabs>
          <w:tab w:val="left" w:leader="dot" w:pos="5579"/>
        </w:tabs>
        <w:ind w:left="240"/>
      </w:pPr>
      <w:hyperlink w:anchor="bookmark196" w:tooltip="Current Document" w:history="1">
        <w:r w:rsidR="004B7AF6">
          <w:rPr>
            <w:rStyle w:val="27"/>
            <w:i/>
            <w:iCs/>
            <w:color w:val="000000"/>
          </w:rPr>
          <w:t>Психозы как агрессоры, психотики как жертвы</w:t>
        </w:r>
        <w:r w:rsidR="004B7AF6">
          <w:rPr>
            <w:rStyle w:val="a9"/>
            <w:i w:val="0"/>
            <w:iCs w:val="0"/>
            <w:color w:val="000000"/>
          </w:rPr>
          <w:tab/>
        </w:r>
        <w:r w:rsidR="004B7AF6">
          <w:rPr>
            <w:rStyle w:val="27"/>
            <w:i/>
            <w:iCs/>
            <w:color w:val="000000"/>
          </w:rPr>
          <w:t>137</w:t>
        </w:r>
      </w:hyperlink>
    </w:p>
    <w:p w:rsidR="006306F2" w:rsidRDefault="004B5D29">
      <w:pPr>
        <w:pStyle w:val="55"/>
        <w:shd w:val="clear" w:color="auto" w:fill="auto"/>
        <w:tabs>
          <w:tab w:val="left" w:leader="dot" w:pos="5579"/>
        </w:tabs>
        <w:ind w:left="240"/>
      </w:pPr>
      <w:hyperlink w:anchor="bookmark197" w:tooltip="Current Document" w:history="1">
        <w:r w:rsidR="004B7AF6">
          <w:rPr>
            <w:rStyle w:val="27"/>
            <w:i/>
            <w:iCs/>
            <w:color w:val="000000"/>
          </w:rPr>
          <w:t>Психозы как семейная проблема</w:t>
        </w:r>
        <w:r w:rsidR="004B7AF6">
          <w:rPr>
            <w:rStyle w:val="a9"/>
            <w:i w:val="0"/>
            <w:iCs w:val="0"/>
            <w:color w:val="000000"/>
          </w:rPr>
          <w:tab/>
        </w:r>
        <w:r w:rsidR="004B7AF6">
          <w:rPr>
            <w:rStyle w:val="27"/>
            <w:i/>
            <w:iCs/>
            <w:color w:val="000000"/>
          </w:rPr>
          <w:t>138</w:t>
        </w:r>
      </w:hyperlink>
    </w:p>
    <w:p w:rsidR="006306F2" w:rsidRDefault="004B5D29">
      <w:pPr>
        <w:pStyle w:val="55"/>
        <w:shd w:val="clear" w:color="auto" w:fill="auto"/>
        <w:tabs>
          <w:tab w:val="left" w:leader="dot" w:pos="5579"/>
        </w:tabs>
        <w:ind w:left="240"/>
      </w:pPr>
      <w:hyperlink w:anchor="bookmark198" w:tooltip="Current Document" w:history="1">
        <w:r w:rsidR="004B7AF6">
          <w:rPr>
            <w:rStyle w:val="27"/>
            <w:i/>
            <w:iCs/>
            <w:color w:val="000000"/>
          </w:rPr>
          <w:t>Помощники</w:t>
        </w:r>
        <w:r w:rsidR="004B7AF6">
          <w:rPr>
            <w:rStyle w:val="a9"/>
            <w:i w:val="0"/>
            <w:iCs w:val="0"/>
            <w:color w:val="000000"/>
          </w:rPr>
          <w:tab/>
        </w:r>
        <w:r w:rsidR="004B7AF6">
          <w:rPr>
            <w:rStyle w:val="27"/>
            <w:i/>
            <w:iCs/>
            <w:color w:val="000000"/>
          </w:rPr>
          <w:t>139</w:t>
        </w:r>
      </w:hyperlink>
    </w:p>
    <w:p w:rsidR="006306F2" w:rsidRDefault="004B5D29">
      <w:pPr>
        <w:pStyle w:val="55"/>
        <w:shd w:val="clear" w:color="auto" w:fill="auto"/>
        <w:tabs>
          <w:tab w:val="left" w:leader="dot" w:pos="5579"/>
        </w:tabs>
        <w:spacing w:line="238" w:lineRule="exact"/>
        <w:ind w:left="240"/>
      </w:pPr>
      <w:hyperlink w:anchor="bookmark199" w:tooltip="Current Document" w:history="1">
        <w:r w:rsidR="004B7AF6">
          <w:rPr>
            <w:rStyle w:val="27"/>
            <w:i/>
            <w:iCs/>
            <w:color w:val="000000"/>
          </w:rPr>
          <w:t>Упражнение: ДУХОВНАЯ ЛЮБОВЬ</w:t>
        </w:r>
        <w:r w:rsidR="004B7AF6">
          <w:rPr>
            <w:rStyle w:val="a9"/>
            <w:i w:val="0"/>
            <w:iCs w:val="0"/>
            <w:color w:val="000000"/>
          </w:rPr>
          <w:tab/>
        </w:r>
        <w:r w:rsidR="004B7AF6">
          <w:rPr>
            <w:rStyle w:val="27"/>
            <w:i/>
            <w:iCs/>
            <w:color w:val="000000"/>
          </w:rPr>
          <w:t>139</w:t>
        </w:r>
      </w:hyperlink>
    </w:p>
    <w:p w:rsidR="006306F2" w:rsidRDefault="004B5D29">
      <w:pPr>
        <w:pStyle w:val="3a"/>
        <w:shd w:val="clear" w:color="auto" w:fill="auto"/>
        <w:tabs>
          <w:tab w:val="left" w:leader="dot" w:pos="5579"/>
        </w:tabs>
        <w:spacing w:after="0" w:line="238" w:lineRule="exact"/>
        <w:ind w:left="20"/>
      </w:pPr>
      <w:hyperlink w:anchor="bookmark200" w:tooltip="Current Document" w:history="1">
        <w:r w:rsidR="004B7AF6">
          <w:rPr>
            <w:rStyle w:val="15"/>
            <w:color w:val="000000"/>
          </w:rPr>
          <w:t>Наша любовь над пропастью</w:t>
        </w:r>
        <w:r w:rsidR="004B7AF6">
          <w:rPr>
            <w:rStyle w:val="15"/>
            <w:color w:val="000000"/>
          </w:rPr>
          <w:tab/>
        </w:r>
        <w:r w:rsidR="004B7AF6">
          <w:rPr>
            <w:rStyle w:val="33"/>
            <w:color w:val="000000"/>
          </w:rPr>
          <w:t>140</w:t>
        </w:r>
      </w:hyperlink>
    </w:p>
    <w:p w:rsidR="006306F2" w:rsidRDefault="004B5D29">
      <w:pPr>
        <w:pStyle w:val="55"/>
        <w:shd w:val="clear" w:color="auto" w:fill="auto"/>
        <w:tabs>
          <w:tab w:val="left" w:leader="dot" w:pos="5579"/>
        </w:tabs>
        <w:spacing w:line="238" w:lineRule="exact"/>
        <w:ind w:left="240"/>
      </w:pPr>
      <w:hyperlink w:anchor="bookmark201" w:tooltip="Current Document" w:history="1">
        <w:r w:rsidR="004B7AF6">
          <w:rPr>
            <w:rStyle w:val="27"/>
            <w:i/>
            <w:iCs/>
            <w:color w:val="000000"/>
          </w:rPr>
          <w:t>Любовь бессознательной совести</w:t>
        </w:r>
        <w:r w:rsidR="004B7AF6">
          <w:rPr>
            <w:rStyle w:val="a9"/>
            <w:i w:val="0"/>
            <w:iCs w:val="0"/>
            <w:color w:val="000000"/>
          </w:rPr>
          <w:tab/>
        </w:r>
        <w:r w:rsidR="004B7AF6">
          <w:rPr>
            <w:rStyle w:val="27"/>
            <w:i/>
            <w:iCs/>
            <w:color w:val="000000"/>
          </w:rPr>
          <w:t>140</w:t>
        </w:r>
      </w:hyperlink>
    </w:p>
    <w:p w:rsidR="006306F2" w:rsidRDefault="004B5D29">
      <w:pPr>
        <w:pStyle w:val="55"/>
        <w:shd w:val="clear" w:color="auto" w:fill="auto"/>
        <w:tabs>
          <w:tab w:val="left" w:leader="dot" w:pos="5579"/>
        </w:tabs>
        <w:spacing w:line="238" w:lineRule="exact"/>
        <w:ind w:left="240"/>
      </w:pPr>
      <w:hyperlink w:anchor="bookmark202" w:tooltip="Current Document" w:history="1">
        <w:r w:rsidR="004B7AF6">
          <w:rPr>
            <w:rStyle w:val="27"/>
            <w:i/>
            <w:iCs/>
            <w:color w:val="000000"/>
          </w:rPr>
          <w:t>Доброжелательность по отношению ко всем</w:t>
        </w:r>
        <w:r w:rsidR="004B7AF6">
          <w:rPr>
            <w:rStyle w:val="a9"/>
            <w:i w:val="0"/>
            <w:iCs w:val="0"/>
            <w:color w:val="000000"/>
          </w:rPr>
          <w:tab/>
        </w:r>
        <w:r w:rsidR="004B7AF6">
          <w:rPr>
            <w:rStyle w:val="27"/>
            <w:i/>
            <w:iCs/>
            <w:color w:val="000000"/>
          </w:rPr>
          <w:t>141</w:t>
        </w:r>
      </w:hyperlink>
    </w:p>
    <w:p w:rsidR="006306F2" w:rsidRDefault="004B5D29">
      <w:pPr>
        <w:pStyle w:val="55"/>
        <w:shd w:val="clear" w:color="auto" w:fill="auto"/>
        <w:tabs>
          <w:tab w:val="left" w:leader="dot" w:pos="5339"/>
        </w:tabs>
        <w:spacing w:line="238" w:lineRule="exact"/>
      </w:pPr>
      <w:hyperlink w:anchor="bookmark203" w:tooltip="Current Document" w:history="1">
        <w:r w:rsidR="004B7AF6">
          <w:rPr>
            <w:rStyle w:val="27"/>
            <w:i/>
            <w:iCs/>
            <w:color w:val="000000"/>
          </w:rPr>
          <w:t>Переплетение</w:t>
        </w:r>
        <w:r w:rsidR="004B7AF6">
          <w:rPr>
            <w:rStyle w:val="a9"/>
            <w:i w:val="0"/>
            <w:iCs w:val="0"/>
            <w:color w:val="000000"/>
          </w:rPr>
          <w:tab/>
        </w:r>
        <w:r w:rsidR="004B7AF6">
          <w:rPr>
            <w:rStyle w:val="27"/>
            <w:i/>
            <w:iCs/>
            <w:color w:val="000000"/>
          </w:rPr>
          <w:t>141</w:t>
        </w:r>
      </w:hyperlink>
    </w:p>
    <w:p w:rsidR="006306F2" w:rsidRDefault="004B5D29">
      <w:pPr>
        <w:pStyle w:val="55"/>
        <w:shd w:val="clear" w:color="auto" w:fill="auto"/>
        <w:tabs>
          <w:tab w:val="left" w:leader="dot" w:pos="5579"/>
        </w:tabs>
        <w:spacing w:line="238" w:lineRule="exact"/>
        <w:ind w:left="240"/>
      </w:pPr>
      <w:hyperlink w:anchor="bookmark204" w:tooltip="Current Document" w:history="1">
        <w:r w:rsidR="004B7AF6">
          <w:rPr>
            <w:rStyle w:val="27"/>
            <w:i/>
            <w:iCs/>
            <w:color w:val="000000"/>
          </w:rPr>
          <w:t>Знающая любовь</w:t>
        </w:r>
        <w:r w:rsidR="004B7AF6">
          <w:rPr>
            <w:rStyle w:val="a9"/>
            <w:i w:val="0"/>
            <w:iCs w:val="0"/>
            <w:color w:val="000000"/>
          </w:rPr>
          <w:tab/>
        </w:r>
        <w:r w:rsidR="004B7AF6">
          <w:rPr>
            <w:rStyle w:val="27"/>
            <w:i/>
            <w:iCs/>
            <w:color w:val="000000"/>
          </w:rPr>
          <w:t>142</w:t>
        </w:r>
      </w:hyperlink>
    </w:p>
    <w:p w:rsidR="006306F2" w:rsidRDefault="004B5D29">
      <w:pPr>
        <w:pStyle w:val="55"/>
        <w:shd w:val="clear" w:color="auto" w:fill="auto"/>
        <w:tabs>
          <w:tab w:val="left" w:leader="dot" w:pos="5339"/>
        </w:tabs>
        <w:spacing w:line="238" w:lineRule="exact"/>
      </w:pPr>
      <w:hyperlink w:anchor="bookmark205" w:tooltip="Current Document" w:history="1">
        <w:r w:rsidR="004B7AF6">
          <w:rPr>
            <w:rStyle w:val="27"/>
            <w:i/>
            <w:iCs/>
            <w:color w:val="000000"/>
          </w:rPr>
          <w:t>Преимущество</w:t>
        </w:r>
        <w:r w:rsidR="004B7AF6">
          <w:rPr>
            <w:rStyle w:val="a9"/>
            <w:i w:val="0"/>
            <w:iCs w:val="0"/>
            <w:color w:val="000000"/>
          </w:rPr>
          <w:tab/>
        </w:r>
        <w:r w:rsidR="004B7AF6">
          <w:rPr>
            <w:rStyle w:val="27"/>
            <w:i/>
            <w:iCs/>
            <w:color w:val="000000"/>
          </w:rPr>
          <w:t>142</w:t>
        </w:r>
      </w:hyperlink>
    </w:p>
    <w:p w:rsidR="006306F2" w:rsidRDefault="004B5D29">
      <w:pPr>
        <w:pStyle w:val="55"/>
        <w:shd w:val="clear" w:color="auto" w:fill="auto"/>
        <w:tabs>
          <w:tab w:val="left" w:leader="dot" w:pos="5579"/>
        </w:tabs>
        <w:spacing w:line="238" w:lineRule="exact"/>
        <w:ind w:left="240"/>
      </w:pPr>
      <w:hyperlink w:anchor="bookmark206" w:tooltip="Current Document" w:history="1">
        <w:r w:rsidR="004B7AF6">
          <w:rPr>
            <w:rStyle w:val="27"/>
            <w:i/>
            <w:iCs/>
            <w:color w:val="000000"/>
          </w:rPr>
          <w:t>Наша слепая любовь</w:t>
        </w:r>
        <w:r w:rsidR="004B7AF6">
          <w:rPr>
            <w:rStyle w:val="a9"/>
            <w:i w:val="0"/>
            <w:iCs w:val="0"/>
            <w:color w:val="000000"/>
          </w:rPr>
          <w:tab/>
        </w:r>
        <w:r w:rsidR="004B7AF6">
          <w:rPr>
            <w:rStyle w:val="27"/>
            <w:i/>
            <w:iCs/>
            <w:color w:val="000000"/>
          </w:rPr>
          <w:t>142</w:t>
        </w:r>
      </w:hyperlink>
    </w:p>
    <w:p w:rsidR="006306F2" w:rsidRDefault="004B5D29">
      <w:pPr>
        <w:pStyle w:val="47"/>
        <w:shd w:val="clear" w:color="auto" w:fill="auto"/>
        <w:tabs>
          <w:tab w:val="left" w:leader="dot" w:pos="5579"/>
        </w:tabs>
        <w:spacing w:line="230" w:lineRule="exact"/>
        <w:ind w:left="240"/>
      </w:pPr>
      <w:hyperlink w:anchor="bookmark207" w:tooltip="Current Document" w:history="1">
        <w:r w:rsidR="004B7AF6">
          <w:rPr>
            <w:rStyle w:val="27"/>
            <w:i/>
            <w:iCs/>
            <w:color w:val="000000"/>
          </w:rPr>
          <w:t>Путь очищения</w:t>
        </w:r>
        <w:r w:rsidR="004B7AF6">
          <w:rPr>
            <w:rStyle w:val="a9"/>
            <w:i w:val="0"/>
            <w:iCs w:val="0"/>
            <w:color w:val="000000"/>
          </w:rPr>
          <w:tab/>
        </w:r>
        <w:r w:rsidR="004B7AF6">
          <w:rPr>
            <w:rStyle w:val="27"/>
            <w:i/>
            <w:iCs/>
            <w:color w:val="000000"/>
          </w:rPr>
          <w:t>143</w:t>
        </w:r>
      </w:hyperlink>
    </w:p>
    <w:p w:rsidR="006306F2" w:rsidRDefault="004B7AF6">
      <w:pPr>
        <w:pStyle w:val="28"/>
        <w:shd w:val="clear" w:color="auto" w:fill="auto"/>
        <w:spacing w:line="230" w:lineRule="exact"/>
        <w:ind w:left="240"/>
      </w:pPr>
      <w:r>
        <w:rPr>
          <w:rStyle w:val="27"/>
          <w:i/>
          <w:iCs/>
          <w:color w:val="000000"/>
        </w:rPr>
        <w:t>Медитация: ЛЮБОВЬ, КОТОРАЯ УВОДИТ</w:t>
      </w:r>
    </w:p>
    <w:p w:rsidR="006306F2" w:rsidRDefault="004B7AF6">
      <w:pPr>
        <w:pStyle w:val="28"/>
        <w:shd w:val="clear" w:color="auto" w:fill="auto"/>
        <w:tabs>
          <w:tab w:val="left" w:leader="dot" w:pos="5579"/>
        </w:tabs>
        <w:spacing w:line="230" w:lineRule="exact"/>
        <w:ind w:left="240"/>
      </w:pPr>
      <w:r>
        <w:rPr>
          <w:rStyle w:val="27"/>
          <w:i/>
          <w:iCs/>
          <w:color w:val="000000"/>
        </w:rPr>
        <w:t>ОТ ПРОПАСТИ.</w:t>
      </w:r>
      <w:r>
        <w:rPr>
          <w:rStyle w:val="a9"/>
          <w:i w:val="0"/>
          <w:iCs w:val="0"/>
          <w:color w:val="000000"/>
        </w:rPr>
        <w:tab/>
      </w:r>
      <w:r>
        <w:rPr>
          <w:rStyle w:val="27"/>
          <w:i/>
          <w:iCs/>
          <w:color w:val="000000"/>
        </w:rPr>
        <w:t>143</w:t>
      </w:r>
    </w:p>
    <w:p w:rsidR="006306F2" w:rsidRDefault="004B5D29">
      <w:pPr>
        <w:pStyle w:val="28"/>
        <w:shd w:val="clear" w:color="auto" w:fill="auto"/>
        <w:tabs>
          <w:tab w:val="left" w:leader="dot" w:pos="5339"/>
        </w:tabs>
        <w:spacing w:line="230" w:lineRule="exact"/>
      </w:pPr>
      <w:hyperlink w:anchor="bookmark209" w:tooltip="Current Document" w:history="1">
        <w:r w:rsidR="004B7AF6">
          <w:rPr>
            <w:rStyle w:val="27"/>
            <w:i/>
            <w:iCs/>
            <w:color w:val="000000"/>
          </w:rPr>
          <w:t>Круг</w:t>
        </w:r>
        <w:r w:rsidR="004B7AF6">
          <w:rPr>
            <w:rStyle w:val="a9"/>
            <w:i w:val="0"/>
            <w:iCs w:val="0"/>
            <w:color w:val="000000"/>
          </w:rPr>
          <w:tab/>
        </w:r>
        <w:r w:rsidR="004B7AF6">
          <w:rPr>
            <w:rStyle w:val="27"/>
            <w:i/>
            <w:iCs/>
            <w:color w:val="000000"/>
          </w:rPr>
          <w:t>143</w:t>
        </w:r>
      </w:hyperlink>
    </w:p>
    <w:p w:rsidR="006306F2" w:rsidRDefault="004B5D29">
      <w:pPr>
        <w:pStyle w:val="55"/>
        <w:shd w:val="clear" w:color="auto" w:fill="auto"/>
        <w:tabs>
          <w:tab w:val="left" w:leader="dot" w:pos="5579"/>
          <w:tab w:val="left" w:leader="dot" w:pos="5678"/>
        </w:tabs>
        <w:spacing w:line="230" w:lineRule="exact"/>
        <w:ind w:left="240"/>
      </w:pPr>
      <w:hyperlink w:anchor="bookmark210" w:tooltip="Current Document" w:history="1">
        <w:r w:rsidR="004B7AF6">
          <w:rPr>
            <w:rStyle w:val="27"/>
            <w:i/>
            <w:iCs/>
            <w:color w:val="000000"/>
          </w:rPr>
          <w:t>Покой мертвых</w:t>
        </w:r>
        <w:r w:rsidR="004B7AF6">
          <w:rPr>
            <w:rStyle w:val="a9"/>
            <w:i w:val="0"/>
            <w:iCs w:val="0"/>
            <w:color w:val="000000"/>
          </w:rPr>
          <w:tab/>
        </w:r>
        <w:r w:rsidR="004B7AF6">
          <w:rPr>
            <w:rStyle w:val="a9"/>
            <w:i w:val="0"/>
            <w:iCs w:val="0"/>
            <w:color w:val="000000"/>
          </w:rPr>
          <w:tab/>
          <w:t xml:space="preserve"> </w:t>
        </w:r>
        <w:r w:rsidR="004B7AF6">
          <w:rPr>
            <w:rStyle w:val="27"/>
            <w:i/>
            <w:iCs/>
            <w:color w:val="000000"/>
          </w:rPr>
          <w:t>144</w:t>
        </w:r>
      </w:hyperlink>
    </w:p>
    <w:p w:rsidR="006306F2" w:rsidRDefault="004B5D29">
      <w:pPr>
        <w:pStyle w:val="55"/>
        <w:shd w:val="clear" w:color="auto" w:fill="auto"/>
        <w:tabs>
          <w:tab w:val="right" w:leader="dot" w:pos="5674"/>
        </w:tabs>
        <w:spacing w:line="230" w:lineRule="exact"/>
      </w:pPr>
      <w:hyperlink w:anchor="bookmark211" w:tooltip="Current Document" w:history="1">
        <w:r w:rsidR="004B7AF6">
          <w:rPr>
            <w:rStyle w:val="27"/>
            <w:i/>
            <w:iCs/>
            <w:color w:val="000000"/>
          </w:rPr>
          <w:t>Свобода</w:t>
        </w:r>
        <w:r w:rsidR="004B7AF6">
          <w:rPr>
            <w:rStyle w:val="a9"/>
            <w:i w:val="0"/>
            <w:iCs w:val="0"/>
            <w:color w:val="000000"/>
          </w:rPr>
          <w:tab/>
        </w:r>
        <w:r w:rsidR="004B7AF6">
          <w:rPr>
            <w:rStyle w:val="27"/>
            <w:i/>
            <w:iCs/>
            <w:color w:val="000000"/>
          </w:rPr>
          <w:t>144</w:t>
        </w:r>
      </w:hyperlink>
    </w:p>
    <w:p w:rsidR="006306F2" w:rsidRDefault="004B5D29">
      <w:pPr>
        <w:pStyle w:val="55"/>
        <w:shd w:val="clear" w:color="auto" w:fill="auto"/>
        <w:tabs>
          <w:tab w:val="right" w:leader="dot" w:pos="5934"/>
        </w:tabs>
        <w:spacing w:line="230" w:lineRule="exact"/>
        <w:ind w:left="260"/>
      </w:pPr>
      <w:hyperlink w:anchor="bookmark212" w:tooltip="Current Document" w:history="1">
        <w:r w:rsidR="004B7AF6">
          <w:rPr>
            <w:rStyle w:val="27"/>
            <w:i/>
            <w:iCs/>
            <w:color w:val="000000"/>
          </w:rPr>
          <w:t>Речевые нарушения</w:t>
        </w:r>
        <w:r w:rsidR="004B7AF6">
          <w:rPr>
            <w:rStyle w:val="a9"/>
            <w:i w:val="0"/>
            <w:iCs w:val="0"/>
            <w:color w:val="000000"/>
          </w:rPr>
          <w:tab/>
        </w:r>
        <w:r w:rsidR="004B7AF6">
          <w:rPr>
            <w:rStyle w:val="27"/>
            <w:i/>
            <w:iCs/>
            <w:color w:val="000000"/>
          </w:rPr>
          <w:t>144</w:t>
        </w:r>
      </w:hyperlink>
    </w:p>
    <w:p w:rsidR="006306F2" w:rsidRDefault="004B5D29">
      <w:pPr>
        <w:pStyle w:val="55"/>
        <w:shd w:val="clear" w:color="auto" w:fill="auto"/>
        <w:tabs>
          <w:tab w:val="right" w:leader="dot" w:pos="5934"/>
        </w:tabs>
        <w:spacing w:line="230" w:lineRule="exact"/>
        <w:ind w:left="260"/>
      </w:pPr>
      <w:hyperlink w:anchor="bookmark213" w:tooltip="Current Document" w:history="1">
        <w:r w:rsidR="004B7AF6">
          <w:rPr>
            <w:rStyle w:val="27"/>
            <w:i/>
            <w:iCs/>
            <w:color w:val="000000"/>
          </w:rPr>
          <w:t>Заикание и шизофрения</w:t>
        </w:r>
        <w:r w:rsidR="004B7AF6">
          <w:rPr>
            <w:rStyle w:val="a9"/>
            <w:i w:val="0"/>
            <w:iCs w:val="0"/>
            <w:color w:val="000000"/>
          </w:rPr>
          <w:tab/>
        </w:r>
        <w:r w:rsidR="004B7AF6">
          <w:rPr>
            <w:rStyle w:val="27"/>
            <w:i/>
            <w:iCs/>
            <w:color w:val="000000"/>
          </w:rPr>
          <w:t>144</w:t>
        </w:r>
      </w:hyperlink>
    </w:p>
    <w:p w:rsidR="006306F2" w:rsidRDefault="004B5D29">
      <w:pPr>
        <w:pStyle w:val="55"/>
        <w:shd w:val="clear" w:color="auto" w:fill="auto"/>
        <w:tabs>
          <w:tab w:val="right" w:leader="dot" w:pos="5934"/>
        </w:tabs>
        <w:spacing w:line="230" w:lineRule="exact"/>
        <w:ind w:left="260"/>
      </w:pPr>
      <w:hyperlink w:anchor="bookmark214" w:tooltip="Current Document" w:history="1">
        <w:r w:rsidR="004B7AF6">
          <w:rPr>
            <w:rStyle w:val="27"/>
            <w:i/>
            <w:iCs/>
            <w:color w:val="000000"/>
          </w:rPr>
          <w:t>Заикание из страха перед интроецированным человеком</w:t>
        </w:r>
        <w:r w:rsidR="004B7AF6">
          <w:rPr>
            <w:rStyle w:val="a9"/>
            <w:i w:val="0"/>
            <w:iCs w:val="0"/>
            <w:color w:val="000000"/>
          </w:rPr>
          <w:tab/>
        </w:r>
        <w:r w:rsidR="004B7AF6">
          <w:rPr>
            <w:rStyle w:val="27"/>
            <w:i/>
            <w:iCs/>
            <w:color w:val="000000"/>
          </w:rPr>
          <w:t>145</w:t>
        </w:r>
      </w:hyperlink>
    </w:p>
    <w:p w:rsidR="006306F2" w:rsidRDefault="004B7AF6">
      <w:pPr>
        <w:pStyle w:val="28"/>
        <w:shd w:val="clear" w:color="auto" w:fill="auto"/>
        <w:spacing w:line="230" w:lineRule="exact"/>
        <w:ind w:left="260"/>
      </w:pPr>
      <w:r>
        <w:rPr>
          <w:rStyle w:val="27"/>
          <w:i/>
          <w:iCs/>
          <w:color w:val="000000"/>
        </w:rPr>
        <w:t>Заикание в связи с запретом на раскрытие семейной тайны</w:t>
      </w:r>
      <w:r>
        <w:rPr>
          <w:rStyle w:val="a9"/>
          <w:i w:val="0"/>
          <w:iCs w:val="0"/>
          <w:color w:val="000000"/>
        </w:rPr>
        <w:t xml:space="preserve"> </w:t>
      </w:r>
      <w:r>
        <w:rPr>
          <w:rStyle w:val="27"/>
          <w:i/>
          <w:iCs/>
          <w:color w:val="000000"/>
        </w:rPr>
        <w:t>145</w:t>
      </w:r>
    </w:p>
    <w:p w:rsidR="006306F2" w:rsidRDefault="004B5D29">
      <w:pPr>
        <w:pStyle w:val="55"/>
        <w:shd w:val="clear" w:color="auto" w:fill="auto"/>
        <w:tabs>
          <w:tab w:val="right" w:leader="dot" w:pos="5934"/>
        </w:tabs>
        <w:spacing w:line="230" w:lineRule="exact"/>
        <w:ind w:left="260"/>
      </w:pPr>
      <w:hyperlink w:anchor="bookmark216" w:tooltip="Current Document" w:history="1">
        <w:r w:rsidR="004B7AF6">
          <w:rPr>
            <w:rStyle w:val="27"/>
            <w:i/>
            <w:iCs/>
            <w:color w:val="000000"/>
          </w:rPr>
          <w:t>Облегчение</w:t>
        </w:r>
        <w:r w:rsidR="004B7AF6">
          <w:rPr>
            <w:rStyle w:val="a9"/>
            <w:i w:val="0"/>
            <w:iCs w:val="0"/>
            <w:color w:val="000000"/>
          </w:rPr>
          <w:tab/>
        </w:r>
        <w:r w:rsidR="004B7AF6">
          <w:rPr>
            <w:rStyle w:val="27"/>
            <w:i/>
            <w:iCs/>
            <w:color w:val="000000"/>
          </w:rPr>
          <w:t>146</w:t>
        </w:r>
      </w:hyperlink>
    </w:p>
    <w:p w:rsidR="006306F2" w:rsidRDefault="004B5D29">
      <w:pPr>
        <w:pStyle w:val="55"/>
        <w:shd w:val="clear" w:color="auto" w:fill="auto"/>
        <w:tabs>
          <w:tab w:val="right" w:leader="dot" w:pos="5934"/>
        </w:tabs>
        <w:spacing w:line="230" w:lineRule="exact"/>
        <w:ind w:left="260"/>
      </w:pPr>
      <w:hyperlink w:anchor="bookmark217" w:tooltip="Current Document" w:history="1">
        <w:r w:rsidR="004B7AF6">
          <w:rPr>
            <w:rStyle w:val="27"/>
            <w:i/>
            <w:iCs/>
            <w:color w:val="000000"/>
          </w:rPr>
          <w:t>Примирение непримиримого</w:t>
        </w:r>
        <w:r w:rsidR="004B7AF6">
          <w:rPr>
            <w:rStyle w:val="a9"/>
            <w:i w:val="0"/>
            <w:iCs w:val="0"/>
            <w:color w:val="000000"/>
          </w:rPr>
          <w:tab/>
        </w:r>
        <w:r w:rsidR="004B7AF6">
          <w:rPr>
            <w:rStyle w:val="27"/>
            <w:i/>
            <w:iCs/>
            <w:color w:val="000000"/>
          </w:rPr>
          <w:t>146</w:t>
        </w:r>
      </w:hyperlink>
    </w:p>
    <w:p w:rsidR="006306F2" w:rsidRDefault="004B7AF6">
      <w:pPr>
        <w:pStyle w:val="28"/>
        <w:shd w:val="clear" w:color="auto" w:fill="auto"/>
        <w:spacing w:line="230" w:lineRule="exact"/>
        <w:ind w:left="260"/>
      </w:pPr>
      <w:r>
        <w:rPr>
          <w:rStyle w:val="27"/>
          <w:i/>
          <w:iCs/>
          <w:color w:val="000000"/>
        </w:rPr>
        <w:t>Упражнение для людей, страдающих</w:t>
      </w:r>
    </w:p>
    <w:p w:rsidR="006306F2" w:rsidRDefault="004B7AF6">
      <w:pPr>
        <w:pStyle w:val="28"/>
        <w:shd w:val="clear" w:color="auto" w:fill="auto"/>
        <w:tabs>
          <w:tab w:val="right" w:leader="dot" w:pos="5934"/>
        </w:tabs>
        <w:spacing w:line="230" w:lineRule="exact"/>
        <w:ind w:left="260"/>
      </w:pPr>
      <w:r>
        <w:rPr>
          <w:rStyle w:val="27"/>
          <w:i/>
          <w:iCs/>
          <w:color w:val="000000"/>
        </w:rPr>
        <w:t>заиканием: «ТЫ ИЯ— МЫ ОБА»</w:t>
      </w:r>
      <w:r>
        <w:rPr>
          <w:rStyle w:val="a9"/>
          <w:i w:val="0"/>
          <w:iCs w:val="0"/>
          <w:color w:val="000000"/>
        </w:rPr>
        <w:tab/>
      </w:r>
      <w:r>
        <w:rPr>
          <w:rStyle w:val="27"/>
          <w:i/>
          <w:iCs/>
          <w:color w:val="000000"/>
        </w:rPr>
        <w:t>147</w:t>
      </w:r>
    </w:p>
    <w:p w:rsidR="006306F2" w:rsidRDefault="004B5D29">
      <w:pPr>
        <w:pStyle w:val="55"/>
        <w:shd w:val="clear" w:color="auto" w:fill="auto"/>
        <w:tabs>
          <w:tab w:val="right" w:leader="dot" w:pos="5934"/>
        </w:tabs>
        <w:spacing w:line="230" w:lineRule="exact"/>
        <w:ind w:left="260"/>
      </w:pPr>
      <w:hyperlink w:anchor="bookmark219" w:tooltip="Current Document" w:history="1">
        <w:r w:rsidR="004B7AF6">
          <w:rPr>
            <w:rStyle w:val="27"/>
            <w:i/>
            <w:iCs/>
            <w:color w:val="000000"/>
          </w:rPr>
          <w:t>Как мы растем</w:t>
        </w:r>
        <w:r w:rsidR="004B7AF6">
          <w:rPr>
            <w:rStyle w:val="a9"/>
            <w:i w:val="0"/>
            <w:iCs w:val="0"/>
            <w:color w:val="000000"/>
          </w:rPr>
          <w:tab/>
        </w:r>
        <w:r w:rsidR="004B7AF6">
          <w:rPr>
            <w:rStyle w:val="27"/>
            <w:i/>
            <w:iCs/>
            <w:color w:val="000000"/>
          </w:rPr>
          <w:t>147</w:t>
        </w:r>
      </w:hyperlink>
    </w:p>
    <w:p w:rsidR="006306F2" w:rsidRDefault="004B5D29">
      <w:pPr>
        <w:pStyle w:val="55"/>
        <w:shd w:val="clear" w:color="auto" w:fill="auto"/>
        <w:tabs>
          <w:tab w:val="right" w:leader="dot" w:pos="5934"/>
        </w:tabs>
        <w:spacing w:line="230" w:lineRule="exact"/>
        <w:ind w:left="260"/>
      </w:pPr>
      <w:hyperlink w:anchor="bookmark220" w:tooltip="Current Document" w:history="1">
        <w:r w:rsidR="004B7AF6">
          <w:rPr>
            <w:rStyle w:val="27"/>
            <w:i/>
            <w:iCs/>
            <w:color w:val="000000"/>
          </w:rPr>
          <w:t>Упражнение: ПРИМИРЕНИЕ В ДУШЕ.</w:t>
        </w:r>
        <w:r w:rsidR="004B7AF6">
          <w:rPr>
            <w:rStyle w:val="a9"/>
            <w:i w:val="0"/>
            <w:iCs w:val="0"/>
            <w:color w:val="000000"/>
          </w:rPr>
          <w:tab/>
        </w:r>
        <w:r w:rsidR="004B7AF6">
          <w:rPr>
            <w:rStyle w:val="27"/>
            <w:i/>
            <w:iCs/>
            <w:color w:val="000000"/>
          </w:rPr>
          <w:t>147</w:t>
        </w:r>
      </w:hyperlink>
    </w:p>
    <w:p w:rsidR="006306F2" w:rsidRDefault="004B5D29">
      <w:pPr>
        <w:pStyle w:val="47"/>
        <w:shd w:val="clear" w:color="auto" w:fill="auto"/>
        <w:tabs>
          <w:tab w:val="right" w:leader="dot" w:pos="5934"/>
        </w:tabs>
        <w:spacing w:line="230" w:lineRule="exact"/>
        <w:ind w:left="260"/>
      </w:pPr>
      <w:hyperlink w:anchor="bookmark221" w:tooltip="Current Document" w:history="1">
        <w:r w:rsidR="004B7AF6">
          <w:rPr>
            <w:rStyle w:val="27"/>
            <w:i/>
            <w:iCs/>
            <w:color w:val="000000"/>
          </w:rPr>
          <w:t>Пример: ЗА ИКАНИЕ И ШИЗОФРЕНИЯ.</w:t>
        </w:r>
        <w:r w:rsidR="004B7AF6">
          <w:rPr>
            <w:rStyle w:val="a9"/>
            <w:i w:val="0"/>
            <w:iCs w:val="0"/>
            <w:color w:val="000000"/>
          </w:rPr>
          <w:tab/>
        </w:r>
        <w:r w:rsidR="004B7AF6">
          <w:rPr>
            <w:rStyle w:val="27"/>
            <w:i/>
            <w:iCs/>
            <w:color w:val="000000"/>
          </w:rPr>
          <w:t>148</w:t>
        </w:r>
      </w:hyperlink>
    </w:p>
    <w:p w:rsidR="006306F2" w:rsidRDefault="004B5D29">
      <w:pPr>
        <w:pStyle w:val="55"/>
        <w:shd w:val="clear" w:color="auto" w:fill="auto"/>
        <w:tabs>
          <w:tab w:val="right" w:leader="dot" w:pos="5674"/>
        </w:tabs>
        <w:spacing w:line="230" w:lineRule="exact"/>
      </w:pPr>
      <w:hyperlink w:anchor="bookmark222" w:tooltip="Current Document" w:history="1">
        <w:r w:rsidR="004B7AF6">
          <w:rPr>
            <w:rStyle w:val="27"/>
            <w:i/>
            <w:iCs/>
            <w:color w:val="000000"/>
          </w:rPr>
          <w:t>Объяснения</w:t>
        </w:r>
        <w:r w:rsidR="004B7AF6">
          <w:rPr>
            <w:rStyle w:val="a9"/>
            <w:i w:val="0"/>
            <w:iCs w:val="0"/>
            <w:color w:val="000000"/>
          </w:rPr>
          <w:tab/>
        </w:r>
        <w:r w:rsidR="004B7AF6">
          <w:rPr>
            <w:rStyle w:val="27"/>
            <w:i/>
            <w:iCs/>
            <w:color w:val="000000"/>
          </w:rPr>
          <w:t>151</w:t>
        </w:r>
      </w:hyperlink>
    </w:p>
    <w:p w:rsidR="006306F2" w:rsidRDefault="004B5D29">
      <w:pPr>
        <w:pStyle w:val="3a"/>
        <w:shd w:val="clear" w:color="auto" w:fill="auto"/>
        <w:tabs>
          <w:tab w:val="right" w:leader="dot" w:pos="5914"/>
        </w:tabs>
        <w:spacing w:after="0" w:line="230" w:lineRule="exact"/>
      </w:pPr>
      <w:hyperlink w:anchor="bookmark223" w:tooltip="Current Document" w:history="1">
        <w:r w:rsidR="004B7AF6">
          <w:rPr>
            <w:rStyle w:val="15"/>
            <w:color w:val="000000"/>
          </w:rPr>
          <w:t>Речь</w:t>
        </w:r>
        <w:r w:rsidR="004B7AF6">
          <w:rPr>
            <w:rStyle w:val="15"/>
            <w:color w:val="000000"/>
          </w:rPr>
          <w:tab/>
        </w:r>
        <w:r w:rsidR="004B7AF6">
          <w:rPr>
            <w:rStyle w:val="33"/>
            <w:color w:val="000000"/>
          </w:rPr>
          <w:t>153</w:t>
        </w:r>
      </w:hyperlink>
    </w:p>
    <w:p w:rsidR="006306F2" w:rsidRDefault="004B5D29">
      <w:pPr>
        <w:pStyle w:val="55"/>
        <w:shd w:val="clear" w:color="auto" w:fill="auto"/>
        <w:tabs>
          <w:tab w:val="right" w:leader="dot" w:pos="5934"/>
        </w:tabs>
        <w:spacing w:line="230" w:lineRule="exact"/>
        <w:ind w:left="260"/>
      </w:pPr>
      <w:hyperlink w:anchor="bookmark224" w:tooltip="Current Document" w:history="1">
        <w:r w:rsidR="004B7AF6">
          <w:rPr>
            <w:rStyle w:val="27"/>
            <w:i/>
            <w:iCs/>
            <w:color w:val="000000"/>
          </w:rPr>
          <w:t>Вещи</w:t>
        </w:r>
        <w:r w:rsidR="004B7AF6">
          <w:rPr>
            <w:rStyle w:val="a9"/>
            <w:i w:val="0"/>
            <w:iCs w:val="0"/>
            <w:color w:val="000000"/>
          </w:rPr>
          <w:tab/>
        </w:r>
        <w:r w:rsidR="004B7AF6">
          <w:rPr>
            <w:rStyle w:val="27"/>
            <w:i/>
            <w:iCs/>
            <w:color w:val="000000"/>
          </w:rPr>
          <w:t>154</w:t>
        </w:r>
      </w:hyperlink>
    </w:p>
    <w:p w:rsidR="006306F2" w:rsidRDefault="004B5D29">
      <w:pPr>
        <w:pStyle w:val="55"/>
        <w:shd w:val="clear" w:color="auto" w:fill="auto"/>
        <w:tabs>
          <w:tab w:val="right" w:leader="dot" w:pos="5934"/>
        </w:tabs>
        <w:spacing w:line="230" w:lineRule="exact"/>
        <w:ind w:left="260"/>
      </w:pPr>
      <w:hyperlink w:anchor="bookmark225" w:tooltip="Current Document" w:history="1">
        <w:r w:rsidR="004B7AF6">
          <w:rPr>
            <w:rStyle w:val="27"/>
            <w:i/>
            <w:iCs/>
            <w:color w:val="000000"/>
          </w:rPr>
          <w:t>Большие слова</w:t>
        </w:r>
        <w:r w:rsidR="004B7AF6">
          <w:rPr>
            <w:rStyle w:val="a9"/>
            <w:i w:val="0"/>
            <w:iCs w:val="0"/>
            <w:color w:val="000000"/>
          </w:rPr>
          <w:tab/>
        </w:r>
        <w:r w:rsidR="004B7AF6">
          <w:rPr>
            <w:rStyle w:val="27"/>
            <w:i/>
            <w:iCs/>
            <w:color w:val="000000"/>
          </w:rPr>
          <w:t>154</w:t>
        </w:r>
      </w:hyperlink>
    </w:p>
    <w:p w:rsidR="006306F2" w:rsidRDefault="004B5D29">
      <w:pPr>
        <w:pStyle w:val="3a"/>
        <w:shd w:val="clear" w:color="auto" w:fill="auto"/>
        <w:tabs>
          <w:tab w:val="right" w:leader="dot" w:pos="5914"/>
        </w:tabs>
        <w:spacing w:after="0" w:line="230" w:lineRule="exact"/>
      </w:pPr>
      <w:hyperlink w:anchor="bookmark226" w:tooltip="Current Document" w:history="1">
        <w:r w:rsidR="004B7AF6">
          <w:rPr>
            <w:rStyle w:val="15"/>
            <w:color w:val="000000"/>
          </w:rPr>
          <w:t>Аутизм</w:t>
        </w:r>
        <w:r w:rsidR="004B7AF6">
          <w:rPr>
            <w:rStyle w:val="15"/>
            <w:color w:val="000000"/>
          </w:rPr>
          <w:tab/>
        </w:r>
        <w:r w:rsidR="004B7AF6">
          <w:rPr>
            <w:rStyle w:val="33"/>
            <w:color w:val="000000"/>
          </w:rPr>
          <w:t>155</w:t>
        </w:r>
      </w:hyperlink>
    </w:p>
    <w:p w:rsidR="006306F2" w:rsidRDefault="004B5D29">
      <w:pPr>
        <w:pStyle w:val="16"/>
        <w:shd w:val="clear" w:color="auto" w:fill="auto"/>
        <w:tabs>
          <w:tab w:val="right" w:leader="dot" w:pos="5934"/>
        </w:tabs>
        <w:spacing w:after="0"/>
        <w:ind w:left="20"/>
      </w:pPr>
      <w:hyperlink w:anchor="bookmark143" w:tooltip="Current Document" w:history="1">
        <w:r w:rsidR="004B7AF6">
          <w:rPr>
            <w:rStyle w:val="15"/>
            <w:color w:val="000000"/>
          </w:rPr>
          <w:t>Духовная семейная расстановка в одной фразе</w:t>
        </w:r>
        <w:r w:rsidR="004B7AF6">
          <w:rPr>
            <w:rStyle w:val="15"/>
            <w:color w:val="000000"/>
          </w:rPr>
          <w:tab/>
        </w:r>
        <w:r w:rsidR="004B7AF6">
          <w:rPr>
            <w:rStyle w:val="33"/>
            <w:color w:val="000000"/>
          </w:rPr>
          <w:t>155</w:t>
        </w:r>
      </w:hyperlink>
    </w:p>
    <w:p w:rsidR="006306F2" w:rsidRDefault="004B5D29">
      <w:pPr>
        <w:pStyle w:val="55"/>
        <w:shd w:val="clear" w:color="auto" w:fill="auto"/>
        <w:tabs>
          <w:tab w:val="right" w:leader="dot" w:pos="5934"/>
        </w:tabs>
        <w:ind w:left="260"/>
      </w:pPr>
      <w:hyperlink w:anchor="bookmark228" w:tooltip="Current Document" w:history="1">
        <w:r w:rsidR="004B7AF6">
          <w:rPr>
            <w:rStyle w:val="27"/>
            <w:i/>
            <w:iCs/>
            <w:color w:val="000000"/>
          </w:rPr>
          <w:t>Способ действий</w:t>
        </w:r>
        <w:r w:rsidR="004B7AF6">
          <w:rPr>
            <w:rStyle w:val="a9"/>
            <w:i w:val="0"/>
            <w:iCs w:val="0"/>
            <w:color w:val="000000"/>
          </w:rPr>
          <w:tab/>
        </w:r>
        <w:r w:rsidR="004B7AF6">
          <w:rPr>
            <w:rStyle w:val="27"/>
            <w:i/>
            <w:iCs/>
            <w:color w:val="000000"/>
          </w:rPr>
          <w:t>155</w:t>
        </w:r>
      </w:hyperlink>
    </w:p>
    <w:p w:rsidR="006306F2" w:rsidRDefault="004B7AF6">
      <w:pPr>
        <w:pStyle w:val="28"/>
        <w:shd w:val="clear" w:color="auto" w:fill="auto"/>
        <w:ind w:left="260"/>
      </w:pPr>
      <w:r>
        <w:rPr>
          <w:rStyle w:val="27"/>
          <w:i/>
          <w:iCs/>
          <w:color w:val="000000"/>
        </w:rPr>
        <w:t>Пример: 12-ЛЕТНИЙ МАЛЬЧИК, СТРАДАЮЩИЙ</w:t>
      </w:r>
    </w:p>
    <w:p w:rsidR="006306F2" w:rsidRDefault="004B7AF6">
      <w:pPr>
        <w:pStyle w:val="28"/>
        <w:shd w:val="clear" w:color="auto" w:fill="auto"/>
        <w:tabs>
          <w:tab w:val="right" w:leader="dot" w:pos="5934"/>
        </w:tabs>
        <w:ind w:left="260"/>
      </w:pPr>
      <w:r>
        <w:rPr>
          <w:rStyle w:val="27"/>
          <w:i/>
          <w:iCs/>
          <w:color w:val="000000"/>
        </w:rPr>
        <w:t>ТИКОМ.</w:t>
      </w:r>
      <w:r>
        <w:rPr>
          <w:rStyle w:val="a9"/>
          <w:i w:val="0"/>
          <w:iCs w:val="0"/>
          <w:color w:val="000000"/>
        </w:rPr>
        <w:tab/>
      </w:r>
      <w:r>
        <w:rPr>
          <w:rStyle w:val="27"/>
          <w:i/>
          <w:iCs/>
          <w:color w:val="000000"/>
        </w:rPr>
        <w:t>156</w:t>
      </w:r>
    </w:p>
    <w:p w:rsidR="006306F2" w:rsidRDefault="004B7AF6">
      <w:pPr>
        <w:pStyle w:val="28"/>
        <w:shd w:val="clear" w:color="auto" w:fill="auto"/>
        <w:ind w:left="260"/>
      </w:pPr>
      <w:r>
        <w:rPr>
          <w:rStyle w:val="27"/>
          <w:i/>
          <w:iCs/>
          <w:color w:val="000000"/>
        </w:rPr>
        <w:t>Пример: 40-ЛЕТНИЙ МУЖЧИНА, СТРАДАЮЩИЙ</w:t>
      </w:r>
    </w:p>
    <w:p w:rsidR="006306F2" w:rsidRDefault="004B7AF6">
      <w:pPr>
        <w:pStyle w:val="28"/>
        <w:shd w:val="clear" w:color="auto" w:fill="auto"/>
        <w:tabs>
          <w:tab w:val="right" w:leader="dot" w:pos="5674"/>
        </w:tabs>
      </w:pPr>
      <w:r>
        <w:rPr>
          <w:rStyle w:val="27"/>
          <w:i/>
          <w:iCs/>
          <w:color w:val="000000"/>
        </w:rPr>
        <w:t>ДИАРЕЕЙ.</w:t>
      </w:r>
      <w:r>
        <w:rPr>
          <w:rStyle w:val="a9"/>
          <w:i w:val="0"/>
          <w:iCs w:val="0"/>
          <w:color w:val="000000"/>
        </w:rPr>
        <w:tab/>
      </w:r>
      <w:r>
        <w:rPr>
          <w:rStyle w:val="27"/>
          <w:i/>
          <w:iCs/>
          <w:color w:val="000000"/>
        </w:rPr>
        <w:t>157</w:t>
      </w:r>
    </w:p>
    <w:p w:rsidR="006306F2" w:rsidRDefault="004B7AF6">
      <w:pPr>
        <w:pStyle w:val="28"/>
        <w:shd w:val="clear" w:color="auto" w:fill="auto"/>
        <w:ind w:left="260" w:right="1440"/>
        <w:jc w:val="left"/>
      </w:pPr>
      <w:r>
        <w:rPr>
          <w:rStyle w:val="27"/>
          <w:i/>
          <w:iCs/>
          <w:color w:val="000000"/>
        </w:rPr>
        <w:t>Пример: 15-ЛЕТНИЙ МАЛЬ ЧИК НАНОСИТ СЕБЕ ПОВРЕЖДЕНИЯ И СТРАДАЕТ ПАНИЧЕСКИМИ</w:t>
      </w:r>
    </w:p>
    <w:p w:rsidR="006306F2" w:rsidRDefault="004B7AF6">
      <w:pPr>
        <w:pStyle w:val="28"/>
        <w:shd w:val="clear" w:color="auto" w:fill="auto"/>
        <w:tabs>
          <w:tab w:val="right" w:leader="dot" w:pos="5674"/>
        </w:tabs>
      </w:pPr>
      <w:r>
        <w:rPr>
          <w:rStyle w:val="27"/>
          <w:i/>
          <w:iCs/>
          <w:color w:val="000000"/>
        </w:rPr>
        <w:t>АТАКАМИ.</w:t>
      </w:r>
      <w:r>
        <w:rPr>
          <w:rStyle w:val="a9"/>
          <w:i w:val="0"/>
          <w:iCs w:val="0"/>
          <w:color w:val="000000"/>
        </w:rPr>
        <w:tab/>
      </w:r>
      <w:r>
        <w:rPr>
          <w:rStyle w:val="27"/>
          <w:i/>
          <w:iCs/>
          <w:color w:val="000000"/>
        </w:rPr>
        <w:t>158</w:t>
      </w:r>
    </w:p>
    <w:p w:rsidR="006306F2" w:rsidRDefault="004B7AF6">
      <w:pPr>
        <w:pStyle w:val="28"/>
        <w:shd w:val="clear" w:color="auto" w:fill="auto"/>
        <w:ind w:left="260"/>
      </w:pPr>
      <w:r>
        <w:rPr>
          <w:rStyle w:val="27"/>
          <w:i/>
          <w:iCs/>
          <w:color w:val="000000"/>
        </w:rPr>
        <w:t>Пример: 35-ЛЕТНЯЯ КЛИЕНТКА МОЖЕТ ЕСТЬ ТОЛЬКО</w:t>
      </w:r>
    </w:p>
    <w:p w:rsidR="006306F2" w:rsidRDefault="004B7AF6">
      <w:pPr>
        <w:pStyle w:val="28"/>
        <w:shd w:val="clear" w:color="auto" w:fill="auto"/>
        <w:tabs>
          <w:tab w:val="right" w:leader="dot" w:pos="5934"/>
        </w:tabs>
        <w:ind w:left="260"/>
      </w:pPr>
      <w:r>
        <w:rPr>
          <w:rStyle w:val="27"/>
          <w:i/>
          <w:iCs/>
          <w:color w:val="000000"/>
        </w:rPr>
        <w:t>ЖИДКУЮ ПИЩУ</w:t>
      </w:r>
      <w:r>
        <w:rPr>
          <w:rStyle w:val="a9"/>
          <w:i w:val="0"/>
          <w:iCs w:val="0"/>
          <w:color w:val="000000"/>
        </w:rPr>
        <w:tab/>
      </w:r>
      <w:r>
        <w:rPr>
          <w:rStyle w:val="27"/>
          <w:i/>
          <w:iCs/>
          <w:color w:val="000000"/>
        </w:rPr>
        <w:t>159</w:t>
      </w:r>
    </w:p>
    <w:p w:rsidR="006306F2" w:rsidRDefault="004B7AF6">
      <w:pPr>
        <w:pStyle w:val="28"/>
        <w:shd w:val="clear" w:color="auto" w:fill="auto"/>
        <w:ind w:left="260" w:right="380"/>
        <w:jc w:val="left"/>
      </w:pPr>
      <w:r>
        <w:rPr>
          <w:rStyle w:val="27"/>
          <w:i/>
          <w:iCs/>
          <w:color w:val="000000"/>
        </w:rPr>
        <w:t>Пример: У 37-ЛЕТНЕГО КЛИЕНТА В ТЕЧЕНИЕ ГОДА ПАРАЛИЗОВАНА И ЛИШЕНА ЧУВСТВИТЕЛЬНОСТИ ПРАВАЯ</w:t>
      </w:r>
    </w:p>
    <w:p w:rsidR="006306F2" w:rsidRDefault="004B7AF6">
      <w:pPr>
        <w:pStyle w:val="28"/>
        <w:shd w:val="clear" w:color="auto" w:fill="auto"/>
        <w:tabs>
          <w:tab w:val="right" w:leader="dot" w:pos="5934"/>
        </w:tabs>
        <w:ind w:left="260"/>
      </w:pPr>
      <w:r>
        <w:rPr>
          <w:rStyle w:val="27"/>
          <w:i/>
          <w:iCs/>
          <w:color w:val="000000"/>
        </w:rPr>
        <w:t>СТОРОНА ТЕЛА</w:t>
      </w:r>
      <w:r>
        <w:rPr>
          <w:rStyle w:val="a9"/>
          <w:i w:val="0"/>
          <w:iCs w:val="0"/>
          <w:color w:val="000000"/>
        </w:rPr>
        <w:tab/>
      </w:r>
      <w:r>
        <w:rPr>
          <w:rStyle w:val="27"/>
          <w:i/>
          <w:iCs/>
          <w:color w:val="000000"/>
        </w:rPr>
        <w:t>160</w:t>
      </w:r>
    </w:p>
    <w:p w:rsidR="006306F2" w:rsidRDefault="004B5D29">
      <w:pPr>
        <w:pStyle w:val="28"/>
        <w:shd w:val="clear" w:color="auto" w:fill="auto"/>
        <w:tabs>
          <w:tab w:val="right" w:leader="dot" w:pos="5934"/>
        </w:tabs>
        <w:ind w:left="260"/>
      </w:pPr>
      <w:hyperlink w:anchor="bookmark234" w:tooltip="Current Document" w:history="1">
        <w:r w:rsidR="004B7AF6">
          <w:rPr>
            <w:rStyle w:val="27"/>
            <w:i/>
            <w:iCs/>
            <w:color w:val="000000"/>
          </w:rPr>
          <w:t>Внутреннее движение</w:t>
        </w:r>
        <w:r w:rsidR="004B7AF6">
          <w:rPr>
            <w:rStyle w:val="a9"/>
            <w:i w:val="0"/>
            <w:iCs w:val="0"/>
            <w:color w:val="000000"/>
          </w:rPr>
          <w:tab/>
        </w:r>
        <w:r w:rsidR="004B7AF6">
          <w:rPr>
            <w:rStyle w:val="27"/>
            <w:i/>
            <w:iCs/>
            <w:color w:val="000000"/>
          </w:rPr>
          <w:t>160</w:t>
        </w:r>
      </w:hyperlink>
    </w:p>
    <w:p w:rsidR="006306F2" w:rsidRDefault="004B5D29">
      <w:pPr>
        <w:pStyle w:val="47"/>
        <w:shd w:val="clear" w:color="auto" w:fill="auto"/>
        <w:tabs>
          <w:tab w:val="right" w:leader="dot" w:pos="5934"/>
        </w:tabs>
        <w:ind w:left="260"/>
      </w:pPr>
      <w:hyperlink w:anchor="bookmark235" w:tooltip="Current Document" w:history="1">
        <w:r w:rsidR="004B7AF6">
          <w:rPr>
            <w:rStyle w:val="27"/>
            <w:i/>
            <w:iCs/>
            <w:color w:val="000000"/>
          </w:rPr>
          <w:t>Медитация: НАША СОБСТВЕННАЯ ФРАЗА</w:t>
        </w:r>
        <w:r w:rsidR="004B7AF6">
          <w:rPr>
            <w:rStyle w:val="a9"/>
            <w:i w:val="0"/>
            <w:iCs w:val="0"/>
            <w:color w:val="000000"/>
          </w:rPr>
          <w:tab/>
        </w:r>
        <w:r w:rsidR="004B7AF6">
          <w:rPr>
            <w:rStyle w:val="27"/>
            <w:i/>
            <w:iCs/>
            <w:color w:val="000000"/>
          </w:rPr>
          <w:t>161</w:t>
        </w:r>
      </w:hyperlink>
    </w:p>
    <w:p w:rsidR="006306F2" w:rsidRDefault="004B5D29">
      <w:pPr>
        <w:pStyle w:val="3a"/>
        <w:shd w:val="clear" w:color="auto" w:fill="auto"/>
        <w:tabs>
          <w:tab w:val="right" w:leader="dot" w:pos="5934"/>
        </w:tabs>
        <w:spacing w:after="0" w:line="234" w:lineRule="exact"/>
        <w:ind w:left="20"/>
      </w:pPr>
      <w:hyperlink w:anchor="bookmark236" w:tooltip="Current Document" w:history="1">
        <w:r w:rsidR="004B7AF6">
          <w:rPr>
            <w:rStyle w:val="15"/>
            <w:color w:val="000000"/>
          </w:rPr>
          <w:t>Краткая супервизия</w:t>
        </w:r>
        <w:r w:rsidR="004B7AF6">
          <w:rPr>
            <w:rStyle w:val="15"/>
            <w:color w:val="000000"/>
          </w:rPr>
          <w:tab/>
        </w:r>
        <w:r w:rsidR="004B7AF6">
          <w:rPr>
            <w:rStyle w:val="33"/>
            <w:color w:val="000000"/>
          </w:rPr>
          <w:t>161</w:t>
        </w:r>
      </w:hyperlink>
    </w:p>
    <w:p w:rsidR="006306F2" w:rsidRDefault="004B5D29">
      <w:pPr>
        <w:pStyle w:val="47"/>
        <w:shd w:val="clear" w:color="auto" w:fill="auto"/>
        <w:tabs>
          <w:tab w:val="right" w:leader="dot" w:pos="5934"/>
        </w:tabs>
        <w:spacing w:line="234" w:lineRule="exact"/>
        <w:ind w:left="260"/>
      </w:pPr>
      <w:hyperlink w:anchor="bookmark237" w:tooltip="Current Document" w:history="1">
        <w:r w:rsidR="004B7AF6">
          <w:rPr>
            <w:rStyle w:val="27"/>
            <w:i/>
            <w:iCs/>
            <w:color w:val="000000"/>
          </w:rPr>
          <w:t>Будущее</w:t>
        </w:r>
        <w:r w:rsidR="004B7AF6">
          <w:rPr>
            <w:rStyle w:val="a9"/>
            <w:i w:val="0"/>
            <w:iCs w:val="0"/>
            <w:color w:val="000000"/>
          </w:rPr>
          <w:tab/>
        </w:r>
        <w:r w:rsidR="004B7AF6">
          <w:rPr>
            <w:rStyle w:val="27"/>
            <w:i/>
            <w:iCs/>
            <w:color w:val="000000"/>
          </w:rPr>
          <w:t>161</w:t>
        </w:r>
      </w:hyperlink>
    </w:p>
    <w:p w:rsidR="006306F2" w:rsidRDefault="004B5D29">
      <w:pPr>
        <w:pStyle w:val="55"/>
        <w:shd w:val="clear" w:color="auto" w:fill="auto"/>
        <w:tabs>
          <w:tab w:val="right" w:leader="dot" w:pos="5934"/>
        </w:tabs>
        <w:spacing w:line="234" w:lineRule="exact"/>
        <w:ind w:left="260"/>
      </w:pPr>
      <w:hyperlink w:anchor="bookmark238" w:tooltip="Current Document" w:history="1">
        <w:r w:rsidR="004B7AF6">
          <w:rPr>
            <w:rStyle w:val="27"/>
            <w:i/>
            <w:iCs/>
            <w:color w:val="000000"/>
          </w:rPr>
          <w:t>Мальчик теряет способность говорить</w:t>
        </w:r>
        <w:r w:rsidR="004B7AF6">
          <w:rPr>
            <w:rStyle w:val="a9"/>
            <w:i w:val="0"/>
            <w:iCs w:val="0"/>
            <w:color w:val="000000"/>
          </w:rPr>
          <w:tab/>
        </w:r>
        <w:r w:rsidR="004B7AF6">
          <w:rPr>
            <w:rStyle w:val="27"/>
            <w:i/>
            <w:iCs/>
            <w:color w:val="000000"/>
          </w:rPr>
          <w:t>162</w:t>
        </w:r>
      </w:hyperlink>
    </w:p>
    <w:p w:rsidR="006306F2" w:rsidRDefault="004B5D29">
      <w:pPr>
        <w:pStyle w:val="47"/>
        <w:shd w:val="clear" w:color="auto" w:fill="auto"/>
        <w:tabs>
          <w:tab w:val="right" w:leader="dot" w:pos="5934"/>
        </w:tabs>
        <w:spacing w:after="197" w:line="234" w:lineRule="exact"/>
        <w:ind w:left="260"/>
      </w:pPr>
      <w:hyperlink w:anchor="bookmark239" w:tooltip="Current Document" w:history="1">
        <w:r w:rsidR="004B7AF6">
          <w:rPr>
            <w:rStyle w:val="27"/>
            <w:i/>
            <w:iCs/>
            <w:color w:val="000000"/>
          </w:rPr>
          <w:t>Упражнение: ИДТИ ВМЕСТЕ С ДУХОМ.</w:t>
        </w:r>
        <w:r w:rsidR="004B7AF6">
          <w:rPr>
            <w:rStyle w:val="a9"/>
            <w:i w:val="0"/>
            <w:iCs w:val="0"/>
            <w:color w:val="000000"/>
          </w:rPr>
          <w:tab/>
        </w:r>
        <w:r w:rsidR="004B7AF6">
          <w:rPr>
            <w:rStyle w:val="27"/>
            <w:i/>
            <w:iCs/>
            <w:color w:val="000000"/>
          </w:rPr>
          <w:t>163</w:t>
        </w:r>
      </w:hyperlink>
    </w:p>
    <w:p w:rsidR="006306F2" w:rsidRDefault="004B5D29">
      <w:pPr>
        <w:pStyle w:val="16"/>
        <w:shd w:val="clear" w:color="auto" w:fill="auto"/>
        <w:tabs>
          <w:tab w:val="right" w:leader="dot" w:pos="5934"/>
        </w:tabs>
        <w:spacing w:after="0" w:line="288" w:lineRule="exact"/>
        <w:ind w:left="20"/>
      </w:pPr>
      <w:hyperlink w:anchor="bookmark9" w:tooltip="Current Document" w:history="1">
        <w:bookmarkStart w:id="10" w:name="bookmark9"/>
        <w:r w:rsidR="004B7AF6">
          <w:rPr>
            <w:rStyle w:val="15"/>
            <w:color w:val="000000"/>
          </w:rPr>
          <w:t>ПОМОЩЬ В СОГЛАСИИ</w:t>
        </w:r>
        <w:r w:rsidR="004B7AF6">
          <w:rPr>
            <w:rStyle w:val="15"/>
            <w:color w:val="000000"/>
          </w:rPr>
          <w:tab/>
        </w:r>
        <w:r w:rsidR="004B7AF6">
          <w:rPr>
            <w:rStyle w:val="33"/>
            <w:color w:val="000000"/>
          </w:rPr>
          <w:t>165</w:t>
        </w:r>
        <w:bookmarkEnd w:id="10"/>
      </w:hyperlink>
    </w:p>
    <w:p w:rsidR="006306F2" w:rsidRDefault="004B5D29">
      <w:pPr>
        <w:pStyle w:val="3a"/>
        <w:shd w:val="clear" w:color="auto" w:fill="auto"/>
        <w:tabs>
          <w:tab w:val="right" w:leader="dot" w:pos="5934"/>
        </w:tabs>
        <w:spacing w:after="0" w:line="288" w:lineRule="exact"/>
        <w:ind w:left="20"/>
      </w:pPr>
      <w:hyperlink w:anchor="bookmark240" w:tooltip="Current Document" w:history="1">
        <w:r w:rsidR="004B7AF6">
          <w:rPr>
            <w:rStyle w:val="15"/>
            <w:color w:val="000000"/>
          </w:rPr>
          <w:t>Предварительное замечание</w:t>
        </w:r>
        <w:r w:rsidR="004B7AF6">
          <w:rPr>
            <w:rStyle w:val="15"/>
            <w:color w:val="000000"/>
          </w:rPr>
          <w:tab/>
        </w:r>
        <w:r w:rsidR="004B7AF6">
          <w:rPr>
            <w:rStyle w:val="33"/>
            <w:color w:val="000000"/>
          </w:rPr>
          <w:t>167</w:t>
        </w:r>
      </w:hyperlink>
    </w:p>
    <w:p w:rsidR="006306F2" w:rsidRDefault="004B5D29">
      <w:pPr>
        <w:pStyle w:val="3a"/>
        <w:shd w:val="clear" w:color="auto" w:fill="auto"/>
        <w:tabs>
          <w:tab w:val="right" w:leader="dot" w:pos="5934"/>
        </w:tabs>
        <w:spacing w:after="0" w:line="288" w:lineRule="exact"/>
        <w:ind w:left="20"/>
      </w:pPr>
      <w:hyperlink w:anchor="bookmark241" w:tooltip="Current Document" w:history="1">
        <w:r w:rsidR="004B7AF6">
          <w:rPr>
            <w:rStyle w:val="15"/>
            <w:color w:val="000000"/>
          </w:rPr>
          <w:t>Помощь как профессия</w:t>
        </w:r>
        <w:r w:rsidR="004B7AF6">
          <w:rPr>
            <w:rStyle w:val="15"/>
            <w:color w:val="000000"/>
          </w:rPr>
          <w:tab/>
        </w:r>
        <w:r w:rsidR="004B7AF6">
          <w:rPr>
            <w:rStyle w:val="33"/>
            <w:color w:val="000000"/>
          </w:rPr>
          <w:t>168</w:t>
        </w:r>
      </w:hyperlink>
    </w:p>
    <w:p w:rsidR="006306F2" w:rsidRDefault="004B5D29">
      <w:pPr>
        <w:pStyle w:val="55"/>
        <w:shd w:val="clear" w:color="auto" w:fill="auto"/>
        <w:tabs>
          <w:tab w:val="right" w:leader="dot" w:pos="5850"/>
        </w:tabs>
        <w:ind w:left="220"/>
      </w:pPr>
      <w:hyperlink w:anchor="bookmark242" w:tooltip="Current Document" w:history="1">
        <w:r w:rsidR="004B7AF6">
          <w:rPr>
            <w:rStyle w:val="27"/>
            <w:i/>
            <w:iCs/>
            <w:color w:val="000000"/>
          </w:rPr>
          <w:t>Помощь как «давать и брать»</w:t>
        </w:r>
        <w:r w:rsidR="004B7AF6">
          <w:rPr>
            <w:rStyle w:val="a9"/>
            <w:i w:val="0"/>
            <w:iCs w:val="0"/>
            <w:color w:val="000000"/>
          </w:rPr>
          <w:tab/>
        </w:r>
        <w:r w:rsidR="004B7AF6">
          <w:rPr>
            <w:rStyle w:val="27"/>
            <w:i/>
            <w:iCs/>
            <w:color w:val="000000"/>
          </w:rPr>
          <w:t>168</w:t>
        </w:r>
      </w:hyperlink>
    </w:p>
    <w:p w:rsidR="006306F2" w:rsidRDefault="004B5D29">
      <w:pPr>
        <w:pStyle w:val="55"/>
        <w:shd w:val="clear" w:color="auto" w:fill="auto"/>
        <w:tabs>
          <w:tab w:val="right" w:leader="dot" w:pos="5850"/>
        </w:tabs>
        <w:ind w:left="220"/>
      </w:pPr>
      <w:hyperlink w:anchor="bookmark243" w:tooltip="Current Document" w:history="1">
        <w:r w:rsidR="004B7AF6">
          <w:rPr>
            <w:rStyle w:val="27"/>
            <w:i/>
            <w:iCs/>
            <w:color w:val="000000"/>
          </w:rPr>
          <w:t>Профессиональная помощь</w:t>
        </w:r>
        <w:r w:rsidR="004B7AF6">
          <w:rPr>
            <w:rStyle w:val="a9"/>
            <w:i w:val="0"/>
            <w:iCs w:val="0"/>
            <w:color w:val="000000"/>
          </w:rPr>
          <w:tab/>
        </w:r>
        <w:r w:rsidR="004B7AF6">
          <w:rPr>
            <w:rStyle w:val="27"/>
            <w:i/>
            <w:iCs/>
            <w:color w:val="000000"/>
          </w:rPr>
          <w:t>168</w:t>
        </w:r>
      </w:hyperlink>
    </w:p>
    <w:p w:rsidR="006306F2" w:rsidRDefault="004B5D29">
      <w:pPr>
        <w:pStyle w:val="55"/>
        <w:shd w:val="clear" w:color="auto" w:fill="auto"/>
        <w:tabs>
          <w:tab w:val="right" w:leader="dot" w:pos="5850"/>
        </w:tabs>
        <w:ind w:left="220"/>
      </w:pPr>
      <w:hyperlink w:anchor="bookmark244" w:tooltip="Current Document" w:history="1">
        <w:r w:rsidR="004B7AF6">
          <w:rPr>
            <w:rStyle w:val="27"/>
            <w:i/>
            <w:iCs/>
            <w:color w:val="000000"/>
          </w:rPr>
          <w:t>Когда мы имеем право помогать ?.</w:t>
        </w:r>
        <w:r w:rsidR="004B7AF6">
          <w:rPr>
            <w:rStyle w:val="a9"/>
            <w:i w:val="0"/>
            <w:iCs w:val="0"/>
            <w:color w:val="000000"/>
          </w:rPr>
          <w:tab/>
        </w:r>
        <w:r w:rsidR="004B7AF6">
          <w:rPr>
            <w:rStyle w:val="27"/>
            <w:i/>
            <w:iCs/>
            <w:color w:val="000000"/>
          </w:rPr>
          <w:t>168</w:t>
        </w:r>
      </w:hyperlink>
    </w:p>
    <w:p w:rsidR="006306F2" w:rsidRDefault="004B5D29">
      <w:pPr>
        <w:pStyle w:val="55"/>
        <w:shd w:val="clear" w:color="auto" w:fill="auto"/>
        <w:tabs>
          <w:tab w:val="right" w:leader="dot" w:pos="5850"/>
        </w:tabs>
        <w:ind w:left="220"/>
      </w:pPr>
      <w:hyperlink w:anchor="bookmark245" w:tooltip="Current Document" w:history="1">
        <w:r w:rsidR="004B7AF6">
          <w:rPr>
            <w:rStyle w:val="27"/>
            <w:i/>
            <w:iCs/>
            <w:color w:val="000000"/>
          </w:rPr>
          <w:t>Помощь с уважением</w:t>
        </w:r>
        <w:r w:rsidR="004B7AF6">
          <w:rPr>
            <w:rStyle w:val="a9"/>
            <w:i w:val="0"/>
            <w:iCs w:val="0"/>
            <w:color w:val="000000"/>
          </w:rPr>
          <w:tab/>
        </w:r>
        <w:r w:rsidR="004B7AF6">
          <w:rPr>
            <w:rStyle w:val="27"/>
            <w:i/>
            <w:iCs/>
            <w:color w:val="000000"/>
          </w:rPr>
          <w:t>169</w:t>
        </w:r>
      </w:hyperlink>
    </w:p>
    <w:p w:rsidR="006306F2" w:rsidRDefault="004B5D29">
      <w:pPr>
        <w:pStyle w:val="55"/>
        <w:shd w:val="clear" w:color="auto" w:fill="auto"/>
        <w:tabs>
          <w:tab w:val="right" w:leader="dot" w:pos="5850"/>
        </w:tabs>
        <w:ind w:left="220"/>
      </w:pPr>
      <w:hyperlink w:anchor="bookmark246" w:tooltip="Current Document" w:history="1">
        <w:r w:rsidR="004B7AF6">
          <w:rPr>
            <w:rStyle w:val="27"/>
            <w:i/>
            <w:iCs/>
            <w:color w:val="000000"/>
          </w:rPr>
          <w:t>Безопасная помощь</w:t>
        </w:r>
        <w:r w:rsidR="004B7AF6">
          <w:rPr>
            <w:rStyle w:val="a9"/>
            <w:i w:val="0"/>
            <w:iCs w:val="0"/>
            <w:color w:val="000000"/>
          </w:rPr>
          <w:tab/>
        </w:r>
        <w:r w:rsidR="004B7AF6">
          <w:rPr>
            <w:rStyle w:val="27"/>
            <w:i/>
            <w:iCs/>
            <w:color w:val="000000"/>
          </w:rPr>
          <w:t>169</w:t>
        </w:r>
      </w:hyperlink>
    </w:p>
    <w:p w:rsidR="006306F2" w:rsidRDefault="004B5D29">
      <w:pPr>
        <w:pStyle w:val="55"/>
        <w:shd w:val="clear" w:color="auto" w:fill="auto"/>
        <w:tabs>
          <w:tab w:val="right" w:leader="dot" w:pos="5850"/>
        </w:tabs>
        <w:ind w:left="220"/>
      </w:pPr>
      <w:hyperlink w:anchor="bookmark247" w:tooltip="Current Document" w:history="1">
        <w:r w:rsidR="004B7AF6">
          <w:rPr>
            <w:rStyle w:val="27"/>
            <w:i/>
            <w:iCs/>
            <w:color w:val="000000"/>
          </w:rPr>
          <w:t>Помогать другим расти</w:t>
        </w:r>
        <w:r w:rsidR="004B7AF6">
          <w:rPr>
            <w:rStyle w:val="a9"/>
            <w:i w:val="0"/>
            <w:iCs w:val="0"/>
            <w:color w:val="000000"/>
          </w:rPr>
          <w:tab/>
        </w:r>
        <w:r w:rsidR="004B7AF6">
          <w:rPr>
            <w:rStyle w:val="27"/>
            <w:i/>
            <w:iCs/>
            <w:color w:val="000000"/>
          </w:rPr>
          <w:t>169</w:t>
        </w:r>
      </w:hyperlink>
    </w:p>
    <w:p w:rsidR="006306F2" w:rsidRDefault="004B5D29">
      <w:pPr>
        <w:pStyle w:val="3a"/>
        <w:shd w:val="clear" w:color="auto" w:fill="auto"/>
        <w:tabs>
          <w:tab w:val="right" w:leader="dot" w:pos="5850"/>
        </w:tabs>
        <w:spacing w:after="0"/>
      </w:pPr>
      <w:hyperlink w:anchor="bookmark248" w:tooltip="Current Document" w:history="1">
        <w:r w:rsidR="004B7AF6">
          <w:rPr>
            <w:rStyle w:val="15"/>
            <w:color w:val="000000"/>
          </w:rPr>
          <w:t>Порядки помощи</w:t>
        </w:r>
        <w:r w:rsidR="004B7AF6">
          <w:rPr>
            <w:rStyle w:val="15"/>
            <w:color w:val="000000"/>
          </w:rPr>
          <w:tab/>
        </w:r>
        <w:r w:rsidR="004B7AF6">
          <w:rPr>
            <w:rStyle w:val="33"/>
            <w:color w:val="000000"/>
          </w:rPr>
          <w:t>170</w:t>
        </w:r>
      </w:hyperlink>
    </w:p>
    <w:p w:rsidR="006306F2" w:rsidRDefault="004B5D29">
      <w:pPr>
        <w:pStyle w:val="55"/>
        <w:shd w:val="clear" w:color="auto" w:fill="auto"/>
        <w:tabs>
          <w:tab w:val="right" w:leader="dot" w:pos="5850"/>
        </w:tabs>
        <w:ind w:left="220"/>
      </w:pPr>
      <w:hyperlink w:anchor="bookmark249" w:tooltip="Current Document" w:history="1">
        <w:r w:rsidR="004B7AF6">
          <w:rPr>
            <w:rStyle w:val="27"/>
            <w:i/>
            <w:iCs/>
            <w:color w:val="000000"/>
          </w:rPr>
          <w:t>Помощь — что это такое ?</w:t>
        </w:r>
        <w:r w:rsidR="004B7AF6">
          <w:rPr>
            <w:rStyle w:val="a9"/>
            <w:i w:val="0"/>
            <w:iCs w:val="0"/>
            <w:color w:val="000000"/>
          </w:rPr>
          <w:tab/>
        </w:r>
        <w:r w:rsidR="004B7AF6">
          <w:rPr>
            <w:rStyle w:val="27"/>
            <w:i/>
            <w:iCs/>
            <w:color w:val="000000"/>
          </w:rPr>
          <w:t>170</w:t>
        </w:r>
      </w:hyperlink>
    </w:p>
    <w:p w:rsidR="006306F2" w:rsidRDefault="004B5D29">
      <w:pPr>
        <w:pStyle w:val="55"/>
        <w:shd w:val="clear" w:color="auto" w:fill="auto"/>
        <w:tabs>
          <w:tab w:val="center" w:leader="dot" w:pos="5726"/>
        </w:tabs>
        <w:ind w:left="220"/>
      </w:pPr>
      <w:hyperlink w:anchor="bookmark250" w:tooltip="Current Document" w:history="1">
        <w:r w:rsidR="004B7AF6">
          <w:rPr>
            <w:rStyle w:val="27"/>
            <w:i/>
            <w:iCs/>
            <w:color w:val="000000"/>
          </w:rPr>
          <w:t>Помощь как восстановление равновесия</w:t>
        </w:r>
        <w:r w:rsidR="004B7AF6">
          <w:rPr>
            <w:rStyle w:val="a9"/>
            <w:i w:val="0"/>
            <w:iCs w:val="0"/>
            <w:color w:val="000000"/>
          </w:rPr>
          <w:tab/>
        </w:r>
        <w:r w:rsidR="004B7AF6">
          <w:rPr>
            <w:rStyle w:val="27"/>
            <w:i/>
            <w:iCs/>
            <w:color w:val="000000"/>
          </w:rPr>
          <w:t>170</w:t>
        </w:r>
      </w:hyperlink>
    </w:p>
    <w:p w:rsidR="006306F2" w:rsidRDefault="004B5D29">
      <w:pPr>
        <w:pStyle w:val="55"/>
        <w:shd w:val="clear" w:color="auto" w:fill="auto"/>
        <w:tabs>
          <w:tab w:val="right" w:leader="dot" w:pos="5850"/>
        </w:tabs>
        <w:ind w:left="220"/>
      </w:pPr>
      <w:hyperlink w:anchor="bookmark251" w:tooltip="Current Document" w:history="1">
        <w:r w:rsidR="004B7AF6">
          <w:rPr>
            <w:rStyle w:val="27"/>
            <w:i/>
            <w:iCs/>
            <w:color w:val="000000"/>
          </w:rPr>
          <w:t>Давать то, что имеешь, и брать то, что нужно</w:t>
        </w:r>
        <w:r w:rsidR="004B7AF6">
          <w:rPr>
            <w:rStyle w:val="a9"/>
            <w:i w:val="0"/>
            <w:iCs w:val="0"/>
            <w:color w:val="000000"/>
          </w:rPr>
          <w:tab/>
        </w:r>
        <w:r w:rsidR="004B7AF6">
          <w:rPr>
            <w:rStyle w:val="27"/>
            <w:i/>
            <w:iCs/>
            <w:color w:val="000000"/>
          </w:rPr>
          <w:t>171</w:t>
        </w:r>
      </w:hyperlink>
    </w:p>
    <w:p w:rsidR="006306F2" w:rsidRDefault="004B5D29">
      <w:pPr>
        <w:pStyle w:val="55"/>
        <w:shd w:val="clear" w:color="auto" w:fill="auto"/>
        <w:tabs>
          <w:tab w:val="right" w:leader="dot" w:pos="5850"/>
        </w:tabs>
        <w:ind w:left="220"/>
      </w:pPr>
      <w:hyperlink w:anchor="bookmark252" w:tooltip="Current Document" w:history="1">
        <w:r w:rsidR="004B7AF6">
          <w:rPr>
            <w:rStyle w:val="27"/>
            <w:i/>
            <w:iCs/>
            <w:color w:val="000000"/>
          </w:rPr>
          <w:t>Оставаться в рамках возможного</w:t>
        </w:r>
        <w:r w:rsidR="004B7AF6">
          <w:rPr>
            <w:rStyle w:val="a9"/>
            <w:i w:val="0"/>
            <w:iCs w:val="0"/>
            <w:color w:val="000000"/>
          </w:rPr>
          <w:tab/>
        </w:r>
        <w:r w:rsidR="004B7AF6">
          <w:rPr>
            <w:rStyle w:val="27"/>
            <w:i/>
            <w:iCs/>
            <w:color w:val="000000"/>
          </w:rPr>
          <w:t>171</w:t>
        </w:r>
      </w:hyperlink>
    </w:p>
    <w:p w:rsidR="006306F2" w:rsidRDefault="004B5D29">
      <w:pPr>
        <w:pStyle w:val="55"/>
        <w:shd w:val="clear" w:color="auto" w:fill="auto"/>
        <w:tabs>
          <w:tab w:val="right" w:leader="dot" w:pos="5850"/>
        </w:tabs>
        <w:ind w:left="220"/>
      </w:pPr>
      <w:hyperlink w:anchor="bookmark253" w:tooltip="Current Document" w:history="1">
        <w:r w:rsidR="004B7AF6">
          <w:rPr>
            <w:rStyle w:val="27"/>
            <w:i/>
            <w:iCs/>
            <w:color w:val="000000"/>
          </w:rPr>
          <w:t>Прообраз помощи</w:t>
        </w:r>
        <w:r w:rsidR="004B7AF6">
          <w:rPr>
            <w:rStyle w:val="a9"/>
            <w:i w:val="0"/>
            <w:iCs w:val="0"/>
            <w:color w:val="000000"/>
          </w:rPr>
          <w:tab/>
        </w:r>
        <w:r w:rsidR="004B7AF6">
          <w:rPr>
            <w:rStyle w:val="27"/>
            <w:i/>
            <w:iCs/>
            <w:color w:val="000000"/>
          </w:rPr>
          <w:t>172</w:t>
        </w:r>
      </w:hyperlink>
    </w:p>
    <w:p w:rsidR="006306F2" w:rsidRDefault="004B5D29">
      <w:pPr>
        <w:pStyle w:val="55"/>
        <w:shd w:val="clear" w:color="auto" w:fill="auto"/>
        <w:tabs>
          <w:tab w:val="right" w:leader="dot" w:pos="5850"/>
        </w:tabs>
        <w:ind w:left="220"/>
      </w:pPr>
      <w:hyperlink w:anchor="bookmark254" w:tooltip="Current Document" w:history="1">
        <w:r w:rsidR="004B7AF6">
          <w:rPr>
            <w:rStyle w:val="27"/>
            <w:i/>
            <w:iCs/>
            <w:color w:val="000000"/>
          </w:rPr>
          <w:t>Помощь на равных</w:t>
        </w:r>
        <w:r w:rsidR="004B7AF6">
          <w:rPr>
            <w:rStyle w:val="a9"/>
            <w:i w:val="0"/>
            <w:iCs w:val="0"/>
            <w:color w:val="000000"/>
          </w:rPr>
          <w:tab/>
        </w:r>
        <w:r w:rsidR="004B7AF6">
          <w:rPr>
            <w:rStyle w:val="27"/>
            <w:i/>
            <w:iCs/>
            <w:color w:val="000000"/>
          </w:rPr>
          <w:t>173</w:t>
        </w:r>
      </w:hyperlink>
    </w:p>
    <w:p w:rsidR="006306F2" w:rsidRDefault="004B5D29">
      <w:pPr>
        <w:pStyle w:val="55"/>
        <w:shd w:val="clear" w:color="auto" w:fill="auto"/>
        <w:tabs>
          <w:tab w:val="right" w:leader="dot" w:pos="5850"/>
        </w:tabs>
        <w:ind w:left="220"/>
      </w:pPr>
      <w:hyperlink w:anchor="bookmark255" w:tooltip="Current Document" w:history="1">
        <w:r w:rsidR="004B7AF6">
          <w:rPr>
            <w:rStyle w:val="27"/>
            <w:i/>
            <w:iCs/>
            <w:color w:val="000000"/>
          </w:rPr>
          <w:t>Быть внимательным ко всей семье</w:t>
        </w:r>
        <w:r w:rsidR="004B7AF6">
          <w:rPr>
            <w:rStyle w:val="a9"/>
            <w:i w:val="0"/>
            <w:iCs w:val="0"/>
            <w:color w:val="000000"/>
          </w:rPr>
          <w:tab/>
        </w:r>
        <w:r w:rsidR="004B7AF6">
          <w:rPr>
            <w:rStyle w:val="27"/>
            <w:i/>
            <w:iCs/>
            <w:color w:val="000000"/>
          </w:rPr>
          <w:t>174</w:t>
        </w:r>
      </w:hyperlink>
    </w:p>
    <w:p w:rsidR="006306F2" w:rsidRDefault="004B5D29">
      <w:pPr>
        <w:pStyle w:val="55"/>
        <w:shd w:val="clear" w:color="auto" w:fill="auto"/>
        <w:tabs>
          <w:tab w:val="right" w:leader="dot" w:pos="5850"/>
        </w:tabs>
        <w:ind w:left="220"/>
      </w:pPr>
      <w:hyperlink w:anchor="bookmark256" w:tooltip="Current Document" w:history="1">
        <w:r w:rsidR="004B7AF6">
          <w:rPr>
            <w:rStyle w:val="27"/>
            <w:i/>
            <w:iCs/>
            <w:color w:val="000000"/>
          </w:rPr>
          <w:t>Помощь без оценки</w:t>
        </w:r>
        <w:r w:rsidR="004B7AF6">
          <w:rPr>
            <w:rStyle w:val="a9"/>
            <w:i w:val="0"/>
            <w:iCs w:val="0"/>
            <w:color w:val="000000"/>
          </w:rPr>
          <w:tab/>
        </w:r>
        <w:r w:rsidR="004B7AF6">
          <w:rPr>
            <w:rStyle w:val="27"/>
            <w:i/>
            <w:iCs/>
            <w:color w:val="000000"/>
          </w:rPr>
          <w:t>175</w:t>
        </w:r>
      </w:hyperlink>
    </w:p>
    <w:p w:rsidR="006306F2" w:rsidRDefault="004B5D29">
      <w:pPr>
        <w:pStyle w:val="55"/>
        <w:shd w:val="clear" w:color="auto" w:fill="auto"/>
        <w:tabs>
          <w:tab w:val="right" w:leader="dot" w:pos="5850"/>
        </w:tabs>
        <w:ind w:left="220"/>
      </w:pPr>
      <w:hyperlink w:anchor="bookmark257" w:tooltip="Current Document" w:history="1">
        <w:r w:rsidR="004B7AF6">
          <w:rPr>
            <w:rStyle w:val="27"/>
            <w:i/>
            <w:iCs/>
            <w:color w:val="000000"/>
          </w:rPr>
          <w:t>Помощь по ту сторону добра и зла</w:t>
        </w:r>
        <w:r w:rsidR="004B7AF6">
          <w:rPr>
            <w:rStyle w:val="a9"/>
            <w:i w:val="0"/>
            <w:iCs w:val="0"/>
            <w:color w:val="000000"/>
          </w:rPr>
          <w:tab/>
        </w:r>
        <w:r w:rsidR="004B7AF6">
          <w:rPr>
            <w:rStyle w:val="27"/>
            <w:i/>
            <w:iCs/>
            <w:color w:val="000000"/>
          </w:rPr>
          <w:t>176</w:t>
        </w:r>
      </w:hyperlink>
    </w:p>
    <w:p w:rsidR="006306F2" w:rsidRDefault="004B5D29">
      <w:pPr>
        <w:pStyle w:val="55"/>
        <w:shd w:val="clear" w:color="auto" w:fill="auto"/>
        <w:tabs>
          <w:tab w:val="right" w:leader="dot" w:pos="5850"/>
        </w:tabs>
        <w:ind w:left="220"/>
      </w:pPr>
      <w:hyperlink w:anchor="bookmark258" w:tooltip="Current Document" w:history="1">
        <w:r w:rsidR="004B7AF6">
          <w:rPr>
            <w:rStyle w:val="27"/>
            <w:i/>
            <w:iCs/>
            <w:color w:val="000000"/>
          </w:rPr>
          <w:t>Помощь без сожаления</w:t>
        </w:r>
        <w:r w:rsidR="004B7AF6">
          <w:rPr>
            <w:rStyle w:val="a9"/>
            <w:i w:val="0"/>
            <w:iCs w:val="0"/>
            <w:color w:val="000000"/>
          </w:rPr>
          <w:tab/>
        </w:r>
        <w:r w:rsidR="004B7AF6">
          <w:rPr>
            <w:rStyle w:val="27"/>
            <w:i/>
            <w:iCs/>
            <w:color w:val="000000"/>
          </w:rPr>
          <w:t>176</w:t>
        </w:r>
      </w:hyperlink>
    </w:p>
    <w:p w:rsidR="006306F2" w:rsidRDefault="004B5D29">
      <w:pPr>
        <w:pStyle w:val="55"/>
        <w:shd w:val="clear" w:color="auto" w:fill="auto"/>
        <w:tabs>
          <w:tab w:val="right" w:leader="dot" w:pos="5850"/>
        </w:tabs>
        <w:ind w:left="220"/>
      </w:pPr>
      <w:hyperlink w:anchor="bookmark259" w:tooltip="Current Document" w:history="1">
        <w:r w:rsidR="004B7AF6">
          <w:rPr>
            <w:rStyle w:val="27"/>
            <w:i/>
            <w:iCs/>
            <w:color w:val="000000"/>
          </w:rPr>
          <w:t>Помощь перед лицом тяжелой судьбы</w:t>
        </w:r>
        <w:r w:rsidR="004B7AF6">
          <w:rPr>
            <w:rStyle w:val="a9"/>
            <w:i w:val="0"/>
            <w:iCs w:val="0"/>
            <w:color w:val="000000"/>
          </w:rPr>
          <w:tab/>
        </w:r>
        <w:r w:rsidR="004B7AF6">
          <w:rPr>
            <w:rStyle w:val="27"/>
            <w:i/>
            <w:iCs/>
            <w:color w:val="000000"/>
          </w:rPr>
          <w:t>177</w:t>
        </w:r>
      </w:hyperlink>
    </w:p>
    <w:p w:rsidR="006306F2" w:rsidRDefault="004B5D29">
      <w:pPr>
        <w:pStyle w:val="55"/>
        <w:shd w:val="clear" w:color="auto" w:fill="auto"/>
        <w:tabs>
          <w:tab w:val="right" w:leader="dot" w:pos="5850"/>
        </w:tabs>
        <w:ind w:left="220"/>
      </w:pPr>
      <w:hyperlink w:anchor="bookmark260" w:tooltip="Current Document" w:history="1">
        <w:r w:rsidR="004B7AF6">
          <w:rPr>
            <w:rStyle w:val="27"/>
            <w:i/>
            <w:iCs/>
            <w:color w:val="000000"/>
          </w:rPr>
          <w:t>Особое восприятие</w:t>
        </w:r>
        <w:r w:rsidR="004B7AF6">
          <w:rPr>
            <w:rStyle w:val="a9"/>
            <w:i w:val="0"/>
            <w:iCs w:val="0"/>
            <w:color w:val="000000"/>
          </w:rPr>
          <w:tab/>
        </w:r>
        <w:r w:rsidR="004B7AF6">
          <w:rPr>
            <w:rStyle w:val="27"/>
            <w:i/>
            <w:iCs/>
            <w:color w:val="000000"/>
          </w:rPr>
          <w:t>177</w:t>
        </w:r>
      </w:hyperlink>
    </w:p>
    <w:p w:rsidR="006306F2" w:rsidRDefault="004B7AF6">
      <w:pPr>
        <w:pStyle w:val="28"/>
        <w:shd w:val="clear" w:color="auto" w:fill="auto"/>
        <w:ind w:left="220"/>
      </w:pPr>
      <w:r>
        <w:rPr>
          <w:rStyle w:val="27"/>
          <w:i/>
          <w:iCs/>
          <w:color w:val="000000"/>
        </w:rPr>
        <w:t>Наблюдение, восприятие, постижение, интуиция, согласие</w:t>
      </w:r>
      <w:r>
        <w:rPr>
          <w:rStyle w:val="a9"/>
          <w:i w:val="0"/>
          <w:iCs w:val="0"/>
          <w:color w:val="000000"/>
        </w:rPr>
        <w:t xml:space="preserve"> </w:t>
      </w:r>
      <w:r>
        <w:rPr>
          <w:rStyle w:val="27"/>
          <w:i/>
          <w:iCs/>
          <w:color w:val="000000"/>
        </w:rPr>
        <w:t>178</w:t>
      </w:r>
    </w:p>
    <w:p w:rsidR="006306F2" w:rsidRDefault="004B5D29">
      <w:pPr>
        <w:pStyle w:val="3a"/>
        <w:shd w:val="clear" w:color="auto" w:fill="auto"/>
        <w:tabs>
          <w:tab w:val="center" w:leader="dot" w:pos="5726"/>
        </w:tabs>
        <w:spacing w:after="0"/>
      </w:pPr>
      <w:hyperlink w:anchor="bookmark262" w:tooltip="Current Document" w:history="1">
        <w:r w:rsidR="004B7AF6">
          <w:rPr>
            <w:rStyle w:val="15"/>
            <w:color w:val="000000"/>
          </w:rPr>
          <w:t>Помощь в согласии с душой</w:t>
        </w:r>
        <w:r w:rsidR="004B7AF6">
          <w:rPr>
            <w:rStyle w:val="15"/>
            <w:color w:val="000000"/>
          </w:rPr>
          <w:tab/>
          <w:t xml:space="preserve">  </w:t>
        </w:r>
        <w:r w:rsidR="004B7AF6">
          <w:rPr>
            <w:rStyle w:val="33"/>
            <w:color w:val="000000"/>
          </w:rPr>
          <w:t>179</w:t>
        </w:r>
      </w:hyperlink>
    </w:p>
    <w:p w:rsidR="006306F2" w:rsidRDefault="004B5D29">
      <w:pPr>
        <w:pStyle w:val="55"/>
        <w:shd w:val="clear" w:color="auto" w:fill="auto"/>
        <w:tabs>
          <w:tab w:val="right" w:leader="dot" w:pos="5850"/>
        </w:tabs>
        <w:ind w:left="220"/>
      </w:pPr>
      <w:hyperlink w:anchor="bookmark263" w:tooltip="Current Document" w:history="1">
        <w:r w:rsidR="004B7AF6">
          <w:rPr>
            <w:rStyle w:val="27"/>
            <w:i/>
            <w:iCs/>
            <w:color w:val="000000"/>
          </w:rPr>
          <w:t>Терапевтическая позиция</w:t>
        </w:r>
        <w:r w:rsidR="004B7AF6">
          <w:rPr>
            <w:rStyle w:val="a9"/>
            <w:i w:val="0"/>
            <w:iCs w:val="0"/>
            <w:color w:val="000000"/>
          </w:rPr>
          <w:tab/>
        </w:r>
        <w:r w:rsidR="004B7AF6">
          <w:rPr>
            <w:rStyle w:val="27"/>
            <w:i/>
            <w:iCs/>
            <w:color w:val="000000"/>
          </w:rPr>
          <w:t>181</w:t>
        </w:r>
      </w:hyperlink>
    </w:p>
    <w:p w:rsidR="006306F2" w:rsidRDefault="004B5D29">
      <w:pPr>
        <w:pStyle w:val="55"/>
        <w:shd w:val="clear" w:color="auto" w:fill="auto"/>
        <w:tabs>
          <w:tab w:val="right" w:leader="dot" w:pos="5850"/>
        </w:tabs>
        <w:ind w:left="220"/>
      </w:pPr>
      <w:hyperlink w:anchor="bookmark264" w:tooltip="Current Document" w:history="1">
        <w:r w:rsidR="004B7AF6">
          <w:rPr>
            <w:rStyle w:val="27"/>
            <w:i/>
            <w:iCs/>
            <w:color w:val="000000"/>
          </w:rPr>
          <w:t>Вопросы</w:t>
        </w:r>
        <w:r w:rsidR="004B7AF6">
          <w:rPr>
            <w:rStyle w:val="a9"/>
            <w:i w:val="0"/>
            <w:iCs w:val="0"/>
            <w:color w:val="000000"/>
          </w:rPr>
          <w:tab/>
        </w:r>
        <w:r w:rsidR="004B7AF6">
          <w:rPr>
            <w:rStyle w:val="27"/>
            <w:i/>
            <w:iCs/>
            <w:color w:val="000000"/>
          </w:rPr>
          <w:t>182</w:t>
        </w:r>
      </w:hyperlink>
    </w:p>
    <w:p w:rsidR="006306F2" w:rsidRDefault="004B5D29">
      <w:pPr>
        <w:pStyle w:val="55"/>
        <w:shd w:val="clear" w:color="auto" w:fill="auto"/>
        <w:tabs>
          <w:tab w:val="right" w:leader="dot" w:pos="5850"/>
        </w:tabs>
        <w:ind w:left="220"/>
      </w:pPr>
      <w:hyperlink w:anchor="bookmark265" w:tooltip="Current Document" w:history="1">
        <w:r w:rsidR="004B7AF6">
          <w:rPr>
            <w:rStyle w:val="27"/>
            <w:i/>
            <w:iCs/>
            <w:color w:val="000000"/>
          </w:rPr>
          <w:t>Начало любви</w:t>
        </w:r>
        <w:r w:rsidR="004B7AF6">
          <w:rPr>
            <w:rStyle w:val="a9"/>
            <w:i w:val="0"/>
            <w:iCs w:val="0"/>
            <w:color w:val="000000"/>
          </w:rPr>
          <w:tab/>
        </w:r>
        <w:r w:rsidR="004B7AF6">
          <w:rPr>
            <w:rStyle w:val="27"/>
            <w:i/>
            <w:iCs/>
            <w:color w:val="000000"/>
          </w:rPr>
          <w:t>182</w:t>
        </w:r>
      </w:hyperlink>
    </w:p>
    <w:p w:rsidR="006306F2" w:rsidRDefault="004B5D29">
      <w:pPr>
        <w:pStyle w:val="55"/>
        <w:shd w:val="clear" w:color="auto" w:fill="auto"/>
        <w:tabs>
          <w:tab w:val="right" w:leader="dot" w:pos="5850"/>
        </w:tabs>
        <w:ind w:left="220"/>
      </w:pPr>
      <w:hyperlink w:anchor="bookmark266" w:tooltip="Current Document" w:history="1">
        <w:r w:rsidR="004B7AF6">
          <w:rPr>
            <w:rStyle w:val="27"/>
            <w:i/>
            <w:iCs/>
            <w:color w:val="000000"/>
          </w:rPr>
          <w:t>Любовь и сила</w:t>
        </w:r>
        <w:r w:rsidR="004B7AF6">
          <w:rPr>
            <w:rStyle w:val="a9"/>
            <w:i w:val="0"/>
            <w:iCs w:val="0"/>
            <w:color w:val="000000"/>
          </w:rPr>
          <w:tab/>
        </w:r>
        <w:r w:rsidR="004B7AF6">
          <w:rPr>
            <w:rStyle w:val="27"/>
            <w:i/>
            <w:iCs/>
            <w:color w:val="000000"/>
          </w:rPr>
          <w:t>183</w:t>
        </w:r>
      </w:hyperlink>
    </w:p>
    <w:p w:rsidR="006306F2" w:rsidRDefault="004B5D29">
      <w:pPr>
        <w:pStyle w:val="55"/>
        <w:shd w:val="clear" w:color="auto" w:fill="auto"/>
        <w:tabs>
          <w:tab w:val="right" w:leader="dot" w:pos="5850"/>
        </w:tabs>
        <w:ind w:left="220"/>
      </w:pPr>
      <w:hyperlink w:anchor="bookmark267" w:tooltip="Current Document" w:history="1">
        <w:r w:rsidR="004B7AF6">
          <w:rPr>
            <w:rStyle w:val="27"/>
            <w:i/>
            <w:iCs/>
            <w:color w:val="000000"/>
          </w:rPr>
          <w:t>Любовь помощника</w:t>
        </w:r>
        <w:r w:rsidR="004B7AF6">
          <w:rPr>
            <w:rStyle w:val="a9"/>
            <w:i w:val="0"/>
            <w:iCs w:val="0"/>
            <w:color w:val="000000"/>
          </w:rPr>
          <w:tab/>
        </w:r>
        <w:r w:rsidR="004B7AF6">
          <w:rPr>
            <w:rStyle w:val="27"/>
            <w:i/>
            <w:iCs/>
            <w:color w:val="000000"/>
          </w:rPr>
          <w:t>183</w:t>
        </w:r>
      </w:hyperlink>
    </w:p>
    <w:p w:rsidR="006306F2" w:rsidRDefault="004B5D29">
      <w:pPr>
        <w:pStyle w:val="55"/>
        <w:shd w:val="clear" w:color="auto" w:fill="auto"/>
        <w:tabs>
          <w:tab w:val="right" w:leader="dot" w:pos="5850"/>
        </w:tabs>
        <w:ind w:left="220"/>
      </w:pPr>
      <w:hyperlink w:anchor="bookmark268" w:tooltip="Current Document" w:history="1">
        <w:r w:rsidR="004B7AF6">
          <w:rPr>
            <w:rStyle w:val="27"/>
            <w:i/>
            <w:iCs/>
            <w:color w:val="000000"/>
          </w:rPr>
          <w:t>Всеобъемлющая душа</w:t>
        </w:r>
        <w:r w:rsidR="004B7AF6">
          <w:rPr>
            <w:rStyle w:val="a9"/>
            <w:i w:val="0"/>
            <w:iCs w:val="0"/>
            <w:color w:val="000000"/>
          </w:rPr>
          <w:tab/>
        </w:r>
        <w:r w:rsidR="004B7AF6">
          <w:rPr>
            <w:rStyle w:val="27"/>
            <w:i/>
            <w:iCs/>
            <w:color w:val="000000"/>
          </w:rPr>
          <w:t>184</w:t>
        </w:r>
      </w:hyperlink>
    </w:p>
    <w:p w:rsidR="006306F2" w:rsidRDefault="004B5D29">
      <w:pPr>
        <w:pStyle w:val="55"/>
        <w:shd w:val="clear" w:color="auto" w:fill="auto"/>
        <w:tabs>
          <w:tab w:val="right" w:leader="dot" w:pos="5850"/>
        </w:tabs>
        <w:ind w:left="220"/>
      </w:pPr>
      <w:hyperlink w:anchor="bookmark269" w:tooltip="Current Document" w:history="1">
        <w:r w:rsidR="004B7AF6">
          <w:rPr>
            <w:rStyle w:val="27"/>
            <w:i/>
            <w:iCs/>
            <w:color w:val="000000"/>
          </w:rPr>
          <w:t>Простая психотерапия</w:t>
        </w:r>
        <w:r w:rsidR="004B7AF6">
          <w:rPr>
            <w:rStyle w:val="a9"/>
            <w:i w:val="0"/>
            <w:iCs w:val="0"/>
            <w:color w:val="000000"/>
          </w:rPr>
          <w:tab/>
        </w:r>
        <w:r w:rsidR="004B7AF6">
          <w:rPr>
            <w:rStyle w:val="27"/>
            <w:i/>
            <w:iCs/>
            <w:color w:val="000000"/>
          </w:rPr>
          <w:t>185</w:t>
        </w:r>
      </w:hyperlink>
    </w:p>
    <w:p w:rsidR="006306F2" w:rsidRDefault="004B5D29">
      <w:pPr>
        <w:pStyle w:val="55"/>
        <w:shd w:val="clear" w:color="auto" w:fill="auto"/>
        <w:tabs>
          <w:tab w:val="right" w:leader="dot" w:pos="5850"/>
        </w:tabs>
        <w:ind w:left="220"/>
      </w:pPr>
      <w:hyperlink w:anchor="bookmark270" w:tooltip="Current Document" w:history="1">
        <w:r w:rsidR="004B7AF6">
          <w:rPr>
            <w:rStyle w:val="27"/>
            <w:i/>
            <w:iCs/>
            <w:color w:val="000000"/>
          </w:rPr>
          <w:t>Любовь и судьба</w:t>
        </w:r>
        <w:r w:rsidR="004B7AF6">
          <w:rPr>
            <w:rStyle w:val="a9"/>
            <w:i w:val="0"/>
            <w:iCs w:val="0"/>
            <w:color w:val="000000"/>
          </w:rPr>
          <w:tab/>
        </w:r>
        <w:r w:rsidR="004B7AF6">
          <w:rPr>
            <w:rStyle w:val="27"/>
            <w:i/>
            <w:iCs/>
            <w:color w:val="000000"/>
          </w:rPr>
          <w:t>185</w:t>
        </w:r>
      </w:hyperlink>
    </w:p>
    <w:p w:rsidR="006306F2" w:rsidRDefault="004B5D29">
      <w:pPr>
        <w:pStyle w:val="3a"/>
        <w:shd w:val="clear" w:color="auto" w:fill="auto"/>
        <w:tabs>
          <w:tab w:val="right" w:leader="dot" w:pos="5850"/>
        </w:tabs>
        <w:spacing w:after="0"/>
      </w:pPr>
      <w:hyperlink w:anchor="bookmark271" w:tooltip="Current Document" w:history="1">
        <w:r w:rsidR="004B7AF6">
          <w:rPr>
            <w:rStyle w:val="15"/>
            <w:color w:val="000000"/>
          </w:rPr>
          <w:t>Помощь в согласии с семьями</w:t>
        </w:r>
        <w:r w:rsidR="004B7AF6">
          <w:rPr>
            <w:rStyle w:val="15"/>
            <w:color w:val="000000"/>
          </w:rPr>
          <w:tab/>
          <w:t xml:space="preserve"> </w:t>
        </w:r>
        <w:r w:rsidR="004B7AF6">
          <w:rPr>
            <w:rStyle w:val="33"/>
            <w:color w:val="000000"/>
          </w:rPr>
          <w:t>186</w:t>
        </w:r>
      </w:hyperlink>
    </w:p>
    <w:p w:rsidR="006306F2" w:rsidRDefault="004B5D29">
      <w:pPr>
        <w:pStyle w:val="55"/>
        <w:shd w:val="clear" w:color="auto" w:fill="auto"/>
        <w:tabs>
          <w:tab w:val="right" w:leader="dot" w:pos="5850"/>
        </w:tabs>
        <w:ind w:left="220"/>
      </w:pPr>
      <w:hyperlink w:anchor="bookmark272" w:tooltip="Current Document" w:history="1">
        <w:r w:rsidR="004B7AF6">
          <w:rPr>
            <w:rStyle w:val="27"/>
            <w:i/>
            <w:iCs/>
            <w:color w:val="000000"/>
          </w:rPr>
          <w:t>Помощь в согласии с родителями</w:t>
        </w:r>
        <w:r w:rsidR="004B7AF6">
          <w:rPr>
            <w:rStyle w:val="a9"/>
            <w:i w:val="0"/>
            <w:iCs w:val="0"/>
            <w:color w:val="000000"/>
          </w:rPr>
          <w:tab/>
        </w:r>
        <w:r w:rsidR="004B7AF6">
          <w:rPr>
            <w:rStyle w:val="27"/>
            <w:i/>
            <w:iCs/>
            <w:color w:val="000000"/>
          </w:rPr>
          <w:t>186</w:t>
        </w:r>
      </w:hyperlink>
    </w:p>
    <w:p w:rsidR="006306F2" w:rsidRDefault="004B5D29">
      <w:pPr>
        <w:pStyle w:val="55"/>
        <w:shd w:val="clear" w:color="auto" w:fill="auto"/>
        <w:tabs>
          <w:tab w:val="right" w:leader="dot" w:pos="5850"/>
        </w:tabs>
        <w:ind w:left="220"/>
      </w:pPr>
      <w:hyperlink w:anchor="bookmark273" w:tooltip="Current Document" w:history="1">
        <w:r w:rsidR="004B7AF6">
          <w:rPr>
            <w:rStyle w:val="27"/>
            <w:i/>
            <w:iCs/>
            <w:color w:val="000000"/>
          </w:rPr>
          <w:t>Согласие с собственной семьей</w:t>
        </w:r>
        <w:r w:rsidR="004B7AF6">
          <w:rPr>
            <w:rStyle w:val="a9"/>
            <w:i w:val="0"/>
            <w:iCs w:val="0"/>
            <w:color w:val="000000"/>
          </w:rPr>
          <w:tab/>
        </w:r>
        <w:r w:rsidR="004B7AF6">
          <w:rPr>
            <w:rStyle w:val="27"/>
            <w:i/>
            <w:iCs/>
            <w:color w:val="000000"/>
          </w:rPr>
          <w:t>187</w:t>
        </w:r>
      </w:hyperlink>
    </w:p>
    <w:p w:rsidR="006306F2" w:rsidRDefault="004B5D29">
      <w:pPr>
        <w:pStyle w:val="55"/>
        <w:shd w:val="clear" w:color="auto" w:fill="auto"/>
        <w:tabs>
          <w:tab w:val="right" w:leader="dot" w:pos="5850"/>
        </w:tabs>
        <w:ind w:left="220"/>
      </w:pPr>
      <w:hyperlink w:anchor="bookmark274" w:tooltip="Current Document" w:history="1">
        <w:r w:rsidR="004B7AF6">
          <w:rPr>
            <w:rStyle w:val="27"/>
            <w:i/>
            <w:iCs/>
            <w:color w:val="000000"/>
          </w:rPr>
          <w:t>Согласие с семьей другого</w:t>
        </w:r>
        <w:r w:rsidR="004B7AF6">
          <w:rPr>
            <w:rStyle w:val="a9"/>
            <w:i w:val="0"/>
            <w:iCs w:val="0"/>
            <w:color w:val="000000"/>
          </w:rPr>
          <w:tab/>
        </w:r>
        <w:r w:rsidR="004B7AF6">
          <w:rPr>
            <w:rStyle w:val="27"/>
            <w:i/>
            <w:iCs/>
            <w:color w:val="000000"/>
          </w:rPr>
          <w:t>188</w:t>
        </w:r>
      </w:hyperlink>
    </w:p>
    <w:p w:rsidR="006306F2" w:rsidRDefault="004B5D29">
      <w:pPr>
        <w:pStyle w:val="55"/>
        <w:shd w:val="clear" w:color="auto" w:fill="auto"/>
        <w:tabs>
          <w:tab w:val="right" w:leader="dot" w:pos="5850"/>
        </w:tabs>
        <w:ind w:left="220"/>
      </w:pPr>
      <w:hyperlink w:anchor="bookmark275" w:tooltip="Current Document" w:history="1">
        <w:r w:rsidR="004B7AF6">
          <w:rPr>
            <w:rStyle w:val="27"/>
            <w:i/>
            <w:iCs/>
            <w:color w:val="000000"/>
          </w:rPr>
          <w:t>Согласие с другими помощниками</w:t>
        </w:r>
        <w:r w:rsidR="004B7AF6">
          <w:rPr>
            <w:rStyle w:val="a9"/>
            <w:i w:val="0"/>
            <w:iCs w:val="0"/>
            <w:color w:val="000000"/>
          </w:rPr>
          <w:tab/>
        </w:r>
        <w:r w:rsidR="004B7AF6">
          <w:rPr>
            <w:rStyle w:val="27"/>
            <w:i/>
            <w:iCs/>
            <w:color w:val="000000"/>
          </w:rPr>
          <w:t>188</w:t>
        </w:r>
      </w:hyperlink>
    </w:p>
    <w:p w:rsidR="006306F2" w:rsidRDefault="004B5D29">
      <w:pPr>
        <w:pStyle w:val="55"/>
        <w:shd w:val="clear" w:color="auto" w:fill="auto"/>
        <w:tabs>
          <w:tab w:val="right" w:leader="dot" w:pos="5630"/>
        </w:tabs>
      </w:pPr>
      <w:hyperlink w:anchor="bookmark276" w:tooltip="Current Document" w:history="1">
        <w:r w:rsidR="004B7AF6">
          <w:rPr>
            <w:rStyle w:val="27"/>
            <w:i/>
            <w:iCs/>
            <w:color w:val="000000"/>
          </w:rPr>
          <w:t>Доброжелательность</w:t>
        </w:r>
        <w:r w:rsidR="004B7AF6">
          <w:rPr>
            <w:rStyle w:val="a9"/>
            <w:i w:val="0"/>
            <w:iCs w:val="0"/>
            <w:color w:val="000000"/>
          </w:rPr>
          <w:tab/>
        </w:r>
        <w:r w:rsidR="004B7AF6">
          <w:rPr>
            <w:rStyle w:val="27"/>
            <w:i/>
            <w:iCs/>
            <w:color w:val="000000"/>
          </w:rPr>
          <w:t>189</w:t>
        </w:r>
      </w:hyperlink>
    </w:p>
    <w:p w:rsidR="006306F2" w:rsidRDefault="004B5D29">
      <w:pPr>
        <w:pStyle w:val="3a"/>
        <w:shd w:val="clear" w:color="auto" w:fill="auto"/>
        <w:tabs>
          <w:tab w:val="right" w:leader="dot" w:pos="5850"/>
        </w:tabs>
        <w:spacing w:after="0"/>
      </w:pPr>
      <w:hyperlink w:anchor="bookmark277" w:tooltip="Current Document" w:history="1">
        <w:r w:rsidR="004B7AF6">
          <w:rPr>
            <w:rStyle w:val="15"/>
            <w:color w:val="000000"/>
          </w:rPr>
          <w:t>Как удается помощь</w:t>
        </w:r>
        <w:r w:rsidR="004B7AF6">
          <w:rPr>
            <w:rStyle w:val="15"/>
            <w:color w:val="000000"/>
          </w:rPr>
          <w:tab/>
        </w:r>
        <w:r w:rsidR="004B7AF6">
          <w:rPr>
            <w:rStyle w:val="33"/>
            <w:color w:val="000000"/>
          </w:rPr>
          <w:t>189</w:t>
        </w:r>
      </w:hyperlink>
    </w:p>
    <w:p w:rsidR="006306F2" w:rsidRDefault="004B5D29">
      <w:pPr>
        <w:pStyle w:val="55"/>
        <w:shd w:val="clear" w:color="auto" w:fill="auto"/>
        <w:tabs>
          <w:tab w:val="right" w:leader="dot" w:pos="5850"/>
        </w:tabs>
        <w:ind w:left="220"/>
      </w:pPr>
      <w:hyperlink w:anchor="bookmark278" w:tooltip="Current Document" w:history="1">
        <w:r w:rsidR="004B7AF6">
          <w:rPr>
            <w:rStyle w:val="27"/>
            <w:i/>
            <w:iCs/>
            <w:color w:val="000000"/>
          </w:rPr>
          <w:t>Последнее место</w:t>
        </w:r>
        <w:r w:rsidR="004B7AF6">
          <w:rPr>
            <w:rStyle w:val="a9"/>
            <w:i w:val="0"/>
            <w:iCs w:val="0"/>
            <w:color w:val="000000"/>
          </w:rPr>
          <w:tab/>
        </w:r>
        <w:r w:rsidR="004B7AF6">
          <w:rPr>
            <w:rStyle w:val="27"/>
            <w:i/>
            <w:iCs/>
            <w:color w:val="000000"/>
          </w:rPr>
          <w:t>190</w:t>
        </w:r>
      </w:hyperlink>
    </w:p>
    <w:p w:rsidR="006306F2" w:rsidRDefault="004B5D29">
      <w:pPr>
        <w:pStyle w:val="55"/>
        <w:shd w:val="clear" w:color="auto" w:fill="auto"/>
        <w:tabs>
          <w:tab w:val="right" w:leader="dot" w:pos="5850"/>
        </w:tabs>
        <w:ind w:left="220"/>
      </w:pPr>
      <w:hyperlink w:anchor="bookmark279" w:tooltip="Current Document" w:history="1">
        <w:r w:rsidR="004B7AF6">
          <w:rPr>
            <w:rStyle w:val="27"/>
            <w:i/>
            <w:iCs/>
            <w:color w:val="000000"/>
          </w:rPr>
          <w:t>Иерархия</w:t>
        </w:r>
        <w:r w:rsidR="004B7AF6">
          <w:rPr>
            <w:rStyle w:val="a9"/>
            <w:i w:val="0"/>
            <w:iCs w:val="0"/>
            <w:color w:val="000000"/>
          </w:rPr>
          <w:tab/>
          <w:t xml:space="preserve">  </w:t>
        </w:r>
        <w:r w:rsidR="004B7AF6">
          <w:rPr>
            <w:rStyle w:val="27"/>
            <w:i/>
            <w:iCs/>
            <w:color w:val="000000"/>
          </w:rPr>
          <w:t>190</w:t>
        </w:r>
      </w:hyperlink>
    </w:p>
    <w:p w:rsidR="006306F2" w:rsidRDefault="004B5D29">
      <w:pPr>
        <w:pStyle w:val="55"/>
        <w:shd w:val="clear" w:color="auto" w:fill="auto"/>
        <w:tabs>
          <w:tab w:val="right" w:leader="dot" w:pos="5630"/>
        </w:tabs>
      </w:pPr>
      <w:hyperlink w:anchor="bookmark280" w:tooltip="Current Document" w:history="1">
        <w:r w:rsidR="004B7AF6">
          <w:rPr>
            <w:rStyle w:val="27"/>
            <w:i/>
            <w:iCs/>
            <w:color w:val="000000"/>
          </w:rPr>
          <w:t>Величие</w:t>
        </w:r>
        <w:r w:rsidR="004B7AF6">
          <w:rPr>
            <w:rStyle w:val="a9"/>
            <w:i w:val="0"/>
            <w:iCs w:val="0"/>
            <w:color w:val="000000"/>
          </w:rPr>
          <w:tab/>
        </w:r>
        <w:r w:rsidR="004B7AF6">
          <w:rPr>
            <w:rStyle w:val="27"/>
            <w:i/>
            <w:iCs/>
            <w:color w:val="000000"/>
          </w:rPr>
          <w:t>191</w:t>
        </w:r>
      </w:hyperlink>
    </w:p>
    <w:p w:rsidR="006306F2" w:rsidRDefault="004B5D29">
      <w:pPr>
        <w:pStyle w:val="3a"/>
        <w:shd w:val="clear" w:color="auto" w:fill="auto"/>
        <w:tabs>
          <w:tab w:val="right" w:leader="dot" w:pos="5850"/>
        </w:tabs>
        <w:spacing w:after="0"/>
      </w:pPr>
      <w:hyperlink w:anchor="bookmark281" w:tooltip="Current Document" w:history="1">
        <w:r w:rsidR="004B7AF6">
          <w:rPr>
            <w:rStyle w:val="15"/>
            <w:color w:val="000000"/>
          </w:rPr>
          <w:t>Терапевтические отношения</w:t>
        </w:r>
        <w:r w:rsidR="004B7AF6">
          <w:rPr>
            <w:rStyle w:val="15"/>
            <w:color w:val="000000"/>
          </w:rPr>
          <w:tab/>
        </w:r>
        <w:r w:rsidR="004B7AF6">
          <w:rPr>
            <w:rStyle w:val="33"/>
            <w:color w:val="000000"/>
          </w:rPr>
          <w:t>191</w:t>
        </w:r>
      </w:hyperlink>
    </w:p>
    <w:p w:rsidR="006306F2" w:rsidRDefault="004B5D29">
      <w:pPr>
        <w:pStyle w:val="55"/>
        <w:shd w:val="clear" w:color="auto" w:fill="auto"/>
        <w:tabs>
          <w:tab w:val="right" w:leader="dot" w:pos="5630"/>
        </w:tabs>
      </w:pPr>
      <w:hyperlink w:anchor="bookmark282" w:tooltip="Current Document" w:history="1">
        <w:r w:rsidR="004B7AF6">
          <w:rPr>
            <w:rStyle w:val="27"/>
            <w:i/>
            <w:iCs/>
            <w:color w:val="000000"/>
          </w:rPr>
          <w:t>Действие</w:t>
        </w:r>
        <w:r w:rsidR="004B7AF6">
          <w:rPr>
            <w:rStyle w:val="a9"/>
            <w:i w:val="0"/>
            <w:iCs w:val="0"/>
            <w:color w:val="000000"/>
          </w:rPr>
          <w:tab/>
        </w:r>
        <w:r w:rsidR="004B7AF6">
          <w:rPr>
            <w:rStyle w:val="27"/>
            <w:i/>
            <w:iCs/>
            <w:color w:val="000000"/>
          </w:rPr>
          <w:t>191</w:t>
        </w:r>
      </w:hyperlink>
    </w:p>
    <w:p w:rsidR="006306F2" w:rsidRDefault="004B5D29">
      <w:pPr>
        <w:pStyle w:val="55"/>
        <w:shd w:val="clear" w:color="auto" w:fill="auto"/>
        <w:tabs>
          <w:tab w:val="right" w:leader="dot" w:pos="5850"/>
        </w:tabs>
        <w:ind w:left="220"/>
      </w:pPr>
      <w:hyperlink w:anchor="bookmark283" w:tooltip="Current Document" w:history="1">
        <w:r w:rsidR="004B7AF6">
          <w:rPr>
            <w:rStyle w:val="27"/>
            <w:i/>
            <w:iCs/>
            <w:color w:val="000000"/>
          </w:rPr>
          <w:t>Контроль</w:t>
        </w:r>
        <w:r w:rsidR="004B7AF6">
          <w:rPr>
            <w:rStyle w:val="a9"/>
            <w:i w:val="0"/>
            <w:iCs w:val="0"/>
            <w:color w:val="000000"/>
          </w:rPr>
          <w:tab/>
        </w:r>
        <w:r w:rsidR="004B7AF6">
          <w:rPr>
            <w:rStyle w:val="27"/>
            <w:i/>
            <w:iCs/>
            <w:color w:val="000000"/>
          </w:rPr>
          <w:t>192</w:t>
        </w:r>
      </w:hyperlink>
    </w:p>
    <w:p w:rsidR="006306F2" w:rsidRDefault="004B5D29">
      <w:pPr>
        <w:pStyle w:val="55"/>
        <w:shd w:val="clear" w:color="auto" w:fill="auto"/>
        <w:tabs>
          <w:tab w:val="left" w:leader="dot" w:pos="5522"/>
        </w:tabs>
        <w:ind w:left="240"/>
      </w:pPr>
      <w:hyperlink w:anchor="bookmark284" w:tooltip="Current Document" w:history="1">
        <w:r w:rsidR="004B7AF6">
          <w:rPr>
            <w:rStyle w:val="27"/>
            <w:i/>
            <w:iCs/>
            <w:color w:val="000000"/>
          </w:rPr>
          <w:t>Служение жизни</w:t>
        </w:r>
        <w:r w:rsidR="004B7AF6">
          <w:rPr>
            <w:rStyle w:val="a9"/>
            <w:i w:val="0"/>
            <w:iCs w:val="0"/>
            <w:color w:val="000000"/>
          </w:rPr>
          <w:tab/>
        </w:r>
        <w:r w:rsidR="004B7AF6">
          <w:rPr>
            <w:rStyle w:val="27"/>
            <w:i/>
            <w:iCs/>
            <w:color w:val="000000"/>
          </w:rPr>
          <w:t>192</w:t>
        </w:r>
      </w:hyperlink>
    </w:p>
    <w:p w:rsidR="006306F2" w:rsidRDefault="004B5D29">
      <w:pPr>
        <w:pStyle w:val="55"/>
        <w:shd w:val="clear" w:color="auto" w:fill="auto"/>
        <w:tabs>
          <w:tab w:val="left" w:leader="dot" w:pos="5282"/>
        </w:tabs>
      </w:pPr>
      <w:hyperlink w:anchor="bookmark285" w:tooltip="Current Document" w:history="1">
        <w:r w:rsidR="004B7AF6">
          <w:rPr>
            <w:rStyle w:val="27"/>
            <w:i/>
            <w:iCs/>
            <w:color w:val="000000"/>
          </w:rPr>
          <w:t>Энтузиазм</w:t>
        </w:r>
        <w:r w:rsidR="004B7AF6">
          <w:rPr>
            <w:rStyle w:val="a9"/>
            <w:i w:val="0"/>
            <w:iCs w:val="0"/>
            <w:color w:val="000000"/>
          </w:rPr>
          <w:tab/>
        </w:r>
        <w:r w:rsidR="004B7AF6">
          <w:rPr>
            <w:rStyle w:val="27"/>
            <w:i/>
            <w:iCs/>
            <w:color w:val="000000"/>
          </w:rPr>
          <w:t>192</w:t>
        </w:r>
      </w:hyperlink>
    </w:p>
    <w:p w:rsidR="006306F2" w:rsidRDefault="004B5D29">
      <w:pPr>
        <w:pStyle w:val="55"/>
        <w:shd w:val="clear" w:color="auto" w:fill="auto"/>
        <w:tabs>
          <w:tab w:val="left" w:leader="dot" w:pos="5522"/>
        </w:tabs>
        <w:ind w:left="240"/>
      </w:pPr>
      <w:hyperlink w:anchor="bookmark286" w:tooltip="Current Document" w:history="1">
        <w:r w:rsidR="004B7AF6">
          <w:rPr>
            <w:rStyle w:val="27"/>
            <w:i/>
            <w:iCs/>
            <w:color w:val="000000"/>
          </w:rPr>
          <w:t>Согласие и мужество</w:t>
        </w:r>
        <w:r w:rsidR="004B7AF6">
          <w:rPr>
            <w:rStyle w:val="a9"/>
            <w:i w:val="0"/>
            <w:iCs w:val="0"/>
            <w:color w:val="000000"/>
          </w:rPr>
          <w:tab/>
        </w:r>
        <w:r w:rsidR="004B7AF6">
          <w:rPr>
            <w:rStyle w:val="27"/>
            <w:i/>
            <w:iCs/>
            <w:color w:val="000000"/>
          </w:rPr>
          <w:t>193</w:t>
        </w:r>
      </w:hyperlink>
    </w:p>
    <w:p w:rsidR="006306F2" w:rsidRDefault="004B5D29">
      <w:pPr>
        <w:pStyle w:val="55"/>
        <w:shd w:val="clear" w:color="auto" w:fill="auto"/>
        <w:tabs>
          <w:tab w:val="left" w:leader="dot" w:pos="5522"/>
        </w:tabs>
        <w:ind w:left="240"/>
      </w:pPr>
      <w:hyperlink w:anchor="bookmark287" w:tooltip="Current Document" w:history="1">
        <w:r w:rsidR="004B7AF6">
          <w:rPr>
            <w:rStyle w:val="27"/>
            <w:i/>
            <w:iCs/>
            <w:color w:val="000000"/>
          </w:rPr>
          <w:t>Борьба за власть</w:t>
        </w:r>
        <w:r w:rsidR="004B7AF6">
          <w:rPr>
            <w:rStyle w:val="a9"/>
            <w:i w:val="0"/>
            <w:iCs w:val="0"/>
            <w:color w:val="000000"/>
          </w:rPr>
          <w:tab/>
        </w:r>
        <w:r w:rsidR="004B7AF6">
          <w:rPr>
            <w:rStyle w:val="27"/>
            <w:i/>
            <w:iCs/>
            <w:color w:val="000000"/>
          </w:rPr>
          <w:t>194</w:t>
        </w:r>
      </w:hyperlink>
    </w:p>
    <w:p w:rsidR="006306F2" w:rsidRDefault="004B5D29">
      <w:pPr>
        <w:pStyle w:val="55"/>
        <w:shd w:val="clear" w:color="auto" w:fill="auto"/>
        <w:tabs>
          <w:tab w:val="left" w:leader="dot" w:pos="5282"/>
        </w:tabs>
      </w:pPr>
      <w:hyperlink w:anchor="bookmark288" w:tooltip="Current Document" w:history="1">
        <w:r w:rsidR="004B7AF6">
          <w:rPr>
            <w:rStyle w:val="27"/>
            <w:i/>
            <w:iCs/>
            <w:color w:val="000000"/>
          </w:rPr>
          <w:t>Жестокость</w:t>
        </w:r>
        <w:r w:rsidR="004B7AF6">
          <w:rPr>
            <w:rStyle w:val="a9"/>
            <w:i w:val="0"/>
            <w:iCs w:val="0"/>
            <w:color w:val="000000"/>
          </w:rPr>
          <w:tab/>
        </w:r>
        <w:r w:rsidR="004B7AF6">
          <w:rPr>
            <w:rStyle w:val="27"/>
            <w:i/>
            <w:iCs/>
            <w:color w:val="000000"/>
          </w:rPr>
          <w:t>195</w:t>
        </w:r>
      </w:hyperlink>
    </w:p>
    <w:p w:rsidR="006306F2" w:rsidRDefault="004B5D29">
      <w:pPr>
        <w:pStyle w:val="55"/>
        <w:shd w:val="clear" w:color="auto" w:fill="auto"/>
        <w:tabs>
          <w:tab w:val="left" w:leader="dot" w:pos="5282"/>
        </w:tabs>
      </w:pPr>
      <w:hyperlink w:anchor="bookmark289" w:tooltip="Current Document" w:history="1">
        <w:r w:rsidR="004B7AF6">
          <w:rPr>
            <w:rStyle w:val="27"/>
            <w:i/>
            <w:iCs/>
            <w:color w:val="000000"/>
          </w:rPr>
          <w:t>Вчувствование</w:t>
        </w:r>
        <w:r w:rsidR="004B7AF6">
          <w:rPr>
            <w:rStyle w:val="a9"/>
            <w:i w:val="0"/>
            <w:iCs w:val="0"/>
            <w:color w:val="000000"/>
          </w:rPr>
          <w:tab/>
        </w:r>
        <w:r w:rsidR="004B7AF6">
          <w:rPr>
            <w:rStyle w:val="27"/>
            <w:i/>
            <w:iCs/>
            <w:color w:val="000000"/>
          </w:rPr>
          <w:t>196</w:t>
        </w:r>
      </w:hyperlink>
    </w:p>
    <w:p w:rsidR="006306F2" w:rsidRDefault="004B5D29">
      <w:pPr>
        <w:pStyle w:val="55"/>
        <w:shd w:val="clear" w:color="auto" w:fill="auto"/>
        <w:tabs>
          <w:tab w:val="left" w:leader="dot" w:pos="5522"/>
        </w:tabs>
        <w:ind w:left="240"/>
      </w:pPr>
      <w:hyperlink w:anchor="bookmark290" w:tooltip="Current Document" w:history="1">
        <w:r w:rsidR="004B7AF6">
          <w:rPr>
            <w:rStyle w:val="27"/>
            <w:i/>
            <w:iCs/>
            <w:color w:val="000000"/>
          </w:rPr>
          <w:t>Системное вчувствование</w:t>
        </w:r>
        <w:r w:rsidR="004B7AF6">
          <w:rPr>
            <w:rStyle w:val="a9"/>
            <w:i w:val="0"/>
            <w:iCs w:val="0"/>
            <w:color w:val="000000"/>
          </w:rPr>
          <w:tab/>
        </w:r>
        <w:r w:rsidR="004B7AF6">
          <w:rPr>
            <w:rStyle w:val="27"/>
            <w:i/>
            <w:iCs/>
            <w:color w:val="000000"/>
          </w:rPr>
          <w:t>197</w:t>
        </w:r>
      </w:hyperlink>
    </w:p>
    <w:p w:rsidR="006306F2" w:rsidRDefault="004B5D29">
      <w:pPr>
        <w:pStyle w:val="3a"/>
        <w:shd w:val="clear" w:color="auto" w:fill="auto"/>
        <w:tabs>
          <w:tab w:val="left" w:leader="dot" w:pos="5522"/>
        </w:tabs>
        <w:spacing w:after="0"/>
        <w:ind w:left="20"/>
      </w:pPr>
      <w:hyperlink w:anchor="bookmark291" w:tooltip="Current Document" w:history="1">
        <w:r w:rsidR="004B7AF6">
          <w:rPr>
            <w:rStyle w:val="15"/>
            <w:color w:val="000000"/>
          </w:rPr>
          <w:t>Большая душа</w:t>
        </w:r>
        <w:r w:rsidR="004B7AF6">
          <w:rPr>
            <w:rStyle w:val="15"/>
            <w:color w:val="000000"/>
          </w:rPr>
          <w:tab/>
        </w:r>
        <w:r w:rsidR="004B7AF6">
          <w:rPr>
            <w:rStyle w:val="33"/>
            <w:color w:val="000000"/>
          </w:rPr>
          <w:t>197</w:t>
        </w:r>
      </w:hyperlink>
    </w:p>
    <w:p w:rsidR="006306F2" w:rsidRDefault="004B5D29">
      <w:pPr>
        <w:pStyle w:val="55"/>
        <w:shd w:val="clear" w:color="auto" w:fill="auto"/>
        <w:tabs>
          <w:tab w:val="left" w:leader="dot" w:pos="5522"/>
        </w:tabs>
        <w:ind w:left="240"/>
      </w:pPr>
      <w:hyperlink w:anchor="bookmark292" w:tooltip="Current Document" w:history="1">
        <w:r w:rsidR="004B7AF6">
          <w:rPr>
            <w:rStyle w:val="27"/>
            <w:i/>
            <w:iCs/>
            <w:color w:val="000000"/>
          </w:rPr>
          <w:t>Действовать путем недеяния</w:t>
        </w:r>
        <w:r w:rsidR="004B7AF6">
          <w:rPr>
            <w:rStyle w:val="a9"/>
            <w:i w:val="0"/>
            <w:iCs w:val="0"/>
            <w:color w:val="000000"/>
          </w:rPr>
          <w:tab/>
        </w:r>
        <w:r w:rsidR="004B7AF6">
          <w:rPr>
            <w:rStyle w:val="27"/>
            <w:i/>
            <w:iCs/>
            <w:color w:val="000000"/>
          </w:rPr>
          <w:t>197</w:t>
        </w:r>
      </w:hyperlink>
    </w:p>
    <w:p w:rsidR="006306F2" w:rsidRDefault="004B5D29">
      <w:pPr>
        <w:pStyle w:val="55"/>
        <w:shd w:val="clear" w:color="auto" w:fill="auto"/>
        <w:tabs>
          <w:tab w:val="left" w:leader="dot" w:pos="5522"/>
        </w:tabs>
        <w:ind w:left="240"/>
      </w:pPr>
      <w:hyperlink w:anchor="bookmark293" w:tooltip="Current Document" w:history="1">
        <w:r w:rsidR="004B7AF6">
          <w:rPr>
            <w:rStyle w:val="27"/>
            <w:i/>
            <w:iCs/>
            <w:color w:val="000000"/>
          </w:rPr>
          <w:t>Ночь духа</w:t>
        </w:r>
        <w:r w:rsidR="004B7AF6">
          <w:rPr>
            <w:rStyle w:val="a9"/>
            <w:i w:val="0"/>
            <w:iCs w:val="0"/>
            <w:color w:val="000000"/>
          </w:rPr>
          <w:tab/>
        </w:r>
        <w:r w:rsidR="004B7AF6">
          <w:rPr>
            <w:rStyle w:val="27"/>
            <w:i/>
            <w:iCs/>
            <w:color w:val="000000"/>
          </w:rPr>
          <w:t>198</w:t>
        </w:r>
      </w:hyperlink>
    </w:p>
    <w:p w:rsidR="006306F2" w:rsidRDefault="004B5D29">
      <w:pPr>
        <w:pStyle w:val="55"/>
        <w:shd w:val="clear" w:color="auto" w:fill="auto"/>
        <w:tabs>
          <w:tab w:val="left" w:leader="dot" w:pos="5522"/>
        </w:tabs>
        <w:ind w:left="240"/>
      </w:pPr>
      <w:hyperlink w:anchor="bookmark294" w:tooltip="Current Document" w:history="1">
        <w:r w:rsidR="004B7AF6">
          <w:rPr>
            <w:rStyle w:val="27"/>
            <w:i/>
            <w:iCs/>
            <w:color w:val="000000"/>
          </w:rPr>
          <w:t>Отказ от действия</w:t>
        </w:r>
        <w:r w:rsidR="004B7AF6">
          <w:rPr>
            <w:rStyle w:val="a9"/>
            <w:i w:val="0"/>
            <w:iCs w:val="0"/>
            <w:color w:val="000000"/>
          </w:rPr>
          <w:tab/>
        </w:r>
        <w:r w:rsidR="004B7AF6">
          <w:rPr>
            <w:rStyle w:val="27"/>
            <w:i/>
            <w:iCs/>
            <w:color w:val="000000"/>
          </w:rPr>
          <w:t>198</w:t>
        </w:r>
      </w:hyperlink>
    </w:p>
    <w:p w:rsidR="006306F2" w:rsidRDefault="004B5D29">
      <w:pPr>
        <w:pStyle w:val="55"/>
        <w:shd w:val="clear" w:color="auto" w:fill="auto"/>
        <w:tabs>
          <w:tab w:val="left" w:leader="dot" w:pos="5282"/>
        </w:tabs>
      </w:pPr>
      <w:hyperlink w:anchor="bookmark295" w:tooltip="Current Document" w:history="1">
        <w:r w:rsidR="004B7AF6">
          <w:rPr>
            <w:rStyle w:val="27"/>
            <w:i/>
            <w:iCs/>
            <w:color w:val="000000"/>
          </w:rPr>
          <w:t>Воин</w:t>
        </w:r>
        <w:r w:rsidR="004B7AF6">
          <w:rPr>
            <w:rStyle w:val="a9"/>
            <w:i w:val="0"/>
            <w:iCs w:val="0"/>
            <w:color w:val="000000"/>
          </w:rPr>
          <w:tab/>
        </w:r>
        <w:r w:rsidR="004B7AF6">
          <w:rPr>
            <w:rStyle w:val="27"/>
            <w:i/>
            <w:iCs/>
            <w:color w:val="000000"/>
          </w:rPr>
          <w:t>198</w:t>
        </w:r>
      </w:hyperlink>
    </w:p>
    <w:p w:rsidR="006306F2" w:rsidRDefault="004B5D29">
      <w:pPr>
        <w:pStyle w:val="55"/>
        <w:shd w:val="clear" w:color="auto" w:fill="auto"/>
        <w:tabs>
          <w:tab w:val="left" w:leader="dot" w:pos="5522"/>
        </w:tabs>
        <w:ind w:left="240"/>
      </w:pPr>
      <w:hyperlink w:anchor="bookmark296" w:tooltip="Current Document" w:history="1">
        <w:r w:rsidR="004B7AF6">
          <w:rPr>
            <w:rStyle w:val="27"/>
            <w:i/>
            <w:iCs/>
            <w:color w:val="000000"/>
          </w:rPr>
          <w:t>Победа и поражение</w:t>
        </w:r>
        <w:r w:rsidR="004B7AF6">
          <w:rPr>
            <w:rStyle w:val="a9"/>
            <w:i w:val="0"/>
            <w:iCs w:val="0"/>
            <w:color w:val="000000"/>
          </w:rPr>
          <w:tab/>
        </w:r>
        <w:r w:rsidR="004B7AF6">
          <w:rPr>
            <w:rStyle w:val="27"/>
            <w:i/>
            <w:iCs/>
            <w:color w:val="000000"/>
          </w:rPr>
          <w:t>199</w:t>
        </w:r>
      </w:hyperlink>
    </w:p>
    <w:p w:rsidR="006306F2" w:rsidRDefault="004B5D29">
      <w:pPr>
        <w:pStyle w:val="55"/>
        <w:shd w:val="clear" w:color="auto" w:fill="auto"/>
        <w:tabs>
          <w:tab w:val="left" w:leader="dot" w:pos="5522"/>
        </w:tabs>
        <w:ind w:left="240"/>
      </w:pPr>
      <w:hyperlink w:anchor="bookmark297" w:tooltip="Current Document" w:history="1">
        <w:r w:rsidR="004B7AF6">
          <w:rPr>
            <w:rStyle w:val="27"/>
            <w:i/>
            <w:iCs/>
            <w:color w:val="000000"/>
          </w:rPr>
          <w:t>Противоположности</w:t>
        </w:r>
        <w:r w:rsidR="004B7AF6">
          <w:rPr>
            <w:rStyle w:val="a9"/>
            <w:i w:val="0"/>
            <w:iCs w:val="0"/>
            <w:color w:val="000000"/>
          </w:rPr>
          <w:tab/>
        </w:r>
        <w:r w:rsidR="004B7AF6">
          <w:rPr>
            <w:rStyle w:val="27"/>
            <w:i/>
            <w:iCs/>
            <w:color w:val="000000"/>
          </w:rPr>
          <w:t>199</w:t>
        </w:r>
      </w:hyperlink>
    </w:p>
    <w:p w:rsidR="006306F2" w:rsidRDefault="004B5D29">
      <w:pPr>
        <w:pStyle w:val="55"/>
        <w:shd w:val="clear" w:color="auto" w:fill="auto"/>
        <w:tabs>
          <w:tab w:val="left" w:leader="dot" w:pos="5522"/>
        </w:tabs>
        <w:ind w:left="240"/>
      </w:pPr>
      <w:hyperlink w:anchor="bookmark298" w:tooltip="Current Document" w:history="1">
        <w:r w:rsidR="004B7AF6">
          <w:rPr>
            <w:rStyle w:val="27"/>
            <w:i/>
            <w:iCs/>
            <w:color w:val="000000"/>
          </w:rPr>
          <w:t>Ошибки</w:t>
        </w:r>
        <w:r w:rsidR="004B7AF6">
          <w:rPr>
            <w:rStyle w:val="a9"/>
            <w:i w:val="0"/>
            <w:iCs w:val="0"/>
            <w:color w:val="000000"/>
          </w:rPr>
          <w:tab/>
        </w:r>
        <w:r w:rsidR="004B7AF6">
          <w:rPr>
            <w:rStyle w:val="27"/>
            <w:i/>
            <w:iCs/>
            <w:color w:val="000000"/>
          </w:rPr>
          <w:t>199</w:t>
        </w:r>
      </w:hyperlink>
    </w:p>
    <w:p w:rsidR="006306F2" w:rsidRDefault="004B5D29">
      <w:pPr>
        <w:pStyle w:val="55"/>
        <w:shd w:val="clear" w:color="auto" w:fill="auto"/>
        <w:tabs>
          <w:tab w:val="left" w:leader="dot" w:pos="5282"/>
        </w:tabs>
      </w:pPr>
      <w:hyperlink w:anchor="bookmark299" w:tooltip="Current Document" w:history="1">
        <w:r w:rsidR="004B7AF6">
          <w:rPr>
            <w:rStyle w:val="27"/>
            <w:i/>
            <w:iCs/>
            <w:color w:val="000000"/>
          </w:rPr>
          <w:t>Фонтан</w:t>
        </w:r>
        <w:r w:rsidR="004B7AF6">
          <w:rPr>
            <w:rStyle w:val="a9"/>
            <w:i w:val="0"/>
            <w:iCs w:val="0"/>
            <w:color w:val="000000"/>
          </w:rPr>
          <w:tab/>
        </w:r>
        <w:r w:rsidR="004B7AF6">
          <w:rPr>
            <w:rStyle w:val="27"/>
            <w:i/>
            <w:iCs/>
            <w:color w:val="000000"/>
          </w:rPr>
          <w:t>200</w:t>
        </w:r>
      </w:hyperlink>
    </w:p>
    <w:p w:rsidR="006306F2" w:rsidRDefault="004B5D29">
      <w:pPr>
        <w:pStyle w:val="3a"/>
        <w:shd w:val="clear" w:color="auto" w:fill="auto"/>
        <w:tabs>
          <w:tab w:val="left" w:leader="dot" w:pos="5522"/>
        </w:tabs>
        <w:spacing w:after="0"/>
        <w:ind w:left="20"/>
      </w:pPr>
      <w:hyperlink w:anchor="bookmark300" w:tooltip="Current Document" w:history="1">
        <w:r w:rsidR="004B7AF6">
          <w:rPr>
            <w:rStyle w:val="15"/>
            <w:color w:val="000000"/>
          </w:rPr>
          <w:t xml:space="preserve">Образы, которые освобождают  </w:t>
        </w:r>
        <w:r w:rsidR="004B7AF6">
          <w:rPr>
            <w:rStyle w:val="15"/>
            <w:color w:val="000000"/>
          </w:rPr>
          <w:tab/>
        </w:r>
        <w:r w:rsidR="004B7AF6">
          <w:rPr>
            <w:rStyle w:val="33"/>
            <w:color w:val="000000"/>
          </w:rPr>
          <w:t>200</w:t>
        </w:r>
      </w:hyperlink>
    </w:p>
    <w:p w:rsidR="006306F2" w:rsidRDefault="004B5D29">
      <w:pPr>
        <w:pStyle w:val="55"/>
        <w:shd w:val="clear" w:color="auto" w:fill="auto"/>
        <w:tabs>
          <w:tab w:val="left" w:leader="dot" w:pos="5522"/>
        </w:tabs>
        <w:ind w:left="240"/>
      </w:pPr>
      <w:hyperlink w:anchor="bookmark301" w:tooltip="Current Document" w:history="1">
        <w:r w:rsidR="004B7AF6">
          <w:rPr>
            <w:rStyle w:val="27"/>
            <w:i/>
            <w:iCs/>
            <w:color w:val="000000"/>
          </w:rPr>
          <w:t>Исходный образ</w:t>
        </w:r>
        <w:r w:rsidR="004B7AF6">
          <w:rPr>
            <w:rStyle w:val="a9"/>
            <w:i w:val="0"/>
            <w:iCs w:val="0"/>
            <w:color w:val="000000"/>
          </w:rPr>
          <w:tab/>
        </w:r>
        <w:r w:rsidR="004B7AF6">
          <w:rPr>
            <w:rStyle w:val="27"/>
            <w:i/>
            <w:iCs/>
            <w:color w:val="000000"/>
          </w:rPr>
          <w:t>200</w:t>
        </w:r>
      </w:hyperlink>
    </w:p>
    <w:p w:rsidR="006306F2" w:rsidRDefault="004B5D29">
      <w:pPr>
        <w:pStyle w:val="55"/>
        <w:shd w:val="clear" w:color="auto" w:fill="auto"/>
        <w:tabs>
          <w:tab w:val="left" w:leader="dot" w:pos="5522"/>
        </w:tabs>
        <w:ind w:left="240"/>
      </w:pPr>
      <w:hyperlink w:anchor="bookmark302" w:tooltip="Current Document" w:history="1">
        <w:r w:rsidR="004B7AF6">
          <w:rPr>
            <w:rStyle w:val="27"/>
            <w:i/>
            <w:iCs/>
            <w:color w:val="000000"/>
          </w:rPr>
          <w:t>Разрешающие образы</w:t>
        </w:r>
        <w:r w:rsidR="004B7AF6">
          <w:rPr>
            <w:rStyle w:val="a9"/>
            <w:i w:val="0"/>
            <w:iCs w:val="0"/>
            <w:color w:val="000000"/>
          </w:rPr>
          <w:tab/>
        </w:r>
        <w:r w:rsidR="004B7AF6">
          <w:rPr>
            <w:rStyle w:val="27"/>
            <w:i/>
            <w:iCs/>
            <w:color w:val="000000"/>
          </w:rPr>
          <w:t>201</w:t>
        </w:r>
      </w:hyperlink>
    </w:p>
    <w:p w:rsidR="006306F2" w:rsidRDefault="004B5D29">
      <w:pPr>
        <w:pStyle w:val="3a"/>
        <w:shd w:val="clear" w:color="auto" w:fill="auto"/>
        <w:tabs>
          <w:tab w:val="left" w:leader="dot" w:pos="5522"/>
        </w:tabs>
        <w:spacing w:after="0"/>
        <w:ind w:left="20"/>
      </w:pPr>
      <w:hyperlink w:anchor="bookmark303" w:tooltip="Current Document" w:history="1">
        <w:r w:rsidR="004B7AF6">
          <w:rPr>
            <w:rStyle w:val="15"/>
            <w:color w:val="000000"/>
          </w:rPr>
          <w:t>Два рода чувств</w:t>
        </w:r>
        <w:r w:rsidR="004B7AF6">
          <w:rPr>
            <w:rStyle w:val="15"/>
            <w:color w:val="000000"/>
          </w:rPr>
          <w:tab/>
        </w:r>
        <w:r w:rsidR="004B7AF6">
          <w:rPr>
            <w:rStyle w:val="33"/>
            <w:color w:val="000000"/>
          </w:rPr>
          <w:t>201</w:t>
        </w:r>
      </w:hyperlink>
    </w:p>
    <w:p w:rsidR="006306F2" w:rsidRDefault="004B5D29">
      <w:pPr>
        <w:pStyle w:val="55"/>
        <w:shd w:val="clear" w:color="auto" w:fill="auto"/>
        <w:tabs>
          <w:tab w:val="left" w:leader="dot" w:pos="5522"/>
        </w:tabs>
        <w:ind w:left="240"/>
      </w:pPr>
      <w:hyperlink w:anchor="bookmark304" w:tooltip="Current Document" w:history="1">
        <w:r w:rsidR="004B7AF6">
          <w:rPr>
            <w:rStyle w:val="27"/>
            <w:i/>
            <w:iCs/>
            <w:color w:val="000000"/>
          </w:rPr>
          <w:t>Первичные чувства</w:t>
        </w:r>
        <w:r w:rsidR="004B7AF6">
          <w:rPr>
            <w:rStyle w:val="a9"/>
            <w:i w:val="0"/>
            <w:iCs w:val="0"/>
            <w:color w:val="000000"/>
          </w:rPr>
          <w:tab/>
        </w:r>
        <w:r w:rsidR="004B7AF6">
          <w:rPr>
            <w:rStyle w:val="27"/>
            <w:i/>
            <w:iCs/>
            <w:color w:val="000000"/>
          </w:rPr>
          <w:t>201</w:t>
        </w:r>
      </w:hyperlink>
    </w:p>
    <w:p w:rsidR="006306F2" w:rsidRDefault="004B5D29">
      <w:pPr>
        <w:pStyle w:val="55"/>
        <w:shd w:val="clear" w:color="auto" w:fill="auto"/>
        <w:tabs>
          <w:tab w:val="left" w:leader="dot" w:pos="5522"/>
        </w:tabs>
        <w:ind w:left="240"/>
      </w:pPr>
      <w:hyperlink w:anchor="bookmark305" w:tooltip="Current Document" w:history="1">
        <w:r w:rsidR="004B7AF6">
          <w:rPr>
            <w:rStyle w:val="27"/>
            <w:i/>
            <w:iCs/>
            <w:color w:val="000000"/>
          </w:rPr>
          <w:t>Драматичные чувства</w:t>
        </w:r>
        <w:r w:rsidR="004B7AF6">
          <w:rPr>
            <w:rStyle w:val="a9"/>
            <w:i w:val="0"/>
            <w:iCs w:val="0"/>
            <w:color w:val="000000"/>
          </w:rPr>
          <w:tab/>
        </w:r>
        <w:r w:rsidR="004B7AF6">
          <w:rPr>
            <w:rStyle w:val="27"/>
            <w:i/>
            <w:iCs/>
            <w:color w:val="000000"/>
          </w:rPr>
          <w:t>202</w:t>
        </w:r>
      </w:hyperlink>
    </w:p>
    <w:p w:rsidR="006306F2" w:rsidRDefault="004B5D29">
      <w:pPr>
        <w:pStyle w:val="55"/>
        <w:shd w:val="clear" w:color="auto" w:fill="auto"/>
        <w:tabs>
          <w:tab w:val="left" w:leader="dot" w:pos="5522"/>
        </w:tabs>
        <w:ind w:left="240"/>
      </w:pPr>
      <w:hyperlink w:anchor="bookmark306" w:tooltip="Current Document" w:history="1">
        <w:r w:rsidR="004B7AF6">
          <w:rPr>
            <w:rStyle w:val="27"/>
            <w:i/>
            <w:iCs/>
            <w:color w:val="000000"/>
          </w:rPr>
          <w:t>Сны</w:t>
        </w:r>
        <w:r w:rsidR="004B7AF6">
          <w:rPr>
            <w:rStyle w:val="a9"/>
            <w:i w:val="0"/>
            <w:iCs w:val="0"/>
            <w:color w:val="000000"/>
          </w:rPr>
          <w:tab/>
        </w:r>
        <w:r w:rsidR="004B7AF6">
          <w:rPr>
            <w:rStyle w:val="27"/>
            <w:i/>
            <w:iCs/>
            <w:color w:val="000000"/>
          </w:rPr>
          <w:t>202</w:t>
        </w:r>
      </w:hyperlink>
    </w:p>
    <w:p w:rsidR="006306F2" w:rsidRDefault="004B5D29">
      <w:pPr>
        <w:pStyle w:val="55"/>
        <w:shd w:val="clear" w:color="auto" w:fill="auto"/>
        <w:tabs>
          <w:tab w:val="left" w:leader="dot" w:pos="5522"/>
        </w:tabs>
        <w:ind w:left="240"/>
      </w:pPr>
      <w:hyperlink w:anchor="bookmark307" w:tooltip="Current Document" w:history="1">
        <w:r w:rsidR="004B7AF6">
          <w:rPr>
            <w:rStyle w:val="27"/>
            <w:i/>
            <w:iCs/>
            <w:color w:val="000000"/>
          </w:rPr>
          <w:t>Добрый и злой взгляд</w:t>
        </w:r>
        <w:r w:rsidR="004B7AF6">
          <w:rPr>
            <w:rStyle w:val="a9"/>
            <w:i w:val="0"/>
            <w:iCs w:val="0"/>
            <w:color w:val="000000"/>
          </w:rPr>
          <w:tab/>
        </w:r>
        <w:r w:rsidR="004B7AF6">
          <w:rPr>
            <w:rStyle w:val="27"/>
            <w:i/>
            <w:iCs/>
            <w:color w:val="000000"/>
          </w:rPr>
          <w:t>203</w:t>
        </w:r>
      </w:hyperlink>
    </w:p>
    <w:p w:rsidR="006306F2" w:rsidRDefault="004B5D29">
      <w:pPr>
        <w:pStyle w:val="3a"/>
        <w:shd w:val="clear" w:color="auto" w:fill="auto"/>
        <w:tabs>
          <w:tab w:val="left" w:leader="dot" w:pos="5522"/>
        </w:tabs>
        <w:spacing w:after="0"/>
        <w:ind w:left="20"/>
      </w:pPr>
      <w:hyperlink w:anchor="bookmark308" w:tooltip="Current Document" w:history="1">
        <w:r w:rsidR="004B7AF6">
          <w:rPr>
            <w:rStyle w:val="15"/>
            <w:color w:val="000000"/>
          </w:rPr>
          <w:t>Помощь по существу</w:t>
        </w:r>
        <w:r w:rsidR="004B7AF6">
          <w:rPr>
            <w:rStyle w:val="15"/>
            <w:color w:val="000000"/>
          </w:rPr>
          <w:tab/>
        </w:r>
        <w:r w:rsidR="004B7AF6">
          <w:rPr>
            <w:rStyle w:val="33"/>
            <w:color w:val="000000"/>
          </w:rPr>
          <w:t>203</w:t>
        </w:r>
      </w:hyperlink>
    </w:p>
    <w:p w:rsidR="006306F2" w:rsidRDefault="004B5D29">
      <w:pPr>
        <w:pStyle w:val="55"/>
        <w:shd w:val="clear" w:color="auto" w:fill="auto"/>
        <w:tabs>
          <w:tab w:val="left" w:leader="dot" w:pos="5282"/>
        </w:tabs>
      </w:pPr>
      <w:hyperlink w:anchor="bookmark309" w:tooltip="Current Document" w:history="1">
        <w:r w:rsidR="004B7AF6">
          <w:rPr>
            <w:rStyle w:val="27"/>
            <w:i/>
            <w:iCs/>
            <w:color w:val="000000"/>
          </w:rPr>
          <w:t>Дело</w:t>
        </w:r>
        <w:r w:rsidR="004B7AF6">
          <w:rPr>
            <w:rStyle w:val="a9"/>
            <w:i w:val="0"/>
            <w:iCs w:val="0"/>
            <w:color w:val="000000"/>
          </w:rPr>
          <w:tab/>
        </w:r>
        <w:r w:rsidR="004B7AF6">
          <w:rPr>
            <w:rStyle w:val="27"/>
            <w:i/>
            <w:iCs/>
            <w:color w:val="000000"/>
          </w:rPr>
          <w:t>203</w:t>
        </w:r>
      </w:hyperlink>
    </w:p>
    <w:p w:rsidR="006306F2" w:rsidRDefault="004B5D29">
      <w:pPr>
        <w:pStyle w:val="55"/>
        <w:shd w:val="clear" w:color="auto" w:fill="auto"/>
        <w:tabs>
          <w:tab w:val="left" w:leader="dot" w:pos="5522"/>
        </w:tabs>
        <w:ind w:left="240"/>
      </w:pPr>
      <w:hyperlink w:anchor="bookmark310" w:tooltip="Current Document" w:history="1">
        <w:r w:rsidR="004B7AF6">
          <w:rPr>
            <w:rStyle w:val="27"/>
            <w:i/>
            <w:iCs/>
            <w:color w:val="000000"/>
          </w:rPr>
          <w:t>Краткость</w:t>
        </w:r>
        <w:r w:rsidR="004B7AF6">
          <w:rPr>
            <w:rStyle w:val="a9"/>
            <w:i w:val="0"/>
            <w:iCs w:val="0"/>
            <w:color w:val="000000"/>
          </w:rPr>
          <w:tab/>
        </w:r>
        <w:r w:rsidR="004B7AF6">
          <w:rPr>
            <w:rStyle w:val="27"/>
            <w:i/>
            <w:iCs/>
            <w:color w:val="000000"/>
          </w:rPr>
          <w:t>204</w:t>
        </w:r>
      </w:hyperlink>
    </w:p>
    <w:p w:rsidR="006306F2" w:rsidRDefault="004B5D29">
      <w:pPr>
        <w:pStyle w:val="55"/>
        <w:shd w:val="clear" w:color="auto" w:fill="auto"/>
        <w:tabs>
          <w:tab w:val="left" w:leader="dot" w:pos="5282"/>
        </w:tabs>
      </w:pPr>
      <w:hyperlink w:anchor="bookmark311" w:tooltip="Current Document" w:history="1">
        <w:r w:rsidR="004B7AF6">
          <w:rPr>
            <w:rStyle w:val="27"/>
            <w:i/>
            <w:iCs/>
            <w:color w:val="000000"/>
          </w:rPr>
          <w:t>Серьезность</w:t>
        </w:r>
        <w:r w:rsidR="004B7AF6">
          <w:rPr>
            <w:rStyle w:val="a9"/>
            <w:i w:val="0"/>
            <w:iCs w:val="0"/>
            <w:color w:val="000000"/>
          </w:rPr>
          <w:tab/>
        </w:r>
        <w:r w:rsidR="004B7AF6">
          <w:rPr>
            <w:rStyle w:val="27"/>
            <w:i/>
            <w:iCs/>
            <w:color w:val="000000"/>
          </w:rPr>
          <w:t>204</w:t>
        </w:r>
      </w:hyperlink>
    </w:p>
    <w:p w:rsidR="006306F2" w:rsidRDefault="004B5D29">
      <w:pPr>
        <w:pStyle w:val="55"/>
        <w:shd w:val="clear" w:color="auto" w:fill="auto"/>
        <w:tabs>
          <w:tab w:val="left" w:leader="dot" w:pos="5522"/>
        </w:tabs>
        <w:ind w:left="240"/>
      </w:pPr>
      <w:hyperlink w:anchor="bookmark312" w:tooltip="Current Document" w:history="1">
        <w:r w:rsidR="004B7AF6">
          <w:rPr>
            <w:rStyle w:val="27"/>
            <w:i/>
            <w:iCs/>
            <w:color w:val="000000"/>
          </w:rPr>
          <w:t>Крайняя граница</w:t>
        </w:r>
        <w:r w:rsidR="004B7AF6">
          <w:rPr>
            <w:rStyle w:val="a9"/>
            <w:i w:val="0"/>
            <w:iCs w:val="0"/>
            <w:color w:val="000000"/>
          </w:rPr>
          <w:tab/>
        </w:r>
        <w:r w:rsidR="004B7AF6">
          <w:rPr>
            <w:rStyle w:val="27"/>
            <w:i/>
            <w:iCs/>
            <w:color w:val="000000"/>
          </w:rPr>
          <w:t>204</w:t>
        </w:r>
      </w:hyperlink>
    </w:p>
    <w:p w:rsidR="006306F2" w:rsidRDefault="004B5D29">
      <w:pPr>
        <w:pStyle w:val="55"/>
        <w:shd w:val="clear" w:color="auto" w:fill="auto"/>
        <w:tabs>
          <w:tab w:val="left" w:leader="dot" w:pos="3435"/>
          <w:tab w:val="left" w:leader="dot" w:pos="5525"/>
        </w:tabs>
        <w:ind w:left="240"/>
      </w:pPr>
      <w:hyperlink w:anchor="bookmark313" w:tooltip="Current Document" w:history="1">
        <w:r w:rsidR="004B7AF6">
          <w:rPr>
            <w:rStyle w:val="27"/>
            <w:i/>
            <w:iCs/>
            <w:color w:val="000000"/>
          </w:rPr>
          <w:t>Уважение</w:t>
        </w:r>
        <w:r w:rsidR="004B7AF6">
          <w:rPr>
            <w:rStyle w:val="a9"/>
            <w:i w:val="0"/>
            <w:iCs w:val="0"/>
            <w:color w:val="000000"/>
          </w:rPr>
          <w:tab/>
        </w:r>
        <w:r w:rsidR="004B7AF6">
          <w:rPr>
            <w:rStyle w:val="a9"/>
            <w:i w:val="0"/>
            <w:iCs w:val="0"/>
            <w:color w:val="000000"/>
          </w:rPr>
          <w:tab/>
        </w:r>
        <w:r w:rsidR="004B7AF6">
          <w:rPr>
            <w:rStyle w:val="a9"/>
            <w:i w:val="0"/>
            <w:iCs w:val="0"/>
            <w:color w:val="000000"/>
          </w:rPr>
          <w:tab/>
        </w:r>
        <w:r w:rsidR="004B7AF6">
          <w:rPr>
            <w:rStyle w:val="27"/>
            <w:i/>
            <w:iCs/>
            <w:color w:val="000000"/>
          </w:rPr>
          <w:t>205</w:t>
        </w:r>
      </w:hyperlink>
    </w:p>
    <w:p w:rsidR="006306F2" w:rsidRDefault="004B5D29">
      <w:pPr>
        <w:pStyle w:val="55"/>
        <w:shd w:val="clear" w:color="auto" w:fill="auto"/>
        <w:tabs>
          <w:tab w:val="left" w:leader="dot" w:pos="5522"/>
        </w:tabs>
        <w:ind w:left="240"/>
      </w:pPr>
      <w:hyperlink w:anchor="bookmark314" w:tooltip="Current Document" w:history="1">
        <w:r w:rsidR="004B7AF6">
          <w:rPr>
            <w:rStyle w:val="27"/>
            <w:i/>
            <w:iCs/>
            <w:color w:val="000000"/>
          </w:rPr>
          <w:t>Сосредоточение</w:t>
        </w:r>
        <w:r w:rsidR="004B7AF6">
          <w:rPr>
            <w:rStyle w:val="a9"/>
            <w:i w:val="0"/>
            <w:iCs w:val="0"/>
            <w:color w:val="000000"/>
          </w:rPr>
          <w:tab/>
        </w:r>
        <w:r w:rsidR="004B7AF6">
          <w:rPr>
            <w:rStyle w:val="27"/>
            <w:i/>
            <w:iCs/>
            <w:color w:val="000000"/>
          </w:rPr>
          <w:t>205</w:t>
        </w:r>
      </w:hyperlink>
    </w:p>
    <w:p w:rsidR="006306F2" w:rsidRDefault="004B5D29">
      <w:pPr>
        <w:pStyle w:val="55"/>
        <w:shd w:val="clear" w:color="auto" w:fill="auto"/>
        <w:tabs>
          <w:tab w:val="left" w:leader="dot" w:pos="5522"/>
        </w:tabs>
        <w:ind w:left="240"/>
      </w:pPr>
      <w:hyperlink w:anchor="bookmark315" w:tooltip="Current Document" w:history="1">
        <w:r w:rsidR="004B7AF6">
          <w:rPr>
            <w:rStyle w:val="27"/>
            <w:i/>
            <w:iCs/>
            <w:color w:val="000000"/>
          </w:rPr>
          <w:t>Другой уровень</w:t>
        </w:r>
        <w:r w:rsidR="004B7AF6">
          <w:rPr>
            <w:rStyle w:val="a9"/>
            <w:i w:val="0"/>
            <w:iCs w:val="0"/>
            <w:color w:val="000000"/>
          </w:rPr>
          <w:tab/>
        </w:r>
        <w:r w:rsidR="004B7AF6">
          <w:rPr>
            <w:rStyle w:val="27"/>
            <w:i/>
            <w:iCs/>
            <w:color w:val="000000"/>
          </w:rPr>
          <w:t>205</w:t>
        </w:r>
      </w:hyperlink>
    </w:p>
    <w:p w:rsidR="006306F2" w:rsidRDefault="004B5D29">
      <w:pPr>
        <w:pStyle w:val="55"/>
        <w:shd w:val="clear" w:color="auto" w:fill="auto"/>
        <w:tabs>
          <w:tab w:val="left" w:leader="dot" w:pos="5522"/>
        </w:tabs>
        <w:ind w:left="240"/>
      </w:pPr>
      <w:hyperlink w:anchor="bookmark316" w:tooltip="Current Document" w:history="1">
        <w:r w:rsidR="004B7AF6">
          <w:rPr>
            <w:rStyle w:val="27"/>
            <w:i/>
            <w:iCs/>
            <w:color w:val="000000"/>
          </w:rPr>
          <w:t>Смирение</w:t>
        </w:r>
        <w:r w:rsidR="004B7AF6">
          <w:rPr>
            <w:rStyle w:val="a9"/>
            <w:i w:val="0"/>
            <w:iCs w:val="0"/>
            <w:color w:val="000000"/>
          </w:rPr>
          <w:tab/>
        </w:r>
        <w:r w:rsidR="004B7AF6">
          <w:rPr>
            <w:rStyle w:val="27"/>
            <w:i/>
            <w:iCs/>
            <w:color w:val="000000"/>
          </w:rPr>
          <w:t>206</w:t>
        </w:r>
      </w:hyperlink>
    </w:p>
    <w:p w:rsidR="006306F2" w:rsidRDefault="004B5D29">
      <w:pPr>
        <w:pStyle w:val="55"/>
        <w:shd w:val="clear" w:color="auto" w:fill="auto"/>
        <w:tabs>
          <w:tab w:val="left" w:leader="dot" w:pos="5282"/>
        </w:tabs>
      </w:pPr>
      <w:hyperlink w:anchor="bookmark317" w:tooltip="Current Document" w:history="1">
        <w:r w:rsidR="004B7AF6">
          <w:rPr>
            <w:rStyle w:val="27"/>
            <w:i/>
            <w:iCs/>
            <w:color w:val="000000"/>
          </w:rPr>
          <w:t>Жалость</w:t>
        </w:r>
        <w:r w:rsidR="004B7AF6">
          <w:rPr>
            <w:rStyle w:val="a9"/>
            <w:i w:val="0"/>
            <w:iCs w:val="0"/>
            <w:color w:val="000000"/>
          </w:rPr>
          <w:tab/>
        </w:r>
        <w:r w:rsidR="004B7AF6">
          <w:rPr>
            <w:rStyle w:val="27"/>
            <w:i/>
            <w:iCs/>
            <w:color w:val="000000"/>
          </w:rPr>
          <w:t>206</w:t>
        </w:r>
      </w:hyperlink>
    </w:p>
    <w:p w:rsidR="006306F2" w:rsidRDefault="004B5D29">
      <w:pPr>
        <w:pStyle w:val="55"/>
        <w:shd w:val="clear" w:color="auto" w:fill="auto"/>
        <w:tabs>
          <w:tab w:val="left" w:leader="dot" w:pos="5522"/>
        </w:tabs>
        <w:ind w:left="240"/>
      </w:pPr>
      <w:hyperlink w:anchor="bookmark318" w:tooltip="Current Document" w:history="1">
        <w:r w:rsidR="004B7AF6">
          <w:rPr>
            <w:rStyle w:val="27"/>
            <w:i/>
            <w:iCs/>
            <w:color w:val="000000"/>
          </w:rPr>
          <w:t>Прерванное движение любви</w:t>
        </w:r>
        <w:r w:rsidR="004B7AF6">
          <w:rPr>
            <w:rStyle w:val="a9"/>
            <w:i w:val="0"/>
            <w:iCs w:val="0"/>
            <w:color w:val="000000"/>
          </w:rPr>
          <w:tab/>
        </w:r>
        <w:r w:rsidR="004B7AF6">
          <w:rPr>
            <w:rStyle w:val="27"/>
            <w:i/>
            <w:iCs/>
            <w:color w:val="000000"/>
          </w:rPr>
          <w:t>206</w:t>
        </w:r>
      </w:hyperlink>
    </w:p>
    <w:p w:rsidR="006306F2" w:rsidRDefault="004B5D29">
      <w:pPr>
        <w:pStyle w:val="55"/>
        <w:shd w:val="clear" w:color="auto" w:fill="auto"/>
        <w:tabs>
          <w:tab w:val="left" w:leader="dot" w:pos="4952"/>
          <w:tab w:val="left" w:leader="dot" w:pos="5525"/>
        </w:tabs>
        <w:ind w:left="240"/>
      </w:pPr>
      <w:hyperlink w:anchor="bookmark319" w:tooltip="Current Document" w:history="1">
        <w:r w:rsidR="004B7AF6">
          <w:rPr>
            <w:rStyle w:val="27"/>
            <w:i/>
            <w:iCs/>
            <w:color w:val="000000"/>
          </w:rPr>
          <w:t>Расставание с умершими</w:t>
        </w:r>
        <w:r w:rsidR="004B7AF6">
          <w:rPr>
            <w:rStyle w:val="a9"/>
            <w:i w:val="0"/>
            <w:iCs w:val="0"/>
            <w:color w:val="000000"/>
          </w:rPr>
          <w:tab/>
        </w:r>
        <w:r w:rsidR="004B7AF6">
          <w:rPr>
            <w:rStyle w:val="a9"/>
            <w:i w:val="0"/>
            <w:iCs w:val="0"/>
            <w:color w:val="000000"/>
          </w:rPr>
          <w:tab/>
        </w:r>
        <w:r w:rsidR="004B7AF6">
          <w:rPr>
            <w:rStyle w:val="a9"/>
            <w:i w:val="0"/>
            <w:iCs w:val="0"/>
            <w:color w:val="000000"/>
          </w:rPr>
          <w:tab/>
        </w:r>
        <w:r w:rsidR="004B7AF6">
          <w:rPr>
            <w:rStyle w:val="27"/>
            <w:i/>
            <w:iCs/>
            <w:color w:val="000000"/>
          </w:rPr>
          <w:t>207</w:t>
        </w:r>
      </w:hyperlink>
    </w:p>
    <w:p w:rsidR="006306F2" w:rsidRDefault="004B5D29">
      <w:pPr>
        <w:pStyle w:val="55"/>
        <w:shd w:val="clear" w:color="auto" w:fill="auto"/>
        <w:tabs>
          <w:tab w:val="left" w:leader="dot" w:pos="5522"/>
        </w:tabs>
        <w:ind w:left="240"/>
      </w:pPr>
      <w:hyperlink w:anchor="bookmark320" w:tooltip="Current Document" w:history="1">
        <w:r w:rsidR="004B7AF6">
          <w:rPr>
            <w:rStyle w:val="27"/>
            <w:i/>
            <w:iCs/>
            <w:color w:val="000000"/>
          </w:rPr>
          <w:t>Действия, которые освобождают</w:t>
        </w:r>
        <w:r w:rsidR="004B7AF6">
          <w:rPr>
            <w:rStyle w:val="a9"/>
            <w:i w:val="0"/>
            <w:iCs w:val="0"/>
            <w:color w:val="000000"/>
          </w:rPr>
          <w:tab/>
        </w:r>
        <w:r w:rsidR="004B7AF6">
          <w:rPr>
            <w:rStyle w:val="27"/>
            <w:i/>
            <w:iCs/>
            <w:color w:val="000000"/>
          </w:rPr>
          <w:t>208</w:t>
        </w:r>
      </w:hyperlink>
    </w:p>
    <w:p w:rsidR="006306F2" w:rsidRDefault="004B5D29">
      <w:pPr>
        <w:pStyle w:val="55"/>
        <w:shd w:val="clear" w:color="auto" w:fill="auto"/>
        <w:tabs>
          <w:tab w:val="left" w:leader="dot" w:pos="5522"/>
        </w:tabs>
        <w:ind w:left="240"/>
      </w:pPr>
      <w:hyperlink w:anchor="bookmark321" w:tooltip="Current Document" w:history="1">
        <w:r w:rsidR="004B7AF6">
          <w:rPr>
            <w:rStyle w:val="27"/>
            <w:i/>
            <w:iCs/>
            <w:color w:val="000000"/>
          </w:rPr>
          <w:t>Страх</w:t>
        </w:r>
        <w:r w:rsidR="004B7AF6">
          <w:rPr>
            <w:rStyle w:val="a9"/>
            <w:i w:val="0"/>
            <w:iCs w:val="0"/>
            <w:color w:val="000000"/>
          </w:rPr>
          <w:tab/>
        </w:r>
        <w:r w:rsidR="004B7AF6">
          <w:rPr>
            <w:rStyle w:val="27"/>
            <w:i/>
            <w:iCs/>
            <w:color w:val="000000"/>
          </w:rPr>
          <w:t>209</w:t>
        </w:r>
      </w:hyperlink>
    </w:p>
    <w:p w:rsidR="006306F2" w:rsidRDefault="004B5D29">
      <w:pPr>
        <w:pStyle w:val="55"/>
        <w:shd w:val="clear" w:color="auto" w:fill="auto"/>
        <w:tabs>
          <w:tab w:val="left" w:leader="dot" w:pos="5282"/>
        </w:tabs>
      </w:pPr>
      <w:hyperlink w:anchor="bookmark322" w:tooltip="Current Document" w:history="1">
        <w:r w:rsidR="004B7AF6">
          <w:rPr>
            <w:rStyle w:val="27"/>
            <w:i/>
            <w:iCs/>
            <w:color w:val="000000"/>
          </w:rPr>
          <w:t>Осторожность</w:t>
        </w:r>
        <w:r w:rsidR="004B7AF6">
          <w:rPr>
            <w:rStyle w:val="a9"/>
            <w:i w:val="0"/>
            <w:iCs w:val="0"/>
            <w:color w:val="000000"/>
          </w:rPr>
          <w:tab/>
        </w:r>
        <w:r w:rsidR="004B7AF6">
          <w:rPr>
            <w:rStyle w:val="27"/>
            <w:i/>
            <w:iCs/>
            <w:color w:val="000000"/>
          </w:rPr>
          <w:t>210</w:t>
        </w:r>
      </w:hyperlink>
    </w:p>
    <w:p w:rsidR="006306F2" w:rsidRDefault="004B5D29">
      <w:pPr>
        <w:pStyle w:val="55"/>
        <w:shd w:val="clear" w:color="auto" w:fill="auto"/>
        <w:tabs>
          <w:tab w:val="left" w:leader="dot" w:pos="3550"/>
          <w:tab w:val="left" w:leader="dot" w:pos="5522"/>
          <w:tab w:val="left" w:leader="dot" w:pos="5564"/>
        </w:tabs>
        <w:ind w:left="240"/>
      </w:pPr>
      <w:hyperlink w:anchor="bookmark323" w:tooltip="Current Document" w:history="1">
        <w:r w:rsidR="004B7AF6">
          <w:rPr>
            <w:rStyle w:val="27"/>
            <w:i/>
            <w:iCs/>
            <w:color w:val="000000"/>
          </w:rPr>
          <w:t>Река</w:t>
        </w:r>
        <w:r w:rsidR="004B7AF6">
          <w:rPr>
            <w:rStyle w:val="a9"/>
            <w:i w:val="0"/>
            <w:iCs w:val="0"/>
            <w:color w:val="000000"/>
          </w:rPr>
          <w:tab/>
        </w:r>
        <w:r w:rsidR="004B7AF6">
          <w:rPr>
            <w:rStyle w:val="a9"/>
            <w:i w:val="0"/>
            <w:iCs w:val="0"/>
            <w:color w:val="000000"/>
          </w:rPr>
          <w:tab/>
        </w:r>
        <w:r w:rsidR="004B7AF6">
          <w:rPr>
            <w:rStyle w:val="a9"/>
            <w:i w:val="0"/>
            <w:iCs w:val="0"/>
            <w:color w:val="000000"/>
          </w:rPr>
          <w:tab/>
        </w:r>
        <w:r w:rsidR="004B7AF6">
          <w:rPr>
            <w:rStyle w:val="27"/>
            <w:i/>
            <w:iCs/>
            <w:color w:val="000000"/>
          </w:rPr>
          <w:t>210</w:t>
        </w:r>
      </w:hyperlink>
    </w:p>
    <w:p w:rsidR="006306F2" w:rsidRDefault="004B5D29">
      <w:pPr>
        <w:pStyle w:val="3a"/>
        <w:shd w:val="clear" w:color="auto" w:fill="auto"/>
        <w:tabs>
          <w:tab w:val="left" w:leader="dot" w:pos="5522"/>
        </w:tabs>
        <w:spacing w:after="0" w:line="180" w:lineRule="exact"/>
        <w:ind w:left="20"/>
      </w:pPr>
      <w:hyperlink w:anchor="bookmark324" w:tooltip="Current Document" w:history="1">
        <w:r w:rsidR="004B7AF6">
          <w:rPr>
            <w:rStyle w:val="15"/>
            <w:color w:val="000000"/>
          </w:rPr>
          <w:t>Помощь на равных</w:t>
        </w:r>
        <w:r w:rsidR="004B7AF6">
          <w:rPr>
            <w:rStyle w:val="15"/>
            <w:color w:val="000000"/>
          </w:rPr>
          <w:tab/>
        </w:r>
        <w:r w:rsidR="004B7AF6">
          <w:rPr>
            <w:rStyle w:val="33"/>
            <w:color w:val="000000"/>
          </w:rPr>
          <w:t>211</w:t>
        </w:r>
      </w:hyperlink>
    </w:p>
    <w:p w:rsidR="006306F2" w:rsidRDefault="004B5D29">
      <w:pPr>
        <w:pStyle w:val="55"/>
        <w:shd w:val="clear" w:color="auto" w:fill="auto"/>
        <w:tabs>
          <w:tab w:val="left" w:leader="dot" w:pos="5522"/>
        </w:tabs>
        <w:spacing w:line="180" w:lineRule="exact"/>
        <w:ind w:left="240"/>
        <w:sectPr w:rsidR="006306F2">
          <w:footerReference w:type="even" r:id="rId11"/>
          <w:footerReference w:type="default" r:id="rId12"/>
          <w:pgSz w:w="11909" w:h="16838"/>
          <w:pgMar w:top="3552" w:right="2813" w:bottom="3340" w:left="2813" w:header="0" w:footer="3" w:gutter="187"/>
          <w:cols w:space="720"/>
          <w:noEndnote/>
          <w:rtlGutter/>
          <w:docGrid w:linePitch="360"/>
        </w:sectPr>
      </w:pPr>
      <w:hyperlink w:anchor="bookmark325" w:tooltip="Current Document" w:history="1">
        <w:r w:rsidR="004B7AF6">
          <w:rPr>
            <w:rStyle w:val="27"/>
            <w:i/>
            <w:iCs/>
            <w:color w:val="000000"/>
          </w:rPr>
          <w:t>Вверху и внизу.</w:t>
        </w:r>
        <w:r w:rsidR="004B7AF6">
          <w:rPr>
            <w:rStyle w:val="a9"/>
            <w:i w:val="0"/>
            <w:iCs w:val="0"/>
            <w:color w:val="000000"/>
          </w:rPr>
          <w:tab/>
        </w:r>
        <w:r w:rsidR="004B7AF6">
          <w:rPr>
            <w:rStyle w:val="27"/>
            <w:i/>
            <w:iCs/>
            <w:color w:val="000000"/>
          </w:rPr>
          <w:t>211</w:t>
        </w:r>
      </w:hyperlink>
    </w:p>
    <w:p w:rsidR="006306F2" w:rsidRDefault="004B5D29">
      <w:pPr>
        <w:pStyle w:val="55"/>
        <w:shd w:val="clear" w:color="auto" w:fill="auto"/>
        <w:tabs>
          <w:tab w:val="right" w:leader="dot" w:pos="5881"/>
        </w:tabs>
        <w:spacing w:line="230" w:lineRule="exact"/>
        <w:ind w:left="240"/>
      </w:pPr>
      <w:hyperlink w:anchor="bookmark326" w:tooltip="Current Document" w:history="1">
        <w:r w:rsidR="004B7AF6">
          <w:rPr>
            <w:rStyle w:val="27"/>
            <w:i/>
            <w:iCs/>
            <w:color w:val="000000"/>
          </w:rPr>
          <w:t>Действие</w:t>
        </w:r>
        <w:r w:rsidR="004B7AF6">
          <w:rPr>
            <w:rStyle w:val="a9"/>
            <w:i w:val="0"/>
            <w:iCs w:val="0"/>
            <w:color w:val="000000"/>
          </w:rPr>
          <w:tab/>
        </w:r>
        <w:r w:rsidR="004B7AF6">
          <w:rPr>
            <w:rStyle w:val="27"/>
            <w:i/>
            <w:iCs/>
            <w:color w:val="000000"/>
          </w:rPr>
          <w:t>211</w:t>
        </w:r>
      </w:hyperlink>
    </w:p>
    <w:p w:rsidR="006306F2" w:rsidRDefault="004B5D29">
      <w:pPr>
        <w:pStyle w:val="55"/>
        <w:shd w:val="clear" w:color="auto" w:fill="auto"/>
        <w:tabs>
          <w:tab w:val="right" w:leader="dot" w:pos="5881"/>
        </w:tabs>
        <w:spacing w:line="230" w:lineRule="exact"/>
        <w:ind w:left="240"/>
      </w:pPr>
      <w:hyperlink w:anchor="bookmark327" w:tooltip="Current Document" w:history="1">
        <w:r w:rsidR="004B7AF6">
          <w:rPr>
            <w:rStyle w:val="27"/>
            <w:i/>
            <w:iCs/>
            <w:color w:val="000000"/>
          </w:rPr>
          <w:t>Жалобы</w:t>
        </w:r>
        <w:r w:rsidR="004B7AF6">
          <w:rPr>
            <w:rStyle w:val="a9"/>
            <w:i w:val="0"/>
            <w:iCs w:val="0"/>
            <w:color w:val="000000"/>
          </w:rPr>
          <w:tab/>
        </w:r>
        <w:r w:rsidR="004B7AF6">
          <w:rPr>
            <w:rStyle w:val="27"/>
            <w:i/>
            <w:iCs/>
            <w:color w:val="000000"/>
          </w:rPr>
          <w:t>211</w:t>
        </w:r>
      </w:hyperlink>
    </w:p>
    <w:p w:rsidR="006306F2" w:rsidRDefault="004B5D29">
      <w:pPr>
        <w:pStyle w:val="55"/>
        <w:shd w:val="clear" w:color="auto" w:fill="auto"/>
        <w:tabs>
          <w:tab w:val="right" w:leader="dot" w:pos="5881"/>
        </w:tabs>
        <w:spacing w:line="230" w:lineRule="exact"/>
        <w:ind w:left="240"/>
      </w:pPr>
      <w:hyperlink w:anchor="bookmark328" w:tooltip="Current Document" w:history="1">
        <w:r w:rsidR="004B7AF6">
          <w:rPr>
            <w:rStyle w:val="27"/>
            <w:i/>
            <w:iCs/>
            <w:color w:val="000000"/>
          </w:rPr>
          <w:t>События</w:t>
        </w:r>
        <w:r w:rsidR="004B7AF6">
          <w:rPr>
            <w:rStyle w:val="a9"/>
            <w:i w:val="0"/>
            <w:iCs w:val="0"/>
            <w:color w:val="000000"/>
          </w:rPr>
          <w:tab/>
        </w:r>
        <w:r w:rsidR="004B7AF6">
          <w:rPr>
            <w:rStyle w:val="27"/>
            <w:i/>
            <w:iCs/>
            <w:color w:val="000000"/>
          </w:rPr>
          <w:t>212</w:t>
        </w:r>
      </w:hyperlink>
    </w:p>
    <w:p w:rsidR="006306F2" w:rsidRDefault="004B5D29">
      <w:pPr>
        <w:pStyle w:val="3a"/>
        <w:shd w:val="clear" w:color="auto" w:fill="auto"/>
        <w:tabs>
          <w:tab w:val="right" w:leader="dot" w:pos="5881"/>
        </w:tabs>
        <w:spacing w:after="0"/>
        <w:ind w:left="20"/>
      </w:pPr>
      <w:hyperlink w:anchor="bookmark329" w:tooltip="Current Document" w:history="1">
        <w:r w:rsidR="004B7AF6">
          <w:rPr>
            <w:rStyle w:val="15"/>
            <w:color w:val="000000"/>
          </w:rPr>
          <w:t>Внутренняя семейная расстановка</w:t>
        </w:r>
        <w:r w:rsidR="004B7AF6">
          <w:rPr>
            <w:rStyle w:val="15"/>
            <w:color w:val="000000"/>
          </w:rPr>
          <w:tab/>
        </w:r>
        <w:r w:rsidR="004B7AF6">
          <w:rPr>
            <w:rStyle w:val="33"/>
            <w:color w:val="000000"/>
          </w:rPr>
          <w:t>212</w:t>
        </w:r>
      </w:hyperlink>
    </w:p>
    <w:p w:rsidR="006306F2" w:rsidRDefault="004B5D29">
      <w:pPr>
        <w:pStyle w:val="55"/>
        <w:shd w:val="clear" w:color="auto" w:fill="auto"/>
        <w:tabs>
          <w:tab w:val="right" w:leader="dot" w:pos="5881"/>
        </w:tabs>
        <w:ind w:left="240"/>
      </w:pPr>
      <w:hyperlink w:anchor="bookmark330" w:tooltip="Current Document" w:history="1">
        <w:r w:rsidR="004B7AF6">
          <w:rPr>
            <w:rStyle w:val="27"/>
            <w:i/>
            <w:iCs/>
            <w:color w:val="000000"/>
          </w:rPr>
          <w:t>Помощь путем отказа</w:t>
        </w:r>
        <w:r w:rsidR="004B7AF6">
          <w:rPr>
            <w:rStyle w:val="a9"/>
            <w:i w:val="0"/>
            <w:iCs w:val="0"/>
            <w:color w:val="000000"/>
          </w:rPr>
          <w:tab/>
        </w:r>
        <w:r w:rsidR="004B7AF6">
          <w:rPr>
            <w:rStyle w:val="27"/>
            <w:i/>
            <w:iCs/>
            <w:color w:val="000000"/>
          </w:rPr>
          <w:t>213</w:t>
        </w:r>
      </w:hyperlink>
    </w:p>
    <w:p w:rsidR="006306F2" w:rsidRDefault="004B5D29">
      <w:pPr>
        <w:pStyle w:val="55"/>
        <w:shd w:val="clear" w:color="auto" w:fill="auto"/>
        <w:tabs>
          <w:tab w:val="right" w:leader="dot" w:pos="5881"/>
        </w:tabs>
        <w:ind w:left="240"/>
      </w:pPr>
      <w:hyperlink w:anchor="bookmark331" w:tooltip="Current Document" w:history="1">
        <w:r w:rsidR="004B7AF6">
          <w:rPr>
            <w:rStyle w:val="27"/>
            <w:i/>
            <w:iCs/>
            <w:color w:val="000000"/>
          </w:rPr>
          <w:t>Выявленная действительность</w:t>
        </w:r>
        <w:r w:rsidR="004B7AF6">
          <w:rPr>
            <w:rStyle w:val="a9"/>
            <w:i w:val="0"/>
            <w:iCs w:val="0"/>
            <w:color w:val="000000"/>
          </w:rPr>
          <w:tab/>
        </w:r>
        <w:r w:rsidR="004B7AF6">
          <w:rPr>
            <w:rStyle w:val="27"/>
            <w:i/>
            <w:iCs/>
            <w:color w:val="000000"/>
          </w:rPr>
          <w:t>213</w:t>
        </w:r>
      </w:hyperlink>
    </w:p>
    <w:p w:rsidR="006306F2" w:rsidRDefault="004B5D29">
      <w:pPr>
        <w:pStyle w:val="3a"/>
        <w:shd w:val="clear" w:color="auto" w:fill="auto"/>
        <w:tabs>
          <w:tab w:val="right" w:leader="dot" w:pos="5861"/>
        </w:tabs>
        <w:spacing w:after="0"/>
      </w:pPr>
      <w:hyperlink w:anchor="bookmark332" w:tooltip="Current Document" w:history="1">
        <w:r w:rsidR="004B7AF6">
          <w:rPr>
            <w:rStyle w:val="15"/>
            <w:color w:val="000000"/>
          </w:rPr>
          <w:t>Судьба</w:t>
        </w:r>
        <w:r w:rsidR="004B7AF6">
          <w:rPr>
            <w:rStyle w:val="15"/>
            <w:color w:val="000000"/>
          </w:rPr>
          <w:tab/>
        </w:r>
        <w:r w:rsidR="004B7AF6">
          <w:rPr>
            <w:rStyle w:val="33"/>
            <w:color w:val="000000"/>
          </w:rPr>
          <w:t>214</w:t>
        </w:r>
      </w:hyperlink>
    </w:p>
    <w:p w:rsidR="006306F2" w:rsidRDefault="004B5D29">
      <w:pPr>
        <w:pStyle w:val="55"/>
        <w:shd w:val="clear" w:color="auto" w:fill="auto"/>
        <w:tabs>
          <w:tab w:val="right" w:leader="dot" w:pos="5881"/>
        </w:tabs>
        <w:ind w:left="240"/>
      </w:pPr>
      <w:hyperlink w:anchor="bookmark333" w:tooltip="Current Document" w:history="1">
        <w:r w:rsidR="004B7AF6">
          <w:rPr>
            <w:rStyle w:val="27"/>
            <w:i/>
            <w:iCs/>
            <w:color w:val="000000"/>
          </w:rPr>
          <w:t>Свобода действий</w:t>
        </w:r>
        <w:r w:rsidR="004B7AF6">
          <w:rPr>
            <w:rStyle w:val="a9"/>
            <w:i w:val="0"/>
            <w:iCs w:val="0"/>
            <w:color w:val="000000"/>
          </w:rPr>
          <w:tab/>
        </w:r>
        <w:r w:rsidR="004B7AF6">
          <w:rPr>
            <w:rStyle w:val="27"/>
            <w:i/>
            <w:iCs/>
            <w:color w:val="000000"/>
          </w:rPr>
          <w:t>214</w:t>
        </w:r>
      </w:hyperlink>
    </w:p>
    <w:p w:rsidR="006306F2" w:rsidRDefault="004B5D29">
      <w:pPr>
        <w:pStyle w:val="55"/>
        <w:shd w:val="clear" w:color="auto" w:fill="auto"/>
        <w:tabs>
          <w:tab w:val="right" w:leader="dot" w:pos="5881"/>
        </w:tabs>
        <w:ind w:left="240"/>
      </w:pPr>
      <w:hyperlink w:anchor="bookmark334" w:tooltip="Current Document" w:history="1">
        <w:r w:rsidR="004B7AF6">
          <w:rPr>
            <w:rStyle w:val="27"/>
            <w:i/>
            <w:iCs/>
            <w:color w:val="000000"/>
          </w:rPr>
          <w:t>Семья как судьба</w:t>
        </w:r>
        <w:r w:rsidR="004B7AF6">
          <w:rPr>
            <w:rStyle w:val="a9"/>
            <w:i w:val="0"/>
            <w:iCs w:val="0"/>
            <w:color w:val="000000"/>
          </w:rPr>
          <w:tab/>
        </w:r>
        <w:r w:rsidR="004B7AF6">
          <w:rPr>
            <w:rStyle w:val="27"/>
            <w:i/>
            <w:iCs/>
            <w:color w:val="000000"/>
          </w:rPr>
          <w:t>214</w:t>
        </w:r>
      </w:hyperlink>
    </w:p>
    <w:p w:rsidR="006306F2" w:rsidRDefault="004B5D29">
      <w:pPr>
        <w:pStyle w:val="55"/>
        <w:shd w:val="clear" w:color="auto" w:fill="auto"/>
        <w:tabs>
          <w:tab w:val="right" w:leader="dot" w:pos="5881"/>
        </w:tabs>
        <w:ind w:left="240"/>
      </w:pPr>
      <w:hyperlink w:anchor="bookmark335" w:tooltip="Current Document" w:history="1">
        <w:r w:rsidR="004B7AF6">
          <w:rPr>
            <w:rStyle w:val="27"/>
            <w:i/>
            <w:iCs/>
            <w:color w:val="000000"/>
          </w:rPr>
          <w:t>Ряд поколений</w:t>
        </w:r>
        <w:r w:rsidR="004B7AF6">
          <w:rPr>
            <w:rStyle w:val="a9"/>
            <w:i w:val="0"/>
            <w:iCs w:val="0"/>
            <w:color w:val="000000"/>
          </w:rPr>
          <w:tab/>
        </w:r>
        <w:r w:rsidR="004B7AF6">
          <w:rPr>
            <w:rStyle w:val="27"/>
            <w:i/>
            <w:iCs/>
            <w:color w:val="000000"/>
          </w:rPr>
          <w:t>214</w:t>
        </w:r>
      </w:hyperlink>
    </w:p>
    <w:p w:rsidR="006306F2" w:rsidRDefault="004B5D29">
      <w:pPr>
        <w:pStyle w:val="55"/>
        <w:shd w:val="clear" w:color="auto" w:fill="auto"/>
        <w:tabs>
          <w:tab w:val="right" w:leader="dot" w:pos="5881"/>
        </w:tabs>
        <w:ind w:left="240"/>
      </w:pPr>
      <w:hyperlink w:anchor="bookmark336" w:tooltip="Current Document" w:history="1">
        <w:r w:rsidR="004B7AF6">
          <w:rPr>
            <w:rStyle w:val="27"/>
            <w:i/>
            <w:iCs/>
            <w:color w:val="000000"/>
          </w:rPr>
          <w:t>Целительная сила</w:t>
        </w:r>
        <w:r w:rsidR="004B7AF6">
          <w:rPr>
            <w:rStyle w:val="a9"/>
            <w:i w:val="0"/>
            <w:iCs w:val="0"/>
            <w:color w:val="000000"/>
          </w:rPr>
          <w:tab/>
        </w:r>
        <w:r w:rsidR="004B7AF6">
          <w:rPr>
            <w:rStyle w:val="27"/>
            <w:i/>
            <w:iCs/>
            <w:color w:val="000000"/>
          </w:rPr>
          <w:t>215</w:t>
        </w:r>
      </w:hyperlink>
    </w:p>
    <w:p w:rsidR="006306F2" w:rsidRDefault="004B5D29">
      <w:pPr>
        <w:pStyle w:val="55"/>
        <w:shd w:val="clear" w:color="auto" w:fill="auto"/>
        <w:tabs>
          <w:tab w:val="right" w:leader="dot" w:pos="5881"/>
        </w:tabs>
        <w:ind w:left="240"/>
      </w:pPr>
      <w:hyperlink w:anchor="bookmark337" w:tooltip="Current Document" w:history="1">
        <w:r w:rsidR="004B7AF6">
          <w:rPr>
            <w:rStyle w:val="27"/>
            <w:i/>
            <w:iCs/>
            <w:color w:val="000000"/>
          </w:rPr>
          <w:t>Большая судьба</w:t>
        </w:r>
        <w:r w:rsidR="004B7AF6">
          <w:rPr>
            <w:rStyle w:val="a9"/>
            <w:i w:val="0"/>
            <w:iCs w:val="0"/>
            <w:color w:val="000000"/>
          </w:rPr>
          <w:tab/>
        </w:r>
        <w:r w:rsidR="004B7AF6">
          <w:rPr>
            <w:rStyle w:val="27"/>
            <w:i/>
            <w:iCs/>
            <w:color w:val="000000"/>
          </w:rPr>
          <w:t>216</w:t>
        </w:r>
      </w:hyperlink>
    </w:p>
    <w:p w:rsidR="006306F2" w:rsidRDefault="004B5D29">
      <w:pPr>
        <w:pStyle w:val="55"/>
        <w:shd w:val="clear" w:color="auto" w:fill="auto"/>
        <w:tabs>
          <w:tab w:val="right" w:leader="dot" w:pos="5881"/>
        </w:tabs>
        <w:spacing w:after="278"/>
        <w:ind w:left="240"/>
      </w:pPr>
      <w:hyperlink w:anchor="bookmark338" w:tooltip="Current Document" w:history="1">
        <w:r w:rsidR="004B7AF6">
          <w:rPr>
            <w:rStyle w:val="27"/>
            <w:i/>
            <w:iCs/>
            <w:color w:val="000000"/>
          </w:rPr>
          <w:t>Ранняя смерть</w:t>
        </w:r>
        <w:r w:rsidR="004B7AF6">
          <w:rPr>
            <w:rStyle w:val="a9"/>
            <w:i w:val="0"/>
            <w:iCs w:val="0"/>
            <w:color w:val="000000"/>
          </w:rPr>
          <w:tab/>
        </w:r>
        <w:r w:rsidR="004B7AF6">
          <w:rPr>
            <w:rStyle w:val="27"/>
            <w:i/>
            <w:iCs/>
            <w:color w:val="000000"/>
          </w:rPr>
          <w:t>216</w:t>
        </w:r>
      </w:hyperlink>
    </w:p>
    <w:p w:rsidR="006306F2" w:rsidRDefault="004B5D29">
      <w:pPr>
        <w:pStyle w:val="42"/>
        <w:shd w:val="clear" w:color="auto" w:fill="auto"/>
        <w:tabs>
          <w:tab w:val="right" w:leader="dot" w:pos="5881"/>
        </w:tabs>
        <w:spacing w:before="0" w:after="42" w:line="180" w:lineRule="exact"/>
        <w:ind w:left="20"/>
      </w:pPr>
      <w:hyperlink w:anchor="bookmark227" w:tooltip="Current Document" w:history="1">
        <w:bookmarkStart w:id="11" w:name="bookmark10"/>
        <w:r w:rsidR="004B7AF6">
          <w:rPr>
            <w:rStyle w:val="40"/>
            <w:b/>
            <w:bCs/>
            <w:color w:val="000000"/>
          </w:rPr>
          <w:t>ДУХОВНАЯ СЕМЕЙНАЯ РАССТАНОВКА</w:t>
        </w:r>
        <w:r w:rsidR="004B7AF6">
          <w:rPr>
            <w:rStyle w:val="4TimesNewRoman"/>
            <w:b w:val="0"/>
            <w:bCs w:val="0"/>
            <w:noProof w:val="0"/>
            <w:color w:val="000000"/>
          </w:rPr>
          <w:tab/>
        </w:r>
        <w:r w:rsidR="004B7AF6">
          <w:rPr>
            <w:rStyle w:val="4TimesNewRoman1"/>
            <w:b w:val="0"/>
            <w:bCs w:val="0"/>
            <w:color w:val="000000"/>
          </w:rPr>
          <w:t>217</w:t>
        </w:r>
        <w:bookmarkEnd w:id="11"/>
      </w:hyperlink>
    </w:p>
    <w:p w:rsidR="006306F2" w:rsidRDefault="004B5D29">
      <w:pPr>
        <w:pStyle w:val="3a"/>
        <w:shd w:val="clear" w:color="auto" w:fill="auto"/>
        <w:tabs>
          <w:tab w:val="right" w:leader="dot" w:pos="5881"/>
        </w:tabs>
        <w:spacing w:after="0" w:line="180" w:lineRule="exact"/>
        <w:ind w:left="20"/>
      </w:pPr>
      <w:hyperlink w:anchor="bookmark339" w:tooltip="Current Document" w:history="1">
        <w:r w:rsidR="004B7AF6">
          <w:rPr>
            <w:rStyle w:val="15"/>
            <w:color w:val="000000"/>
          </w:rPr>
          <w:t>Предварительное замечание</w:t>
        </w:r>
        <w:r w:rsidR="004B7AF6">
          <w:rPr>
            <w:rStyle w:val="15"/>
            <w:color w:val="000000"/>
          </w:rPr>
          <w:tab/>
          <w:t xml:space="preserve"> </w:t>
        </w:r>
        <w:r w:rsidR="004B7AF6">
          <w:rPr>
            <w:rStyle w:val="33"/>
            <w:color w:val="000000"/>
          </w:rPr>
          <w:t>218</w:t>
        </w:r>
      </w:hyperlink>
    </w:p>
    <w:p w:rsidR="006306F2" w:rsidRDefault="004B5D29">
      <w:pPr>
        <w:pStyle w:val="55"/>
        <w:shd w:val="clear" w:color="auto" w:fill="auto"/>
        <w:tabs>
          <w:tab w:val="right" w:leader="dot" w:pos="5881"/>
        </w:tabs>
        <w:spacing w:after="9" w:line="180" w:lineRule="exact"/>
        <w:ind w:left="240"/>
      </w:pPr>
      <w:hyperlink w:anchor="bookmark340" w:tooltip="Current Document" w:history="1">
        <w:r w:rsidR="004B7AF6">
          <w:rPr>
            <w:rStyle w:val="27"/>
            <w:i/>
            <w:iCs/>
            <w:color w:val="000000"/>
          </w:rPr>
          <w:t>Что нового в духовной семейной расстановке?.</w:t>
        </w:r>
        <w:r w:rsidR="004B7AF6">
          <w:rPr>
            <w:rStyle w:val="a9"/>
            <w:i w:val="0"/>
            <w:iCs w:val="0"/>
            <w:color w:val="000000"/>
          </w:rPr>
          <w:tab/>
        </w:r>
        <w:r w:rsidR="004B7AF6">
          <w:rPr>
            <w:rStyle w:val="27"/>
            <w:i/>
            <w:iCs/>
            <w:color w:val="000000"/>
          </w:rPr>
          <w:t>218</w:t>
        </w:r>
      </w:hyperlink>
    </w:p>
    <w:p w:rsidR="006306F2" w:rsidRDefault="004B5D29">
      <w:pPr>
        <w:pStyle w:val="3a"/>
        <w:shd w:val="clear" w:color="auto" w:fill="auto"/>
        <w:tabs>
          <w:tab w:val="right" w:leader="dot" w:pos="5861"/>
        </w:tabs>
        <w:spacing w:after="0"/>
      </w:pPr>
      <w:hyperlink w:anchor="bookmark342" w:tooltip="Current Document" w:history="1">
        <w:r w:rsidR="004B7AF6">
          <w:rPr>
            <w:rStyle w:val="15"/>
            <w:color w:val="000000"/>
          </w:rPr>
          <w:t>Философия</w:t>
        </w:r>
        <w:r w:rsidR="004B7AF6">
          <w:rPr>
            <w:rStyle w:val="15"/>
            <w:color w:val="000000"/>
          </w:rPr>
          <w:tab/>
        </w:r>
        <w:r w:rsidR="004B7AF6">
          <w:rPr>
            <w:rStyle w:val="33"/>
            <w:color w:val="000000"/>
          </w:rPr>
          <w:t>219</w:t>
        </w:r>
      </w:hyperlink>
    </w:p>
    <w:p w:rsidR="006306F2" w:rsidRDefault="004B5D29">
      <w:pPr>
        <w:pStyle w:val="55"/>
        <w:shd w:val="clear" w:color="auto" w:fill="auto"/>
        <w:tabs>
          <w:tab w:val="right" w:leader="dot" w:pos="5881"/>
        </w:tabs>
        <w:ind w:left="240"/>
      </w:pPr>
      <w:hyperlink w:anchor="bookmark343" w:tooltip="Current Document" w:history="1">
        <w:r w:rsidR="004B7AF6">
          <w:rPr>
            <w:rStyle w:val="27"/>
            <w:i/>
            <w:iCs/>
            <w:color w:val="000000"/>
          </w:rPr>
          <w:t>Тело</w:t>
        </w:r>
        <w:r w:rsidR="004B7AF6">
          <w:rPr>
            <w:rStyle w:val="a9"/>
            <w:i w:val="0"/>
            <w:iCs w:val="0"/>
            <w:color w:val="000000"/>
          </w:rPr>
          <w:tab/>
        </w:r>
        <w:r w:rsidR="004B7AF6">
          <w:rPr>
            <w:rStyle w:val="27"/>
            <w:i/>
            <w:iCs/>
            <w:color w:val="000000"/>
          </w:rPr>
          <w:t>219</w:t>
        </w:r>
      </w:hyperlink>
    </w:p>
    <w:p w:rsidR="006306F2" w:rsidRDefault="004B5D29">
      <w:pPr>
        <w:pStyle w:val="55"/>
        <w:shd w:val="clear" w:color="auto" w:fill="auto"/>
        <w:tabs>
          <w:tab w:val="right" w:leader="dot" w:pos="5641"/>
        </w:tabs>
      </w:pPr>
      <w:hyperlink w:anchor="bookmark344" w:tooltip="Current Document" w:history="1">
        <w:r w:rsidR="004B7AF6">
          <w:rPr>
            <w:rStyle w:val="27"/>
            <w:i/>
            <w:iCs/>
            <w:color w:val="000000"/>
          </w:rPr>
          <w:t>Душа</w:t>
        </w:r>
        <w:r w:rsidR="004B7AF6">
          <w:rPr>
            <w:rStyle w:val="a9"/>
            <w:i w:val="0"/>
            <w:iCs w:val="0"/>
            <w:color w:val="000000"/>
          </w:rPr>
          <w:tab/>
        </w:r>
        <w:r w:rsidR="004B7AF6">
          <w:rPr>
            <w:rStyle w:val="27"/>
            <w:i/>
            <w:iCs/>
            <w:color w:val="000000"/>
          </w:rPr>
          <w:t>220</w:t>
        </w:r>
      </w:hyperlink>
    </w:p>
    <w:p w:rsidR="006306F2" w:rsidRDefault="004B5D29">
      <w:pPr>
        <w:pStyle w:val="55"/>
        <w:shd w:val="clear" w:color="auto" w:fill="auto"/>
        <w:tabs>
          <w:tab w:val="right" w:leader="dot" w:pos="5881"/>
        </w:tabs>
        <w:ind w:left="240"/>
      </w:pPr>
      <w:hyperlink w:anchor="bookmark345" w:tooltip="Current Document" w:history="1">
        <w:r w:rsidR="004B7AF6">
          <w:rPr>
            <w:rStyle w:val="27"/>
            <w:i/>
            <w:iCs/>
            <w:color w:val="000000"/>
          </w:rPr>
          <w:t>Человеческий дух</w:t>
        </w:r>
        <w:r w:rsidR="004B7AF6">
          <w:rPr>
            <w:rStyle w:val="a9"/>
            <w:i w:val="0"/>
            <w:iCs w:val="0"/>
            <w:color w:val="000000"/>
          </w:rPr>
          <w:tab/>
        </w:r>
        <w:r w:rsidR="004B7AF6">
          <w:rPr>
            <w:rStyle w:val="27"/>
            <w:i/>
            <w:iCs/>
            <w:color w:val="000000"/>
          </w:rPr>
          <w:t>220</w:t>
        </w:r>
      </w:hyperlink>
    </w:p>
    <w:p w:rsidR="006306F2" w:rsidRDefault="004B5D29">
      <w:pPr>
        <w:pStyle w:val="55"/>
        <w:shd w:val="clear" w:color="auto" w:fill="auto"/>
        <w:tabs>
          <w:tab w:val="right" w:leader="dot" w:pos="5881"/>
        </w:tabs>
        <w:ind w:left="240"/>
      </w:pPr>
      <w:hyperlink w:anchor="bookmark346" w:tooltip="Current Document" w:history="1">
        <w:r w:rsidR="004B7AF6">
          <w:rPr>
            <w:rStyle w:val="27"/>
            <w:i/>
            <w:iCs/>
            <w:color w:val="000000"/>
          </w:rPr>
          <w:t>Творческий дух</w:t>
        </w:r>
        <w:r w:rsidR="004B7AF6">
          <w:rPr>
            <w:rStyle w:val="a9"/>
            <w:i w:val="0"/>
            <w:iCs w:val="0"/>
            <w:color w:val="000000"/>
          </w:rPr>
          <w:tab/>
        </w:r>
        <w:r w:rsidR="004B7AF6">
          <w:rPr>
            <w:rStyle w:val="27"/>
            <w:i/>
            <w:iCs/>
            <w:color w:val="000000"/>
          </w:rPr>
          <w:t>220</w:t>
        </w:r>
      </w:hyperlink>
    </w:p>
    <w:p w:rsidR="006306F2" w:rsidRDefault="004B5D29">
      <w:pPr>
        <w:pStyle w:val="3a"/>
        <w:shd w:val="clear" w:color="auto" w:fill="auto"/>
        <w:tabs>
          <w:tab w:val="right" w:leader="dot" w:pos="5881"/>
        </w:tabs>
        <w:spacing w:after="0"/>
        <w:ind w:left="20"/>
      </w:pPr>
      <w:hyperlink w:anchor="bookmark347" w:tooltip="Current Document" w:history="1">
        <w:r w:rsidR="004B7AF6">
          <w:rPr>
            <w:rStyle w:val="15"/>
            <w:color w:val="000000"/>
          </w:rPr>
          <w:t>Духовная семейная расстановка</w:t>
        </w:r>
        <w:r w:rsidR="004B7AF6">
          <w:rPr>
            <w:rStyle w:val="15"/>
            <w:color w:val="000000"/>
          </w:rPr>
          <w:tab/>
        </w:r>
        <w:r w:rsidR="004B7AF6">
          <w:rPr>
            <w:rStyle w:val="33"/>
            <w:color w:val="000000"/>
          </w:rPr>
          <w:t>221</w:t>
        </w:r>
      </w:hyperlink>
    </w:p>
    <w:p w:rsidR="006306F2" w:rsidRDefault="004B5D29">
      <w:pPr>
        <w:pStyle w:val="55"/>
        <w:shd w:val="clear" w:color="auto" w:fill="auto"/>
        <w:tabs>
          <w:tab w:val="right" w:leader="dot" w:pos="5881"/>
        </w:tabs>
        <w:ind w:left="240"/>
      </w:pPr>
      <w:hyperlink w:anchor="bookmark348" w:tooltip="Current Document" w:history="1">
        <w:r w:rsidR="004B7AF6">
          <w:rPr>
            <w:rStyle w:val="27"/>
            <w:i/>
            <w:iCs/>
            <w:color w:val="000000"/>
          </w:rPr>
          <w:t>Духовное поле</w:t>
        </w:r>
        <w:r w:rsidR="004B7AF6">
          <w:rPr>
            <w:rStyle w:val="a9"/>
            <w:i w:val="0"/>
            <w:iCs w:val="0"/>
            <w:color w:val="000000"/>
          </w:rPr>
          <w:tab/>
        </w:r>
        <w:r w:rsidR="004B7AF6">
          <w:rPr>
            <w:rStyle w:val="27"/>
            <w:i/>
            <w:iCs/>
            <w:color w:val="000000"/>
          </w:rPr>
          <w:t>221</w:t>
        </w:r>
      </w:hyperlink>
    </w:p>
    <w:p w:rsidR="006306F2" w:rsidRDefault="004B5D29">
      <w:pPr>
        <w:pStyle w:val="55"/>
        <w:shd w:val="clear" w:color="auto" w:fill="auto"/>
        <w:tabs>
          <w:tab w:val="right" w:leader="dot" w:pos="5881"/>
        </w:tabs>
        <w:ind w:left="240"/>
      </w:pPr>
      <w:hyperlink w:anchor="bookmark349" w:tooltip="Current Document" w:history="1">
        <w:r w:rsidR="004B7AF6">
          <w:rPr>
            <w:rStyle w:val="27"/>
            <w:i/>
            <w:iCs/>
            <w:color w:val="000000"/>
          </w:rPr>
          <w:t>Движения духа</w:t>
        </w:r>
        <w:r w:rsidR="004B7AF6">
          <w:rPr>
            <w:rStyle w:val="a9"/>
            <w:i w:val="0"/>
            <w:iCs w:val="0"/>
            <w:color w:val="000000"/>
          </w:rPr>
          <w:tab/>
        </w:r>
        <w:r w:rsidR="004B7AF6">
          <w:rPr>
            <w:rStyle w:val="27"/>
            <w:i/>
            <w:iCs/>
            <w:color w:val="000000"/>
          </w:rPr>
          <w:t>222</w:t>
        </w:r>
      </w:hyperlink>
    </w:p>
    <w:p w:rsidR="006306F2" w:rsidRDefault="004B5D29">
      <w:pPr>
        <w:pStyle w:val="55"/>
        <w:shd w:val="clear" w:color="auto" w:fill="auto"/>
        <w:tabs>
          <w:tab w:val="right" w:leader="dot" w:pos="5881"/>
        </w:tabs>
        <w:ind w:left="240"/>
      </w:pPr>
      <w:hyperlink w:anchor="bookmark350" w:tooltip="Current Document" w:history="1">
        <w:r w:rsidR="004B7AF6">
          <w:rPr>
            <w:rStyle w:val="27"/>
            <w:i/>
            <w:iCs/>
            <w:color w:val="000000"/>
          </w:rPr>
          <w:t>Духовное поле семьи</w:t>
        </w:r>
        <w:r w:rsidR="004B7AF6">
          <w:rPr>
            <w:rStyle w:val="a9"/>
            <w:i w:val="0"/>
            <w:iCs w:val="0"/>
            <w:color w:val="000000"/>
          </w:rPr>
          <w:tab/>
        </w:r>
        <w:r w:rsidR="004B7AF6">
          <w:rPr>
            <w:rStyle w:val="27"/>
            <w:i/>
            <w:iCs/>
            <w:color w:val="000000"/>
          </w:rPr>
          <w:t>222</w:t>
        </w:r>
      </w:hyperlink>
    </w:p>
    <w:p w:rsidR="006306F2" w:rsidRDefault="004B5D29">
      <w:pPr>
        <w:pStyle w:val="55"/>
        <w:shd w:val="clear" w:color="auto" w:fill="auto"/>
        <w:tabs>
          <w:tab w:val="right" w:leader="dot" w:pos="5881"/>
        </w:tabs>
        <w:ind w:left="240"/>
      </w:pPr>
      <w:hyperlink w:anchor="bookmark351" w:tooltip="Current Document" w:history="1">
        <w:r w:rsidR="004B7AF6">
          <w:rPr>
            <w:rStyle w:val="27"/>
            <w:i/>
            <w:iCs/>
            <w:color w:val="000000"/>
          </w:rPr>
          <w:t>Поле и душа</w:t>
        </w:r>
        <w:r w:rsidR="004B7AF6">
          <w:rPr>
            <w:rStyle w:val="a9"/>
            <w:i w:val="0"/>
            <w:iCs w:val="0"/>
            <w:color w:val="000000"/>
          </w:rPr>
          <w:tab/>
        </w:r>
        <w:r w:rsidR="004B7AF6">
          <w:rPr>
            <w:rStyle w:val="27"/>
            <w:i/>
            <w:iCs/>
            <w:color w:val="000000"/>
          </w:rPr>
          <w:t>222</w:t>
        </w:r>
      </w:hyperlink>
    </w:p>
    <w:p w:rsidR="006306F2" w:rsidRDefault="004B5D29">
      <w:pPr>
        <w:pStyle w:val="55"/>
        <w:shd w:val="clear" w:color="auto" w:fill="auto"/>
        <w:tabs>
          <w:tab w:val="right" w:leader="dot" w:pos="5881"/>
        </w:tabs>
        <w:ind w:left="240"/>
      </w:pPr>
      <w:hyperlink w:anchor="bookmark352" w:tooltip="Current Document" w:history="1">
        <w:r w:rsidR="004B7AF6">
          <w:rPr>
            <w:rStyle w:val="27"/>
            <w:i/>
            <w:iCs/>
            <w:color w:val="000000"/>
          </w:rPr>
          <w:t>Душа семьи</w:t>
        </w:r>
        <w:r w:rsidR="004B7AF6">
          <w:rPr>
            <w:rStyle w:val="a9"/>
            <w:i w:val="0"/>
            <w:iCs w:val="0"/>
            <w:color w:val="000000"/>
          </w:rPr>
          <w:tab/>
        </w:r>
        <w:r w:rsidR="004B7AF6">
          <w:rPr>
            <w:rStyle w:val="27"/>
            <w:i/>
            <w:iCs/>
            <w:color w:val="000000"/>
          </w:rPr>
          <w:t>222</w:t>
        </w:r>
      </w:hyperlink>
    </w:p>
    <w:p w:rsidR="006306F2" w:rsidRDefault="004B5D29">
      <w:pPr>
        <w:pStyle w:val="55"/>
        <w:shd w:val="clear" w:color="auto" w:fill="auto"/>
        <w:tabs>
          <w:tab w:val="right" w:leader="dot" w:pos="5641"/>
        </w:tabs>
      </w:pPr>
      <w:hyperlink w:anchor="bookmark353" w:tooltip="Current Document" w:history="1">
        <w:r w:rsidR="004B7AF6">
          <w:rPr>
            <w:rStyle w:val="27"/>
            <w:i/>
            <w:iCs/>
            <w:color w:val="000000"/>
          </w:rPr>
          <w:t>Совесть</w:t>
        </w:r>
        <w:r w:rsidR="004B7AF6">
          <w:rPr>
            <w:rStyle w:val="a9"/>
            <w:i w:val="0"/>
            <w:iCs w:val="0"/>
            <w:color w:val="000000"/>
          </w:rPr>
          <w:tab/>
        </w:r>
        <w:r w:rsidR="004B7AF6">
          <w:rPr>
            <w:rStyle w:val="27"/>
            <w:i/>
            <w:iCs/>
            <w:color w:val="000000"/>
          </w:rPr>
          <w:t>223</w:t>
        </w:r>
      </w:hyperlink>
    </w:p>
    <w:p w:rsidR="006306F2" w:rsidRDefault="004B5D29">
      <w:pPr>
        <w:pStyle w:val="55"/>
        <w:shd w:val="clear" w:color="auto" w:fill="auto"/>
        <w:tabs>
          <w:tab w:val="right" w:leader="dot" w:pos="5881"/>
        </w:tabs>
        <w:ind w:left="240"/>
      </w:pPr>
      <w:hyperlink w:anchor="bookmark354" w:tooltip="Current Document" w:history="1">
        <w:r w:rsidR="004B7AF6">
          <w:rPr>
            <w:rStyle w:val="27"/>
            <w:i/>
            <w:iCs/>
            <w:color w:val="000000"/>
          </w:rPr>
          <w:t>Справедливость</w:t>
        </w:r>
        <w:r w:rsidR="004B7AF6">
          <w:rPr>
            <w:rStyle w:val="a9"/>
            <w:i w:val="0"/>
            <w:iCs w:val="0"/>
            <w:color w:val="000000"/>
          </w:rPr>
          <w:tab/>
        </w:r>
        <w:r w:rsidR="004B7AF6">
          <w:rPr>
            <w:rStyle w:val="27"/>
            <w:i/>
            <w:iCs/>
            <w:color w:val="000000"/>
          </w:rPr>
          <w:t>223</w:t>
        </w:r>
      </w:hyperlink>
    </w:p>
    <w:p w:rsidR="006306F2" w:rsidRDefault="004B5D29">
      <w:pPr>
        <w:pStyle w:val="28"/>
        <w:shd w:val="clear" w:color="auto" w:fill="auto"/>
        <w:tabs>
          <w:tab w:val="right" w:leader="dot" w:pos="5881"/>
        </w:tabs>
        <w:ind w:left="240"/>
      </w:pPr>
      <w:hyperlink w:anchor="bookmark355" w:tooltip="Current Document" w:history="1">
        <w:r w:rsidR="004B7AF6">
          <w:rPr>
            <w:rStyle w:val="27"/>
            <w:i/>
            <w:iCs/>
            <w:color w:val="000000"/>
          </w:rPr>
          <w:t>Плен духа</w:t>
        </w:r>
        <w:r w:rsidR="004B7AF6">
          <w:rPr>
            <w:rStyle w:val="a9"/>
            <w:i w:val="0"/>
            <w:iCs w:val="0"/>
            <w:color w:val="000000"/>
          </w:rPr>
          <w:tab/>
        </w:r>
        <w:r w:rsidR="004B7AF6">
          <w:rPr>
            <w:rStyle w:val="27"/>
            <w:i/>
            <w:iCs/>
            <w:color w:val="000000"/>
          </w:rPr>
          <w:t>224</w:t>
        </w:r>
      </w:hyperlink>
    </w:p>
    <w:p w:rsidR="006306F2" w:rsidRDefault="004B5D29">
      <w:pPr>
        <w:pStyle w:val="3a"/>
        <w:shd w:val="clear" w:color="auto" w:fill="auto"/>
        <w:tabs>
          <w:tab w:val="right" w:leader="dot" w:pos="5881"/>
        </w:tabs>
        <w:spacing w:after="0"/>
        <w:ind w:left="20"/>
      </w:pPr>
      <w:hyperlink w:anchor="bookmark356" w:tooltip="Current Document" w:history="1">
        <w:r w:rsidR="004B7AF6">
          <w:rPr>
            <w:rStyle w:val="15"/>
            <w:color w:val="000000"/>
          </w:rPr>
          <w:t>Феноменологический путь познания</w:t>
        </w:r>
        <w:r w:rsidR="004B7AF6">
          <w:rPr>
            <w:rStyle w:val="15"/>
            <w:color w:val="000000"/>
          </w:rPr>
          <w:tab/>
        </w:r>
        <w:r w:rsidR="004B7AF6">
          <w:rPr>
            <w:rStyle w:val="33"/>
            <w:color w:val="000000"/>
          </w:rPr>
          <w:t>225</w:t>
        </w:r>
      </w:hyperlink>
    </w:p>
    <w:p w:rsidR="006306F2" w:rsidRDefault="004B5D29">
      <w:pPr>
        <w:pStyle w:val="55"/>
        <w:shd w:val="clear" w:color="auto" w:fill="auto"/>
        <w:tabs>
          <w:tab w:val="right" w:leader="dot" w:pos="5881"/>
        </w:tabs>
        <w:ind w:left="240"/>
      </w:pPr>
      <w:hyperlink w:anchor="bookmark357" w:tooltip="Current Document" w:history="1">
        <w:r w:rsidR="004B7AF6">
          <w:rPr>
            <w:rStyle w:val="27"/>
            <w:i/>
            <w:iCs/>
            <w:color w:val="000000"/>
          </w:rPr>
          <w:t>Способ действий</w:t>
        </w:r>
        <w:r w:rsidR="004B7AF6">
          <w:rPr>
            <w:rStyle w:val="a9"/>
            <w:i w:val="0"/>
            <w:iCs w:val="0"/>
            <w:color w:val="000000"/>
          </w:rPr>
          <w:tab/>
        </w:r>
        <w:r w:rsidR="004B7AF6">
          <w:rPr>
            <w:rStyle w:val="27"/>
            <w:i/>
            <w:iCs/>
            <w:color w:val="000000"/>
          </w:rPr>
          <w:t>225</w:t>
        </w:r>
      </w:hyperlink>
    </w:p>
    <w:p w:rsidR="006306F2" w:rsidRDefault="004B5D29">
      <w:pPr>
        <w:pStyle w:val="47"/>
        <w:shd w:val="clear" w:color="auto" w:fill="auto"/>
        <w:tabs>
          <w:tab w:val="right" w:leader="dot" w:pos="5881"/>
        </w:tabs>
        <w:ind w:left="240"/>
      </w:pPr>
      <w:hyperlink w:anchor="bookmark358" w:tooltip="Current Document" w:history="1">
        <w:r w:rsidR="004B7AF6">
          <w:rPr>
            <w:rStyle w:val="27"/>
            <w:i/>
            <w:iCs/>
            <w:color w:val="000000"/>
          </w:rPr>
          <w:t>Медитация: РАССТОЯНИЕ.</w:t>
        </w:r>
        <w:r w:rsidR="004B7AF6">
          <w:rPr>
            <w:rStyle w:val="a9"/>
            <w:i w:val="0"/>
            <w:iCs w:val="0"/>
            <w:color w:val="000000"/>
          </w:rPr>
          <w:tab/>
          <w:t xml:space="preserve"> </w:t>
        </w:r>
        <w:r w:rsidR="004B7AF6">
          <w:rPr>
            <w:rStyle w:val="27"/>
            <w:i/>
            <w:iCs/>
            <w:color w:val="000000"/>
          </w:rPr>
          <w:t>226</w:t>
        </w:r>
      </w:hyperlink>
    </w:p>
    <w:p w:rsidR="006306F2" w:rsidRDefault="004B5D29">
      <w:pPr>
        <w:pStyle w:val="3a"/>
        <w:shd w:val="clear" w:color="auto" w:fill="auto"/>
        <w:tabs>
          <w:tab w:val="right" w:leader="dot" w:pos="5861"/>
        </w:tabs>
        <w:spacing w:after="0"/>
      </w:pPr>
      <w:hyperlink w:anchor="bookmark359" w:tooltip="Current Document" w:history="1">
        <w:r w:rsidR="004B7AF6">
          <w:rPr>
            <w:rStyle w:val="15"/>
            <w:color w:val="000000"/>
          </w:rPr>
          <w:t>Душа</w:t>
        </w:r>
        <w:r w:rsidR="004B7AF6">
          <w:rPr>
            <w:rStyle w:val="15"/>
            <w:color w:val="000000"/>
          </w:rPr>
          <w:tab/>
        </w:r>
        <w:r w:rsidR="004B7AF6">
          <w:rPr>
            <w:rStyle w:val="33"/>
            <w:color w:val="000000"/>
          </w:rPr>
          <w:t>227</w:t>
        </w:r>
      </w:hyperlink>
    </w:p>
    <w:p w:rsidR="006306F2" w:rsidRDefault="004B5D29">
      <w:pPr>
        <w:pStyle w:val="55"/>
        <w:shd w:val="clear" w:color="auto" w:fill="auto"/>
        <w:tabs>
          <w:tab w:val="right" w:leader="dot" w:pos="5881"/>
        </w:tabs>
        <w:ind w:left="240"/>
      </w:pPr>
      <w:hyperlink w:anchor="bookmark360" w:tooltip="Current Document" w:history="1">
        <w:r w:rsidR="004B7AF6">
          <w:rPr>
            <w:rStyle w:val="27"/>
            <w:i/>
            <w:iCs/>
            <w:color w:val="000000"/>
          </w:rPr>
          <w:t>Другое направление</w:t>
        </w:r>
        <w:r w:rsidR="004B7AF6">
          <w:rPr>
            <w:rStyle w:val="a9"/>
            <w:i w:val="0"/>
            <w:iCs w:val="0"/>
            <w:color w:val="000000"/>
          </w:rPr>
          <w:tab/>
        </w:r>
        <w:r w:rsidR="004B7AF6">
          <w:rPr>
            <w:rStyle w:val="27"/>
            <w:i/>
            <w:iCs/>
            <w:color w:val="000000"/>
          </w:rPr>
          <w:t>227</w:t>
        </w:r>
      </w:hyperlink>
    </w:p>
    <w:p w:rsidR="006306F2" w:rsidRDefault="004B5D29">
      <w:pPr>
        <w:pStyle w:val="55"/>
        <w:shd w:val="clear" w:color="auto" w:fill="auto"/>
        <w:tabs>
          <w:tab w:val="right" w:leader="dot" w:pos="5881"/>
        </w:tabs>
        <w:ind w:left="240"/>
      </w:pPr>
      <w:hyperlink w:anchor="bookmark361" w:tooltip="Current Document" w:history="1">
        <w:r w:rsidR="004B7AF6">
          <w:rPr>
            <w:rStyle w:val="27"/>
            <w:i/>
            <w:iCs/>
            <w:color w:val="000000"/>
          </w:rPr>
          <w:t>Серьезность</w:t>
        </w:r>
        <w:r w:rsidR="004B7AF6">
          <w:rPr>
            <w:rStyle w:val="a9"/>
            <w:i w:val="0"/>
            <w:iCs w:val="0"/>
            <w:color w:val="000000"/>
          </w:rPr>
          <w:tab/>
        </w:r>
        <w:r w:rsidR="004B7AF6">
          <w:rPr>
            <w:rStyle w:val="27"/>
            <w:i/>
            <w:iCs/>
            <w:color w:val="000000"/>
          </w:rPr>
          <w:t>228</w:t>
        </w:r>
      </w:hyperlink>
    </w:p>
    <w:p w:rsidR="006306F2" w:rsidRDefault="004B5D29">
      <w:pPr>
        <w:pStyle w:val="55"/>
        <w:shd w:val="clear" w:color="auto" w:fill="auto"/>
        <w:tabs>
          <w:tab w:val="right" w:leader="dot" w:pos="5881"/>
        </w:tabs>
        <w:ind w:left="240"/>
      </w:pPr>
      <w:hyperlink w:anchor="bookmark362" w:tooltip="Current Document" w:history="1">
        <w:r w:rsidR="004B7AF6">
          <w:rPr>
            <w:rStyle w:val="27"/>
            <w:i/>
            <w:iCs/>
            <w:color w:val="000000"/>
          </w:rPr>
          <w:t>Радиус действия</w:t>
        </w:r>
        <w:r w:rsidR="004B7AF6">
          <w:rPr>
            <w:rStyle w:val="a9"/>
            <w:i w:val="0"/>
            <w:iCs w:val="0"/>
            <w:color w:val="000000"/>
          </w:rPr>
          <w:tab/>
        </w:r>
        <w:r w:rsidR="004B7AF6">
          <w:rPr>
            <w:rStyle w:val="27"/>
            <w:i/>
            <w:iCs/>
            <w:color w:val="000000"/>
          </w:rPr>
          <w:t>228</w:t>
        </w:r>
      </w:hyperlink>
    </w:p>
    <w:p w:rsidR="006306F2" w:rsidRDefault="004B5D29">
      <w:pPr>
        <w:pStyle w:val="55"/>
        <w:shd w:val="clear" w:color="auto" w:fill="auto"/>
        <w:tabs>
          <w:tab w:val="right" w:leader="dot" w:pos="5881"/>
        </w:tabs>
        <w:ind w:left="240"/>
      </w:pPr>
      <w:hyperlink w:anchor="bookmark363" w:tooltip="Current Document" w:history="1">
        <w:r w:rsidR="004B7AF6">
          <w:rPr>
            <w:rStyle w:val="27"/>
            <w:i/>
            <w:iCs/>
            <w:color w:val="000000"/>
          </w:rPr>
          <w:t>Потерянная душа</w:t>
        </w:r>
        <w:r w:rsidR="004B7AF6">
          <w:rPr>
            <w:rStyle w:val="a9"/>
            <w:i w:val="0"/>
            <w:iCs w:val="0"/>
            <w:color w:val="000000"/>
          </w:rPr>
          <w:tab/>
        </w:r>
        <w:r w:rsidR="004B7AF6">
          <w:rPr>
            <w:rStyle w:val="27"/>
            <w:i/>
            <w:iCs/>
            <w:color w:val="000000"/>
          </w:rPr>
          <w:t>228</w:t>
        </w:r>
      </w:hyperlink>
    </w:p>
    <w:p w:rsidR="006306F2" w:rsidRDefault="004B5D29">
      <w:pPr>
        <w:pStyle w:val="55"/>
        <w:shd w:val="clear" w:color="auto" w:fill="auto"/>
        <w:tabs>
          <w:tab w:val="right" w:leader="dot" w:pos="5881"/>
        </w:tabs>
        <w:ind w:left="240"/>
      </w:pPr>
      <w:hyperlink w:anchor="bookmark364" w:tooltip="Current Document" w:history="1">
        <w:r w:rsidR="004B7AF6">
          <w:rPr>
            <w:rStyle w:val="27"/>
            <w:i/>
            <w:iCs/>
            <w:color w:val="000000"/>
          </w:rPr>
          <w:t>Ясность</w:t>
        </w:r>
        <w:r w:rsidR="004B7AF6">
          <w:rPr>
            <w:rStyle w:val="a9"/>
            <w:i w:val="0"/>
            <w:iCs w:val="0"/>
            <w:color w:val="000000"/>
          </w:rPr>
          <w:tab/>
        </w:r>
        <w:r w:rsidR="004B7AF6">
          <w:rPr>
            <w:rStyle w:val="27"/>
            <w:i/>
            <w:iCs/>
            <w:color w:val="000000"/>
          </w:rPr>
          <w:t>228</w:t>
        </w:r>
      </w:hyperlink>
    </w:p>
    <w:p w:rsidR="006306F2" w:rsidRDefault="004B5D29">
      <w:pPr>
        <w:pStyle w:val="3a"/>
        <w:shd w:val="clear" w:color="auto" w:fill="auto"/>
        <w:tabs>
          <w:tab w:val="right" w:leader="dot" w:pos="5881"/>
        </w:tabs>
        <w:spacing w:after="0" w:line="180" w:lineRule="exact"/>
        <w:ind w:left="20"/>
      </w:pPr>
      <w:hyperlink w:anchor="bookmark365" w:tooltip="Current Document" w:history="1">
        <w:r w:rsidR="004B7AF6">
          <w:rPr>
            <w:rStyle w:val="15"/>
            <w:color w:val="000000"/>
          </w:rPr>
          <w:t>Соединение разделенного</w:t>
        </w:r>
        <w:r w:rsidR="004B7AF6">
          <w:rPr>
            <w:rStyle w:val="15"/>
            <w:color w:val="000000"/>
          </w:rPr>
          <w:tab/>
          <w:t xml:space="preserve">  </w:t>
        </w:r>
        <w:r w:rsidR="004B7AF6">
          <w:rPr>
            <w:rStyle w:val="33"/>
            <w:color w:val="000000"/>
          </w:rPr>
          <w:t>229</w:t>
        </w:r>
      </w:hyperlink>
    </w:p>
    <w:p w:rsidR="006306F2" w:rsidRDefault="004B5D29">
      <w:pPr>
        <w:pStyle w:val="55"/>
        <w:shd w:val="clear" w:color="auto" w:fill="auto"/>
        <w:tabs>
          <w:tab w:val="right" w:leader="dot" w:pos="5913"/>
        </w:tabs>
        <w:ind w:left="240"/>
      </w:pPr>
      <w:hyperlink w:anchor="bookmark366" w:tooltip="Current Document" w:history="1">
        <w:r w:rsidR="004B7AF6">
          <w:rPr>
            <w:rStyle w:val="27"/>
            <w:i/>
            <w:iCs/>
            <w:color w:val="000000"/>
          </w:rPr>
          <w:t>В нашей семье</w:t>
        </w:r>
        <w:r w:rsidR="004B7AF6">
          <w:rPr>
            <w:rStyle w:val="a9"/>
            <w:i w:val="0"/>
            <w:iCs w:val="0"/>
            <w:color w:val="000000"/>
          </w:rPr>
          <w:tab/>
        </w:r>
        <w:r w:rsidR="004B7AF6">
          <w:rPr>
            <w:rStyle w:val="27"/>
            <w:i/>
            <w:iCs/>
            <w:color w:val="000000"/>
          </w:rPr>
          <w:t>229</w:t>
        </w:r>
      </w:hyperlink>
    </w:p>
    <w:p w:rsidR="006306F2" w:rsidRDefault="004B5D29">
      <w:pPr>
        <w:pStyle w:val="55"/>
        <w:shd w:val="clear" w:color="auto" w:fill="auto"/>
        <w:tabs>
          <w:tab w:val="right" w:leader="dot" w:pos="5913"/>
        </w:tabs>
        <w:ind w:left="240"/>
      </w:pPr>
      <w:hyperlink w:anchor="bookmark367" w:tooltip="Current Document" w:history="1">
        <w:r w:rsidR="004B7AF6">
          <w:rPr>
            <w:rStyle w:val="27"/>
            <w:i/>
            <w:iCs/>
            <w:color w:val="000000"/>
          </w:rPr>
          <w:t>В семье клиента</w:t>
        </w:r>
        <w:r w:rsidR="004B7AF6">
          <w:rPr>
            <w:rStyle w:val="a9"/>
            <w:i w:val="0"/>
            <w:iCs w:val="0"/>
            <w:color w:val="000000"/>
          </w:rPr>
          <w:tab/>
        </w:r>
        <w:r w:rsidR="004B7AF6">
          <w:rPr>
            <w:rStyle w:val="27"/>
            <w:i/>
            <w:iCs/>
            <w:color w:val="000000"/>
          </w:rPr>
          <w:t>230</w:t>
        </w:r>
      </w:hyperlink>
    </w:p>
    <w:p w:rsidR="006306F2" w:rsidRDefault="004B5D29">
      <w:pPr>
        <w:pStyle w:val="55"/>
        <w:shd w:val="clear" w:color="auto" w:fill="auto"/>
        <w:tabs>
          <w:tab w:val="right" w:leader="dot" w:pos="5913"/>
        </w:tabs>
        <w:ind w:left="240"/>
      </w:pPr>
      <w:hyperlink w:anchor="bookmark368" w:tooltip="Current Document" w:history="1">
        <w:r w:rsidR="004B7AF6">
          <w:rPr>
            <w:rStyle w:val="27"/>
            <w:i/>
            <w:iCs/>
            <w:color w:val="000000"/>
          </w:rPr>
          <w:t>Диссонанс и резонанс</w:t>
        </w:r>
        <w:r w:rsidR="004B7AF6">
          <w:rPr>
            <w:rStyle w:val="a9"/>
            <w:i w:val="0"/>
            <w:iCs w:val="0"/>
            <w:color w:val="000000"/>
          </w:rPr>
          <w:tab/>
        </w:r>
        <w:r w:rsidR="004B7AF6">
          <w:rPr>
            <w:rStyle w:val="27"/>
            <w:i/>
            <w:iCs/>
            <w:color w:val="000000"/>
          </w:rPr>
          <w:t>231</w:t>
        </w:r>
      </w:hyperlink>
    </w:p>
    <w:p w:rsidR="006306F2" w:rsidRDefault="004B5D29">
      <w:pPr>
        <w:pStyle w:val="3a"/>
        <w:shd w:val="clear" w:color="auto" w:fill="auto"/>
        <w:tabs>
          <w:tab w:val="right" w:leader="dot" w:pos="5913"/>
        </w:tabs>
        <w:spacing w:after="0"/>
        <w:ind w:left="20"/>
      </w:pPr>
      <w:hyperlink w:anchor="bookmark369" w:tooltip="Current Document" w:history="1">
        <w:r w:rsidR="004B7AF6">
          <w:rPr>
            <w:rStyle w:val="15"/>
            <w:color w:val="000000"/>
          </w:rPr>
          <w:t>Другая семейная расстановка</w:t>
        </w:r>
        <w:r w:rsidR="004B7AF6">
          <w:rPr>
            <w:rStyle w:val="15"/>
            <w:color w:val="000000"/>
          </w:rPr>
          <w:tab/>
        </w:r>
        <w:r w:rsidR="004B7AF6">
          <w:rPr>
            <w:rStyle w:val="33"/>
            <w:color w:val="000000"/>
          </w:rPr>
          <w:t>232</w:t>
        </w:r>
      </w:hyperlink>
    </w:p>
    <w:p w:rsidR="006306F2" w:rsidRDefault="004B5D29">
      <w:pPr>
        <w:pStyle w:val="55"/>
        <w:shd w:val="clear" w:color="auto" w:fill="auto"/>
        <w:tabs>
          <w:tab w:val="right" w:leader="dot" w:pos="5673"/>
        </w:tabs>
      </w:pPr>
      <w:hyperlink w:anchor="bookmark370" w:tooltip="Current Document" w:history="1">
        <w:r w:rsidR="004B7AF6">
          <w:rPr>
            <w:rStyle w:val="27"/>
            <w:i/>
            <w:iCs/>
            <w:color w:val="000000"/>
          </w:rPr>
          <w:t>Желание</w:t>
        </w:r>
        <w:r w:rsidR="004B7AF6">
          <w:rPr>
            <w:rStyle w:val="a9"/>
            <w:i w:val="0"/>
            <w:iCs w:val="0"/>
            <w:color w:val="000000"/>
          </w:rPr>
          <w:tab/>
        </w:r>
        <w:r w:rsidR="004B7AF6">
          <w:rPr>
            <w:rStyle w:val="27"/>
            <w:i/>
            <w:iCs/>
            <w:color w:val="000000"/>
          </w:rPr>
          <w:t>232</w:t>
        </w:r>
      </w:hyperlink>
    </w:p>
    <w:p w:rsidR="006306F2" w:rsidRDefault="004B5D29">
      <w:pPr>
        <w:pStyle w:val="55"/>
        <w:shd w:val="clear" w:color="auto" w:fill="auto"/>
        <w:tabs>
          <w:tab w:val="right" w:leader="dot" w:pos="5913"/>
        </w:tabs>
        <w:ind w:left="240"/>
      </w:pPr>
      <w:hyperlink w:anchor="bookmark371" w:tooltip="Current Document" w:history="1">
        <w:r w:rsidR="004B7AF6">
          <w:rPr>
            <w:rStyle w:val="27"/>
            <w:i/>
            <w:iCs/>
            <w:color w:val="000000"/>
          </w:rPr>
          <w:t>Измерения помощи</w:t>
        </w:r>
        <w:r w:rsidR="004B7AF6">
          <w:rPr>
            <w:rStyle w:val="a9"/>
            <w:i w:val="0"/>
            <w:iCs w:val="0"/>
            <w:color w:val="000000"/>
          </w:rPr>
          <w:tab/>
        </w:r>
        <w:r w:rsidR="004B7AF6">
          <w:rPr>
            <w:rStyle w:val="27"/>
            <w:i/>
            <w:iCs/>
            <w:color w:val="000000"/>
          </w:rPr>
          <w:t>233</w:t>
        </w:r>
      </w:hyperlink>
    </w:p>
    <w:p w:rsidR="006306F2" w:rsidRDefault="004B5D29">
      <w:pPr>
        <w:pStyle w:val="55"/>
        <w:shd w:val="clear" w:color="auto" w:fill="auto"/>
        <w:tabs>
          <w:tab w:val="right" w:leader="dot" w:pos="5913"/>
        </w:tabs>
        <w:ind w:left="240"/>
      </w:pPr>
      <w:hyperlink w:anchor="bookmark372" w:tooltip="Current Document" w:history="1">
        <w:r w:rsidR="004B7AF6">
          <w:rPr>
            <w:rStyle w:val="27"/>
            <w:i/>
            <w:iCs/>
            <w:color w:val="000000"/>
          </w:rPr>
          <w:t>Действие путем недеяния</w:t>
        </w:r>
        <w:r w:rsidR="004B7AF6">
          <w:rPr>
            <w:rStyle w:val="a9"/>
            <w:i w:val="0"/>
            <w:iCs w:val="0"/>
            <w:color w:val="000000"/>
          </w:rPr>
          <w:tab/>
        </w:r>
        <w:r w:rsidR="004B7AF6">
          <w:rPr>
            <w:rStyle w:val="27"/>
            <w:i/>
            <w:iCs/>
            <w:color w:val="000000"/>
          </w:rPr>
          <w:t>233</w:t>
        </w:r>
      </w:hyperlink>
    </w:p>
    <w:p w:rsidR="006306F2" w:rsidRDefault="004B5D29">
      <w:pPr>
        <w:pStyle w:val="55"/>
        <w:shd w:val="clear" w:color="auto" w:fill="auto"/>
        <w:tabs>
          <w:tab w:val="right" w:leader="dot" w:pos="5913"/>
        </w:tabs>
        <w:ind w:left="240"/>
      </w:pPr>
      <w:hyperlink w:anchor="bookmark373" w:tooltip="Current Document" w:history="1">
        <w:r w:rsidR="004B7AF6">
          <w:rPr>
            <w:rStyle w:val="27"/>
            <w:i/>
            <w:iCs/>
            <w:color w:val="000000"/>
          </w:rPr>
          <w:t>Начинающие</w:t>
        </w:r>
        <w:r w:rsidR="004B7AF6">
          <w:rPr>
            <w:rStyle w:val="a9"/>
            <w:i w:val="0"/>
            <w:iCs w:val="0"/>
            <w:color w:val="000000"/>
          </w:rPr>
          <w:tab/>
          <w:t xml:space="preserve">  </w:t>
        </w:r>
        <w:r w:rsidR="004B7AF6">
          <w:rPr>
            <w:rStyle w:val="27"/>
            <w:i/>
            <w:iCs/>
            <w:color w:val="000000"/>
          </w:rPr>
          <w:t>233</w:t>
        </w:r>
      </w:hyperlink>
    </w:p>
    <w:p w:rsidR="006306F2" w:rsidRDefault="004B5D29">
      <w:pPr>
        <w:pStyle w:val="55"/>
        <w:shd w:val="clear" w:color="auto" w:fill="auto"/>
        <w:tabs>
          <w:tab w:val="right" w:leader="dot" w:pos="5913"/>
        </w:tabs>
        <w:ind w:left="240"/>
      </w:pPr>
      <w:hyperlink w:anchor="bookmark374" w:tooltip="Current Document" w:history="1">
        <w:r w:rsidR="004B7AF6">
          <w:rPr>
            <w:rStyle w:val="27"/>
            <w:i/>
            <w:iCs/>
            <w:color w:val="000000"/>
          </w:rPr>
          <w:t>Доверять душе</w:t>
        </w:r>
        <w:r w:rsidR="004B7AF6">
          <w:rPr>
            <w:rStyle w:val="a9"/>
            <w:i w:val="0"/>
            <w:iCs w:val="0"/>
            <w:color w:val="000000"/>
          </w:rPr>
          <w:tab/>
        </w:r>
        <w:r w:rsidR="004B7AF6">
          <w:rPr>
            <w:rStyle w:val="27"/>
            <w:i/>
            <w:iCs/>
            <w:color w:val="000000"/>
          </w:rPr>
          <w:t>234</w:t>
        </w:r>
      </w:hyperlink>
    </w:p>
    <w:p w:rsidR="006306F2" w:rsidRDefault="004B5D29">
      <w:pPr>
        <w:pStyle w:val="55"/>
        <w:shd w:val="clear" w:color="auto" w:fill="auto"/>
        <w:tabs>
          <w:tab w:val="right" w:leader="dot" w:pos="5913"/>
        </w:tabs>
        <w:ind w:left="240"/>
      </w:pPr>
      <w:hyperlink w:anchor="bookmark375" w:tooltip="Current Document" w:history="1">
        <w:r w:rsidR="004B7AF6">
          <w:rPr>
            <w:rStyle w:val="27"/>
            <w:i/>
            <w:iCs/>
            <w:color w:val="000000"/>
          </w:rPr>
          <w:t>Защита</w:t>
        </w:r>
        <w:r w:rsidR="004B7AF6">
          <w:rPr>
            <w:rStyle w:val="a9"/>
            <w:i w:val="0"/>
            <w:iCs w:val="0"/>
            <w:color w:val="000000"/>
          </w:rPr>
          <w:tab/>
        </w:r>
        <w:r w:rsidR="004B7AF6">
          <w:rPr>
            <w:rStyle w:val="27"/>
            <w:i/>
            <w:iCs/>
            <w:color w:val="000000"/>
          </w:rPr>
          <w:t>235</w:t>
        </w:r>
      </w:hyperlink>
    </w:p>
    <w:p w:rsidR="006306F2" w:rsidRDefault="004B5D29">
      <w:pPr>
        <w:pStyle w:val="55"/>
        <w:shd w:val="clear" w:color="auto" w:fill="auto"/>
        <w:tabs>
          <w:tab w:val="right" w:leader="dot" w:pos="5913"/>
        </w:tabs>
        <w:ind w:left="240"/>
      </w:pPr>
      <w:hyperlink w:anchor="bookmark376" w:tooltip="Current Document" w:history="1">
        <w:r w:rsidR="004B7AF6">
          <w:rPr>
            <w:rStyle w:val="27"/>
            <w:i/>
            <w:iCs/>
            <w:color w:val="000000"/>
          </w:rPr>
          <w:t>Незавершенное</w:t>
        </w:r>
        <w:r w:rsidR="004B7AF6">
          <w:rPr>
            <w:rStyle w:val="a9"/>
            <w:i w:val="0"/>
            <w:iCs w:val="0"/>
            <w:color w:val="000000"/>
          </w:rPr>
          <w:tab/>
        </w:r>
        <w:r w:rsidR="004B7AF6">
          <w:rPr>
            <w:rStyle w:val="27"/>
            <w:i/>
            <w:iCs/>
            <w:color w:val="000000"/>
          </w:rPr>
          <w:t>235</w:t>
        </w:r>
      </w:hyperlink>
    </w:p>
    <w:p w:rsidR="006306F2" w:rsidRDefault="004B5D29">
      <w:pPr>
        <w:pStyle w:val="55"/>
        <w:shd w:val="clear" w:color="auto" w:fill="auto"/>
        <w:tabs>
          <w:tab w:val="right" w:leader="dot" w:pos="5913"/>
        </w:tabs>
        <w:ind w:left="240"/>
      </w:pPr>
      <w:hyperlink w:anchor="bookmark377" w:tooltip="Current Document" w:history="1">
        <w:r w:rsidR="004B7AF6">
          <w:rPr>
            <w:rStyle w:val="27"/>
            <w:i/>
            <w:iCs/>
            <w:color w:val="000000"/>
          </w:rPr>
          <w:t>Расти в согласии</w:t>
        </w:r>
        <w:r w:rsidR="004B7AF6">
          <w:rPr>
            <w:rStyle w:val="a9"/>
            <w:i w:val="0"/>
            <w:iCs w:val="0"/>
            <w:color w:val="000000"/>
          </w:rPr>
          <w:tab/>
        </w:r>
        <w:r w:rsidR="004B7AF6">
          <w:rPr>
            <w:rStyle w:val="27"/>
            <w:i/>
            <w:iCs/>
            <w:color w:val="000000"/>
          </w:rPr>
          <w:t>236</w:t>
        </w:r>
      </w:hyperlink>
    </w:p>
    <w:p w:rsidR="006306F2" w:rsidRDefault="004B5D29">
      <w:pPr>
        <w:pStyle w:val="55"/>
        <w:shd w:val="clear" w:color="auto" w:fill="auto"/>
        <w:tabs>
          <w:tab w:val="right" w:leader="dot" w:pos="5673"/>
        </w:tabs>
      </w:pPr>
      <w:hyperlink w:anchor="bookmark378" w:tooltip="Current Document" w:history="1">
        <w:r w:rsidR="004B7AF6">
          <w:rPr>
            <w:rStyle w:val="27"/>
            <w:i/>
            <w:iCs/>
            <w:color w:val="000000"/>
          </w:rPr>
          <w:t>Недеяние</w:t>
        </w:r>
        <w:r w:rsidR="004B7AF6">
          <w:rPr>
            <w:rStyle w:val="a9"/>
            <w:i w:val="0"/>
            <w:iCs w:val="0"/>
            <w:color w:val="000000"/>
          </w:rPr>
          <w:tab/>
        </w:r>
        <w:r w:rsidR="004B7AF6">
          <w:rPr>
            <w:rStyle w:val="27"/>
            <w:i/>
            <w:iCs/>
            <w:color w:val="000000"/>
          </w:rPr>
          <w:t>237</w:t>
        </w:r>
      </w:hyperlink>
    </w:p>
    <w:p w:rsidR="006306F2" w:rsidRDefault="004B5D29">
      <w:pPr>
        <w:pStyle w:val="55"/>
        <w:shd w:val="clear" w:color="auto" w:fill="auto"/>
        <w:tabs>
          <w:tab w:val="right" w:leader="dot" w:pos="5913"/>
        </w:tabs>
        <w:ind w:left="240"/>
      </w:pPr>
      <w:hyperlink w:anchor="bookmark379" w:tooltip="Current Document" w:history="1">
        <w:r w:rsidR="004B7AF6">
          <w:rPr>
            <w:rStyle w:val="27"/>
            <w:i/>
            <w:iCs/>
            <w:color w:val="000000"/>
          </w:rPr>
          <w:t>Разные пути</w:t>
        </w:r>
        <w:r w:rsidR="004B7AF6">
          <w:rPr>
            <w:rStyle w:val="a9"/>
            <w:i w:val="0"/>
            <w:iCs w:val="0"/>
            <w:color w:val="000000"/>
          </w:rPr>
          <w:tab/>
        </w:r>
        <w:r w:rsidR="004B7AF6">
          <w:rPr>
            <w:rStyle w:val="27"/>
            <w:i/>
            <w:iCs/>
            <w:color w:val="000000"/>
          </w:rPr>
          <w:t>237</w:t>
        </w:r>
      </w:hyperlink>
    </w:p>
    <w:p w:rsidR="006306F2" w:rsidRDefault="004B5D29">
      <w:pPr>
        <w:pStyle w:val="16"/>
        <w:shd w:val="clear" w:color="auto" w:fill="auto"/>
        <w:tabs>
          <w:tab w:val="right" w:leader="dot" w:pos="5913"/>
        </w:tabs>
        <w:spacing w:after="231" w:line="180" w:lineRule="exact"/>
        <w:ind w:left="20"/>
      </w:pPr>
      <w:hyperlink w:anchor="bookmark380" w:tooltip="Current Document" w:history="1">
        <w:r w:rsidR="004B7AF6">
          <w:rPr>
            <w:rStyle w:val="15"/>
            <w:color w:val="000000"/>
          </w:rPr>
          <w:t>История: ДВА РОДА ЗНАНИЯ</w:t>
        </w:r>
        <w:r w:rsidR="004B7AF6">
          <w:rPr>
            <w:rStyle w:val="15"/>
            <w:color w:val="000000"/>
          </w:rPr>
          <w:tab/>
        </w:r>
        <w:r w:rsidR="004B7AF6">
          <w:rPr>
            <w:rStyle w:val="33"/>
            <w:color w:val="000000"/>
          </w:rPr>
          <w:t>238</w:t>
        </w:r>
      </w:hyperlink>
    </w:p>
    <w:p w:rsidR="006306F2" w:rsidRDefault="004B5D29">
      <w:pPr>
        <w:pStyle w:val="16"/>
        <w:shd w:val="clear" w:color="auto" w:fill="auto"/>
        <w:tabs>
          <w:tab w:val="right" w:leader="dot" w:pos="5913"/>
        </w:tabs>
        <w:spacing w:after="0"/>
        <w:ind w:left="20"/>
      </w:pPr>
      <w:hyperlink w:anchor="bookmark101" w:tooltip="Current Document" w:history="1">
        <w:bookmarkStart w:id="12" w:name="bookmark11"/>
        <w:r w:rsidR="004B7AF6">
          <w:rPr>
            <w:rStyle w:val="15"/>
            <w:color w:val="000000"/>
          </w:rPr>
          <w:t>МУЖЧИНА И ЖЕНЩИНА</w:t>
        </w:r>
        <w:r w:rsidR="004B7AF6">
          <w:rPr>
            <w:rStyle w:val="15"/>
            <w:color w:val="000000"/>
          </w:rPr>
          <w:tab/>
        </w:r>
        <w:r w:rsidR="004B7AF6">
          <w:rPr>
            <w:rStyle w:val="33"/>
            <w:color w:val="000000"/>
          </w:rPr>
          <w:t>241</w:t>
        </w:r>
        <w:bookmarkEnd w:id="12"/>
      </w:hyperlink>
    </w:p>
    <w:p w:rsidR="006306F2" w:rsidRDefault="004B7AF6">
      <w:pPr>
        <w:pStyle w:val="16"/>
        <w:shd w:val="clear" w:color="auto" w:fill="auto"/>
        <w:tabs>
          <w:tab w:val="right" w:leader="dot" w:pos="5913"/>
        </w:tabs>
        <w:spacing w:after="0"/>
        <w:ind w:left="20"/>
      </w:pPr>
      <w:r>
        <w:rPr>
          <w:rStyle w:val="15"/>
          <w:color w:val="000000"/>
        </w:rPr>
        <w:t>Мужчина и женщина с духовной точки зрения</w:t>
      </w:r>
      <w:r>
        <w:rPr>
          <w:rStyle w:val="15"/>
          <w:color w:val="000000"/>
        </w:rPr>
        <w:tab/>
      </w:r>
      <w:r>
        <w:rPr>
          <w:rStyle w:val="33"/>
          <w:color w:val="000000"/>
        </w:rPr>
        <w:t>243</w:t>
      </w:r>
    </w:p>
    <w:p w:rsidR="006306F2" w:rsidRDefault="004B5D29">
      <w:pPr>
        <w:pStyle w:val="55"/>
        <w:shd w:val="clear" w:color="auto" w:fill="auto"/>
        <w:tabs>
          <w:tab w:val="right" w:leader="dot" w:pos="5673"/>
        </w:tabs>
      </w:pPr>
      <w:hyperlink w:anchor="bookmark383" w:tooltip="Current Document" w:history="1">
        <w:r w:rsidR="004B7AF6">
          <w:rPr>
            <w:rStyle w:val="27"/>
            <w:i/>
            <w:iCs/>
            <w:color w:val="000000"/>
          </w:rPr>
          <w:t>Уважение</w:t>
        </w:r>
        <w:r w:rsidR="004B7AF6">
          <w:rPr>
            <w:rStyle w:val="a9"/>
            <w:i w:val="0"/>
            <w:iCs w:val="0"/>
            <w:color w:val="000000"/>
          </w:rPr>
          <w:tab/>
        </w:r>
        <w:r w:rsidR="004B7AF6">
          <w:rPr>
            <w:rStyle w:val="27"/>
            <w:i/>
            <w:iCs/>
            <w:color w:val="000000"/>
          </w:rPr>
          <w:t>243</w:t>
        </w:r>
      </w:hyperlink>
    </w:p>
    <w:p w:rsidR="006306F2" w:rsidRDefault="004B5D29">
      <w:pPr>
        <w:pStyle w:val="55"/>
        <w:shd w:val="clear" w:color="auto" w:fill="auto"/>
        <w:tabs>
          <w:tab w:val="right" w:leader="dot" w:pos="5673"/>
        </w:tabs>
      </w:pPr>
      <w:hyperlink w:anchor="bookmark384" w:tooltip="Current Document" w:history="1">
        <w:r w:rsidR="004B7AF6">
          <w:rPr>
            <w:rStyle w:val="27"/>
            <w:i/>
            <w:iCs/>
            <w:color w:val="000000"/>
          </w:rPr>
          <w:t>Согласие</w:t>
        </w:r>
        <w:r w:rsidR="004B7AF6">
          <w:rPr>
            <w:rStyle w:val="a9"/>
            <w:i w:val="0"/>
            <w:iCs w:val="0"/>
            <w:color w:val="000000"/>
          </w:rPr>
          <w:tab/>
        </w:r>
        <w:r w:rsidR="004B7AF6">
          <w:rPr>
            <w:rStyle w:val="27"/>
            <w:i/>
            <w:iCs/>
            <w:color w:val="000000"/>
          </w:rPr>
          <w:t>243</w:t>
        </w:r>
      </w:hyperlink>
    </w:p>
    <w:p w:rsidR="006306F2" w:rsidRDefault="004B5D29">
      <w:pPr>
        <w:pStyle w:val="28"/>
        <w:shd w:val="clear" w:color="auto" w:fill="auto"/>
        <w:tabs>
          <w:tab w:val="right" w:leader="dot" w:pos="5913"/>
        </w:tabs>
        <w:ind w:left="240"/>
      </w:pPr>
      <w:hyperlink w:anchor="bookmark181" w:tooltip="Current Document" w:history="1">
        <w:r w:rsidR="004B7AF6">
          <w:rPr>
            <w:rStyle w:val="27"/>
            <w:i/>
            <w:iCs/>
            <w:color w:val="000000"/>
          </w:rPr>
          <w:t>Любовь духа</w:t>
        </w:r>
        <w:r w:rsidR="004B7AF6">
          <w:rPr>
            <w:rStyle w:val="a9"/>
            <w:i w:val="0"/>
            <w:iCs w:val="0"/>
            <w:color w:val="000000"/>
          </w:rPr>
          <w:tab/>
        </w:r>
        <w:r w:rsidR="004B7AF6">
          <w:rPr>
            <w:rStyle w:val="27"/>
            <w:i/>
            <w:iCs/>
            <w:color w:val="000000"/>
          </w:rPr>
          <w:t>244</w:t>
        </w:r>
      </w:hyperlink>
    </w:p>
    <w:p w:rsidR="006306F2" w:rsidRDefault="004B5D29">
      <w:pPr>
        <w:pStyle w:val="55"/>
        <w:shd w:val="clear" w:color="auto" w:fill="auto"/>
        <w:tabs>
          <w:tab w:val="right" w:leader="dot" w:pos="5673"/>
        </w:tabs>
      </w:pPr>
      <w:hyperlink w:anchor="bookmark386" w:tooltip="Current Document" w:history="1">
        <w:r w:rsidR="004B7AF6">
          <w:rPr>
            <w:rStyle w:val="27"/>
            <w:i/>
            <w:iCs/>
            <w:color w:val="000000"/>
          </w:rPr>
          <w:t>Верность</w:t>
        </w:r>
        <w:r w:rsidR="004B7AF6">
          <w:rPr>
            <w:rStyle w:val="a9"/>
            <w:i w:val="0"/>
            <w:iCs w:val="0"/>
            <w:color w:val="000000"/>
          </w:rPr>
          <w:tab/>
        </w:r>
        <w:r w:rsidR="004B7AF6">
          <w:rPr>
            <w:rStyle w:val="27"/>
            <w:i/>
            <w:iCs/>
            <w:color w:val="000000"/>
          </w:rPr>
          <w:t>244</w:t>
        </w:r>
      </w:hyperlink>
    </w:p>
    <w:p w:rsidR="006306F2" w:rsidRDefault="004B5D29">
      <w:pPr>
        <w:pStyle w:val="28"/>
        <w:shd w:val="clear" w:color="auto" w:fill="auto"/>
        <w:tabs>
          <w:tab w:val="right" w:leader="dot" w:pos="5673"/>
        </w:tabs>
      </w:pPr>
      <w:hyperlink w:anchor="bookmark387" w:tooltip="Current Document" w:history="1">
        <w:r w:rsidR="004B7AF6">
          <w:rPr>
            <w:rStyle w:val="27"/>
            <w:i/>
            <w:iCs/>
            <w:color w:val="000000"/>
          </w:rPr>
          <w:t>Следование</w:t>
        </w:r>
        <w:r w:rsidR="004B7AF6">
          <w:rPr>
            <w:rStyle w:val="a9"/>
            <w:i w:val="0"/>
            <w:iCs w:val="0"/>
            <w:color w:val="000000"/>
          </w:rPr>
          <w:tab/>
        </w:r>
        <w:r w:rsidR="004B7AF6">
          <w:rPr>
            <w:rStyle w:val="27"/>
            <w:i/>
            <w:iCs/>
            <w:color w:val="000000"/>
          </w:rPr>
          <w:t>245</w:t>
        </w:r>
      </w:hyperlink>
    </w:p>
    <w:p w:rsidR="006306F2" w:rsidRDefault="004B5D29">
      <w:pPr>
        <w:pStyle w:val="28"/>
        <w:shd w:val="clear" w:color="auto" w:fill="auto"/>
        <w:tabs>
          <w:tab w:val="right" w:leader="dot" w:pos="5913"/>
        </w:tabs>
        <w:ind w:left="240"/>
      </w:pPr>
      <w:hyperlink w:anchor="bookmark388" w:tooltip="Current Document" w:history="1">
        <w:r w:rsidR="004B7AF6">
          <w:rPr>
            <w:rStyle w:val="27"/>
            <w:i/>
            <w:iCs/>
            <w:color w:val="000000"/>
          </w:rPr>
          <w:t>Пример: СМОТРЕТЬ ЗА ПАРТНЕРА</w:t>
        </w:r>
        <w:r w:rsidR="004B7AF6">
          <w:rPr>
            <w:rStyle w:val="a9"/>
            <w:i w:val="0"/>
            <w:iCs w:val="0"/>
            <w:color w:val="000000"/>
          </w:rPr>
          <w:tab/>
        </w:r>
        <w:r w:rsidR="004B7AF6">
          <w:rPr>
            <w:rStyle w:val="27"/>
            <w:i/>
            <w:iCs/>
            <w:color w:val="000000"/>
          </w:rPr>
          <w:t>245</w:t>
        </w:r>
      </w:hyperlink>
    </w:p>
    <w:p w:rsidR="006306F2" w:rsidRDefault="004B5D29">
      <w:pPr>
        <w:pStyle w:val="47"/>
        <w:shd w:val="clear" w:color="auto" w:fill="auto"/>
        <w:tabs>
          <w:tab w:val="right" w:leader="dot" w:pos="5913"/>
        </w:tabs>
        <w:ind w:left="240"/>
      </w:pPr>
      <w:hyperlink w:anchor="bookmark389" w:tooltip="Current Document" w:history="1">
        <w:r w:rsidR="004B7AF6">
          <w:rPr>
            <w:rStyle w:val="27"/>
            <w:i/>
            <w:iCs/>
            <w:color w:val="000000"/>
          </w:rPr>
          <w:t>Упражнение: ИДТИ ВМЕСТЕ С ДУХОМ.</w:t>
        </w:r>
        <w:r w:rsidR="004B7AF6">
          <w:rPr>
            <w:rStyle w:val="a9"/>
            <w:i w:val="0"/>
            <w:iCs w:val="0"/>
            <w:color w:val="000000"/>
          </w:rPr>
          <w:tab/>
        </w:r>
        <w:r w:rsidR="004B7AF6">
          <w:rPr>
            <w:rStyle w:val="27"/>
            <w:i/>
            <w:iCs/>
            <w:color w:val="000000"/>
          </w:rPr>
          <w:t>246</w:t>
        </w:r>
      </w:hyperlink>
    </w:p>
    <w:p w:rsidR="006306F2" w:rsidRDefault="004B5D29">
      <w:pPr>
        <w:pStyle w:val="66"/>
        <w:shd w:val="clear" w:color="auto" w:fill="auto"/>
        <w:tabs>
          <w:tab w:val="right" w:leader="dot" w:pos="5673"/>
        </w:tabs>
      </w:pPr>
      <w:hyperlink w:anchor="bookmark390" w:tooltip="Current Document" w:history="1">
        <w:r w:rsidR="004B7AF6">
          <w:rPr>
            <w:rStyle w:val="27"/>
            <w:i/>
            <w:iCs/>
            <w:color w:val="000000"/>
          </w:rPr>
          <w:t>Снисходительность</w:t>
        </w:r>
        <w:r w:rsidR="004B7AF6">
          <w:rPr>
            <w:rStyle w:val="a9"/>
            <w:i w:val="0"/>
            <w:iCs w:val="0"/>
            <w:color w:val="000000"/>
          </w:rPr>
          <w:tab/>
        </w:r>
        <w:r w:rsidR="004B7AF6">
          <w:rPr>
            <w:rStyle w:val="27"/>
            <w:i/>
            <w:iCs/>
            <w:color w:val="000000"/>
          </w:rPr>
          <w:t>247</w:t>
        </w:r>
      </w:hyperlink>
    </w:p>
    <w:p w:rsidR="006306F2" w:rsidRDefault="004B5D29">
      <w:pPr>
        <w:pStyle w:val="47"/>
        <w:shd w:val="clear" w:color="auto" w:fill="auto"/>
        <w:tabs>
          <w:tab w:val="right" w:leader="dot" w:pos="5913"/>
        </w:tabs>
        <w:spacing w:after="218"/>
        <w:ind w:left="240"/>
      </w:pPr>
      <w:hyperlink w:anchor="bookmark391" w:tooltip="Current Document" w:history="1">
        <w:r w:rsidR="004B7AF6">
          <w:rPr>
            <w:rStyle w:val="27"/>
            <w:i/>
            <w:iCs/>
            <w:color w:val="000000"/>
          </w:rPr>
          <w:t>Пример: СЧАСТЬЕ, КОТОРОЕ ОСТАЕТСЯ.</w:t>
        </w:r>
        <w:r w:rsidR="004B7AF6">
          <w:rPr>
            <w:rStyle w:val="a9"/>
            <w:i w:val="0"/>
            <w:iCs w:val="0"/>
            <w:color w:val="000000"/>
          </w:rPr>
          <w:tab/>
        </w:r>
        <w:r w:rsidR="004B7AF6">
          <w:rPr>
            <w:rStyle w:val="27"/>
            <w:i/>
            <w:iCs/>
            <w:color w:val="000000"/>
          </w:rPr>
          <w:t>248</w:t>
        </w:r>
      </w:hyperlink>
    </w:p>
    <w:p w:rsidR="006306F2" w:rsidRDefault="004B5D29">
      <w:pPr>
        <w:pStyle w:val="16"/>
        <w:shd w:val="clear" w:color="auto" w:fill="auto"/>
        <w:tabs>
          <w:tab w:val="right" w:leader="dot" w:pos="5913"/>
        </w:tabs>
        <w:spacing w:after="17" w:line="180" w:lineRule="exact"/>
        <w:ind w:left="20"/>
      </w:pPr>
      <w:hyperlink w:anchor="bookmark12" w:tooltip="Current Document" w:history="1">
        <w:bookmarkStart w:id="13" w:name="bookmark12"/>
        <w:r w:rsidR="004B7AF6">
          <w:rPr>
            <w:rStyle w:val="15"/>
            <w:color w:val="000000"/>
          </w:rPr>
          <w:t>ДЕТИ В БЕДЕ</w:t>
        </w:r>
        <w:r w:rsidR="004B7AF6">
          <w:rPr>
            <w:rStyle w:val="15"/>
            <w:color w:val="000000"/>
          </w:rPr>
          <w:tab/>
        </w:r>
        <w:r w:rsidR="004B7AF6">
          <w:rPr>
            <w:rStyle w:val="33"/>
            <w:color w:val="000000"/>
          </w:rPr>
          <w:t>251</w:t>
        </w:r>
        <w:bookmarkEnd w:id="13"/>
      </w:hyperlink>
    </w:p>
    <w:p w:rsidR="006306F2" w:rsidRDefault="004B5D29">
      <w:pPr>
        <w:pStyle w:val="16"/>
        <w:shd w:val="clear" w:color="auto" w:fill="auto"/>
        <w:tabs>
          <w:tab w:val="right" w:leader="dot" w:pos="5913"/>
        </w:tabs>
        <w:spacing w:after="20" w:line="180" w:lineRule="exact"/>
        <w:ind w:left="20"/>
      </w:pPr>
      <w:hyperlink w:anchor="bookmark392" w:tooltip="Current Document" w:history="1">
        <w:r w:rsidR="004B7AF6">
          <w:rPr>
            <w:rStyle w:val="15"/>
            <w:color w:val="000000"/>
          </w:rPr>
          <w:t>Все дети хорошие</w:t>
        </w:r>
        <w:r w:rsidR="004B7AF6">
          <w:rPr>
            <w:rStyle w:val="15"/>
            <w:color w:val="000000"/>
          </w:rPr>
          <w:tab/>
        </w:r>
        <w:r w:rsidR="004B7AF6">
          <w:rPr>
            <w:rStyle w:val="33"/>
            <w:color w:val="000000"/>
          </w:rPr>
          <w:t>253</w:t>
        </w:r>
      </w:hyperlink>
    </w:p>
    <w:p w:rsidR="006306F2" w:rsidRDefault="004B5D29">
      <w:pPr>
        <w:pStyle w:val="47"/>
        <w:shd w:val="clear" w:color="auto" w:fill="auto"/>
        <w:tabs>
          <w:tab w:val="right" w:leader="dot" w:pos="5913"/>
        </w:tabs>
        <w:spacing w:after="17" w:line="180" w:lineRule="exact"/>
        <w:ind w:left="240"/>
      </w:pPr>
      <w:hyperlink w:anchor="bookmark393" w:tooltip="Current Document" w:history="1">
        <w:r w:rsidR="004B7AF6">
          <w:rPr>
            <w:rStyle w:val="27"/>
            <w:i/>
            <w:iCs/>
            <w:color w:val="000000"/>
          </w:rPr>
          <w:t>Медитация: МЫ КАК ТРУДНЫЕ ДЕТИ.</w:t>
        </w:r>
        <w:r w:rsidR="004B7AF6">
          <w:rPr>
            <w:rStyle w:val="a9"/>
            <w:i w:val="0"/>
            <w:iCs w:val="0"/>
            <w:color w:val="000000"/>
          </w:rPr>
          <w:tab/>
        </w:r>
        <w:r w:rsidR="004B7AF6">
          <w:rPr>
            <w:rStyle w:val="27"/>
            <w:i/>
            <w:iCs/>
            <w:color w:val="000000"/>
          </w:rPr>
          <w:t>254</w:t>
        </w:r>
      </w:hyperlink>
    </w:p>
    <w:p w:rsidR="006306F2" w:rsidRDefault="004B5D29">
      <w:pPr>
        <w:pStyle w:val="16"/>
        <w:shd w:val="clear" w:color="auto" w:fill="auto"/>
        <w:tabs>
          <w:tab w:val="right" w:leader="dot" w:pos="5913"/>
        </w:tabs>
        <w:spacing w:after="0" w:line="180" w:lineRule="exact"/>
        <w:ind w:left="20"/>
      </w:pPr>
      <w:hyperlink w:anchor="bookmark394" w:tooltip="Current Document" w:history="1">
        <w:r w:rsidR="004B7AF6">
          <w:rPr>
            <w:rStyle w:val="15"/>
            <w:color w:val="000000"/>
          </w:rPr>
          <w:t>История для сироты</w:t>
        </w:r>
        <w:r w:rsidR="004B7AF6">
          <w:rPr>
            <w:rStyle w:val="15"/>
            <w:color w:val="000000"/>
          </w:rPr>
          <w:tab/>
        </w:r>
        <w:r w:rsidR="004B7AF6">
          <w:rPr>
            <w:rStyle w:val="33"/>
            <w:color w:val="000000"/>
          </w:rPr>
          <w:t>255</w:t>
        </w:r>
      </w:hyperlink>
    </w:p>
    <w:p w:rsidR="006306F2" w:rsidRDefault="004B5D29">
      <w:pPr>
        <w:pStyle w:val="28"/>
        <w:shd w:val="clear" w:color="auto" w:fill="auto"/>
        <w:tabs>
          <w:tab w:val="right" w:leader="dot" w:pos="5913"/>
        </w:tabs>
        <w:spacing w:line="288" w:lineRule="exact"/>
        <w:ind w:left="240"/>
      </w:pPr>
      <w:hyperlink w:anchor="bookmark395" w:tooltip="Current Document" w:history="1">
        <w:r w:rsidR="004B7AF6">
          <w:rPr>
            <w:rStyle w:val="27"/>
            <w:i/>
            <w:iCs/>
            <w:color w:val="000000"/>
          </w:rPr>
          <w:t>Помощь детям</w:t>
        </w:r>
        <w:r w:rsidR="004B7AF6">
          <w:rPr>
            <w:rStyle w:val="a9"/>
            <w:i w:val="0"/>
            <w:iCs w:val="0"/>
            <w:color w:val="000000"/>
          </w:rPr>
          <w:tab/>
        </w:r>
        <w:r w:rsidR="004B7AF6">
          <w:rPr>
            <w:rStyle w:val="27"/>
            <w:i/>
            <w:iCs/>
            <w:color w:val="000000"/>
          </w:rPr>
          <w:t>256</w:t>
        </w:r>
      </w:hyperlink>
    </w:p>
    <w:p w:rsidR="006306F2" w:rsidRDefault="004B7AF6">
      <w:pPr>
        <w:pStyle w:val="28"/>
        <w:shd w:val="clear" w:color="auto" w:fill="auto"/>
        <w:tabs>
          <w:tab w:val="right" w:leader="dot" w:pos="5913"/>
        </w:tabs>
        <w:spacing w:line="288" w:lineRule="exact"/>
        <w:ind w:left="240"/>
      </w:pPr>
      <w:r>
        <w:rPr>
          <w:rStyle w:val="27"/>
          <w:i/>
          <w:iCs/>
          <w:color w:val="000000"/>
        </w:rPr>
        <w:t>Пример: РЕБЕНОК-ИНВАЛИД.</w:t>
      </w:r>
      <w:r>
        <w:rPr>
          <w:rStyle w:val="a9"/>
          <w:i w:val="0"/>
          <w:iCs w:val="0"/>
          <w:color w:val="000000"/>
        </w:rPr>
        <w:tab/>
      </w:r>
      <w:r>
        <w:rPr>
          <w:rStyle w:val="27"/>
          <w:i/>
          <w:iCs/>
          <w:color w:val="000000"/>
        </w:rPr>
        <w:t>257</w:t>
      </w:r>
    </w:p>
    <w:p w:rsidR="006306F2" w:rsidRDefault="004B7AF6">
      <w:pPr>
        <w:pStyle w:val="16"/>
        <w:shd w:val="clear" w:color="auto" w:fill="auto"/>
        <w:tabs>
          <w:tab w:val="right" w:leader="dot" w:pos="5913"/>
        </w:tabs>
        <w:spacing w:after="0" w:line="288" w:lineRule="exact"/>
        <w:ind w:left="20"/>
      </w:pPr>
      <w:r>
        <w:rPr>
          <w:rStyle w:val="15"/>
          <w:color w:val="000000"/>
        </w:rPr>
        <w:t>«Теперь я соглашаюсь»</w:t>
      </w:r>
      <w:r>
        <w:rPr>
          <w:rStyle w:val="15"/>
          <w:color w:val="000000"/>
        </w:rPr>
        <w:tab/>
      </w:r>
      <w:r>
        <w:rPr>
          <w:rStyle w:val="33"/>
          <w:color w:val="000000"/>
        </w:rPr>
        <w:t>257</w:t>
      </w:r>
    </w:p>
    <w:p w:rsidR="006306F2" w:rsidRDefault="004B5D29">
      <w:pPr>
        <w:pStyle w:val="16"/>
        <w:shd w:val="clear" w:color="auto" w:fill="auto"/>
        <w:tabs>
          <w:tab w:val="right" w:leader="dot" w:pos="5913"/>
        </w:tabs>
        <w:spacing w:after="0"/>
        <w:ind w:left="20"/>
      </w:pPr>
      <w:hyperlink w:anchor="bookmark396" w:tooltip="Current Document" w:history="1">
        <w:r w:rsidR="004B7AF6">
          <w:rPr>
            <w:rStyle w:val="15"/>
            <w:color w:val="000000"/>
          </w:rPr>
          <w:t>Предварительное замечание</w:t>
        </w:r>
        <w:r w:rsidR="004B7AF6">
          <w:rPr>
            <w:rStyle w:val="15"/>
            <w:color w:val="000000"/>
          </w:rPr>
          <w:tab/>
        </w:r>
        <w:r w:rsidR="004B7AF6">
          <w:rPr>
            <w:rStyle w:val="33"/>
            <w:color w:val="000000"/>
          </w:rPr>
          <w:t>257</w:t>
        </w:r>
      </w:hyperlink>
    </w:p>
    <w:p w:rsidR="006306F2" w:rsidRDefault="004B5D29">
      <w:pPr>
        <w:pStyle w:val="66"/>
        <w:shd w:val="clear" w:color="auto" w:fill="auto"/>
        <w:tabs>
          <w:tab w:val="right" w:leader="dot" w:pos="5673"/>
        </w:tabs>
      </w:pPr>
      <w:hyperlink w:anchor="bookmark397" w:tooltip="Current Document" w:history="1">
        <w:r w:rsidR="004B7AF6">
          <w:rPr>
            <w:rStyle w:val="27"/>
            <w:i/>
            <w:iCs/>
            <w:color w:val="000000"/>
          </w:rPr>
          <w:t>Расстановка</w:t>
        </w:r>
        <w:r w:rsidR="004B7AF6">
          <w:rPr>
            <w:rStyle w:val="a9"/>
            <w:i w:val="0"/>
            <w:iCs w:val="0"/>
            <w:color w:val="000000"/>
          </w:rPr>
          <w:tab/>
        </w:r>
        <w:r w:rsidR="004B7AF6">
          <w:rPr>
            <w:rStyle w:val="27"/>
            <w:i/>
            <w:iCs/>
            <w:color w:val="000000"/>
          </w:rPr>
          <w:t>257</w:t>
        </w:r>
      </w:hyperlink>
    </w:p>
    <w:p w:rsidR="006306F2" w:rsidRDefault="004B7AF6">
      <w:pPr>
        <w:pStyle w:val="28"/>
        <w:shd w:val="clear" w:color="auto" w:fill="auto"/>
        <w:ind w:left="240"/>
      </w:pPr>
      <w:r>
        <w:rPr>
          <w:rStyle w:val="27"/>
          <w:i/>
          <w:iCs/>
          <w:color w:val="000000"/>
        </w:rPr>
        <w:t>Пример: У АБОРТИРОВАННЫХ ДЕТЕЙ ПОЯВЛЯЮТСЯ</w:t>
      </w:r>
    </w:p>
    <w:p w:rsidR="006306F2" w:rsidRDefault="004B7AF6">
      <w:pPr>
        <w:pStyle w:val="28"/>
        <w:shd w:val="clear" w:color="auto" w:fill="auto"/>
        <w:tabs>
          <w:tab w:val="right" w:leader="dot" w:pos="5913"/>
        </w:tabs>
        <w:ind w:left="240"/>
      </w:pPr>
      <w:r>
        <w:rPr>
          <w:rStyle w:val="27"/>
          <w:i/>
          <w:iCs/>
          <w:color w:val="000000"/>
        </w:rPr>
        <w:t>ЗАМЕСТИТЕЛИ.</w:t>
      </w:r>
      <w:r>
        <w:rPr>
          <w:rStyle w:val="a9"/>
          <w:i w:val="0"/>
          <w:iCs w:val="0"/>
          <w:color w:val="000000"/>
        </w:rPr>
        <w:tab/>
      </w:r>
      <w:r>
        <w:rPr>
          <w:rStyle w:val="27"/>
          <w:i/>
          <w:iCs/>
          <w:color w:val="000000"/>
        </w:rPr>
        <w:t>259</w:t>
      </w:r>
    </w:p>
    <w:p w:rsidR="006306F2" w:rsidRDefault="004B5D29">
      <w:pPr>
        <w:pStyle w:val="66"/>
        <w:shd w:val="clear" w:color="auto" w:fill="auto"/>
        <w:tabs>
          <w:tab w:val="right" w:leader="dot" w:pos="5913"/>
        </w:tabs>
        <w:ind w:left="240"/>
      </w:pPr>
      <w:hyperlink w:anchor="bookmark400" w:tooltip="Current Document" w:history="1">
        <w:r w:rsidR="004B7AF6">
          <w:rPr>
            <w:rStyle w:val="27"/>
            <w:i/>
            <w:iCs/>
            <w:color w:val="000000"/>
          </w:rPr>
          <w:t>Последствия для женщины</w:t>
        </w:r>
        <w:r w:rsidR="004B7AF6">
          <w:rPr>
            <w:rStyle w:val="a9"/>
            <w:i w:val="0"/>
            <w:iCs w:val="0"/>
            <w:color w:val="000000"/>
          </w:rPr>
          <w:tab/>
        </w:r>
        <w:r w:rsidR="004B7AF6">
          <w:rPr>
            <w:rStyle w:val="27"/>
            <w:i/>
            <w:iCs/>
            <w:color w:val="000000"/>
          </w:rPr>
          <w:t>266</w:t>
        </w:r>
      </w:hyperlink>
    </w:p>
    <w:p w:rsidR="006306F2" w:rsidRDefault="004B5D29">
      <w:pPr>
        <w:pStyle w:val="66"/>
        <w:shd w:val="clear" w:color="auto" w:fill="auto"/>
        <w:tabs>
          <w:tab w:val="right" w:leader="dot" w:pos="5913"/>
        </w:tabs>
        <w:ind w:left="240"/>
        <w:sectPr w:rsidR="006306F2">
          <w:headerReference w:type="default" r:id="rId13"/>
          <w:footerReference w:type="even" r:id="rId14"/>
          <w:footerReference w:type="default" r:id="rId15"/>
          <w:footerReference w:type="first" r:id="rId16"/>
          <w:pgSz w:w="11909" w:h="16838"/>
          <w:pgMar w:top="3552" w:right="2813" w:bottom="3340" w:left="2813" w:header="0" w:footer="3" w:gutter="187"/>
          <w:cols w:space="720"/>
          <w:noEndnote/>
          <w:titlePg/>
          <w:rtlGutter/>
          <w:docGrid w:linePitch="360"/>
        </w:sectPr>
      </w:pPr>
      <w:hyperlink w:anchor="bookmark401" w:tooltip="Current Document" w:history="1">
        <w:r w:rsidR="004B7AF6">
          <w:rPr>
            <w:rStyle w:val="27"/>
            <w:i/>
            <w:iCs/>
            <w:color w:val="000000"/>
          </w:rPr>
          <w:t>Последствия для детей</w:t>
        </w:r>
        <w:r w:rsidR="004B7AF6">
          <w:rPr>
            <w:rStyle w:val="a9"/>
            <w:i w:val="0"/>
            <w:iCs w:val="0"/>
            <w:color w:val="000000"/>
          </w:rPr>
          <w:tab/>
        </w:r>
        <w:r w:rsidR="004B7AF6">
          <w:rPr>
            <w:rStyle w:val="27"/>
            <w:i/>
            <w:iCs/>
            <w:color w:val="000000"/>
          </w:rPr>
          <w:t>267</w:t>
        </w:r>
      </w:hyperlink>
    </w:p>
    <w:p w:rsidR="006306F2" w:rsidRDefault="004B5D29">
      <w:pPr>
        <w:pStyle w:val="42"/>
        <w:shd w:val="clear" w:color="auto" w:fill="auto"/>
        <w:tabs>
          <w:tab w:val="right" w:leader="dot" w:pos="5888"/>
        </w:tabs>
        <w:spacing w:before="0" w:line="288" w:lineRule="exact"/>
        <w:ind w:left="20"/>
      </w:pPr>
      <w:hyperlink w:anchor="bookmark404" w:tooltip="Current Document" w:history="1">
        <w:r w:rsidR="004B7AF6">
          <w:rPr>
            <w:rStyle w:val="40"/>
            <w:b/>
            <w:bCs/>
            <w:color w:val="000000"/>
          </w:rPr>
          <w:t>БОЛЬШИЕ КОНФЛИКТЫ</w:t>
        </w:r>
        <w:r w:rsidR="004B7AF6">
          <w:rPr>
            <w:rStyle w:val="4TimesNewRoman"/>
            <w:b w:val="0"/>
            <w:bCs w:val="0"/>
            <w:noProof w:val="0"/>
            <w:color w:val="000000"/>
          </w:rPr>
          <w:tab/>
        </w:r>
        <w:r w:rsidR="004B7AF6">
          <w:rPr>
            <w:rStyle w:val="4TimesNewRoman1"/>
            <w:b w:val="0"/>
            <w:bCs w:val="0"/>
            <w:color w:val="000000"/>
          </w:rPr>
          <w:t>269</w:t>
        </w:r>
      </w:hyperlink>
    </w:p>
    <w:p w:rsidR="006306F2" w:rsidRDefault="004B5D29">
      <w:pPr>
        <w:pStyle w:val="16"/>
        <w:shd w:val="clear" w:color="auto" w:fill="auto"/>
        <w:tabs>
          <w:tab w:val="right" w:leader="dot" w:pos="5888"/>
        </w:tabs>
        <w:spacing w:after="0" w:line="288" w:lineRule="exact"/>
        <w:ind w:left="20"/>
      </w:pPr>
      <w:hyperlink w:anchor="bookmark403" w:tooltip="Current Document" w:history="1">
        <w:r w:rsidR="004B7AF6">
          <w:rPr>
            <w:rStyle w:val="15"/>
            <w:color w:val="000000"/>
          </w:rPr>
          <w:t>Предварительное замечание</w:t>
        </w:r>
        <w:r w:rsidR="004B7AF6">
          <w:rPr>
            <w:rStyle w:val="15"/>
            <w:color w:val="000000"/>
          </w:rPr>
          <w:tab/>
          <w:t xml:space="preserve"> </w:t>
        </w:r>
        <w:r w:rsidR="004B7AF6">
          <w:rPr>
            <w:rStyle w:val="33"/>
            <w:color w:val="000000"/>
          </w:rPr>
          <w:t>271</w:t>
        </w:r>
      </w:hyperlink>
    </w:p>
    <w:p w:rsidR="006306F2" w:rsidRDefault="004B7AF6">
      <w:pPr>
        <w:pStyle w:val="16"/>
        <w:shd w:val="clear" w:color="auto" w:fill="auto"/>
        <w:tabs>
          <w:tab w:val="right" w:leader="dot" w:pos="5888"/>
        </w:tabs>
        <w:spacing w:after="0" w:line="288" w:lineRule="exact"/>
        <w:ind w:left="20"/>
      </w:pPr>
      <w:r>
        <w:rPr>
          <w:rStyle w:val="15"/>
          <w:color w:val="000000"/>
        </w:rPr>
        <w:t>Большой конфликт</w:t>
      </w:r>
      <w:r>
        <w:rPr>
          <w:rStyle w:val="15"/>
          <w:color w:val="000000"/>
        </w:rPr>
        <w:tab/>
        <w:t>272</w:t>
      </w:r>
    </w:p>
    <w:p w:rsidR="006306F2" w:rsidRDefault="004B5D29">
      <w:pPr>
        <w:pStyle w:val="66"/>
        <w:shd w:val="clear" w:color="auto" w:fill="auto"/>
        <w:tabs>
          <w:tab w:val="right" w:leader="dot" w:pos="5888"/>
        </w:tabs>
        <w:ind w:left="240"/>
      </w:pPr>
      <w:hyperlink w:anchor="bookmark405" w:tooltip="Current Document" w:history="1">
        <w:r w:rsidR="004B7AF6">
          <w:rPr>
            <w:rStyle w:val="27"/>
            <w:i/>
            <w:iCs/>
            <w:color w:val="000000"/>
          </w:rPr>
          <w:t>Воля к уничтожению</w:t>
        </w:r>
        <w:r w:rsidR="004B7AF6">
          <w:rPr>
            <w:rStyle w:val="a9"/>
            <w:i w:val="0"/>
            <w:iCs w:val="0"/>
            <w:color w:val="000000"/>
          </w:rPr>
          <w:tab/>
        </w:r>
        <w:r w:rsidR="004B7AF6">
          <w:rPr>
            <w:rStyle w:val="27"/>
            <w:i/>
            <w:iCs/>
            <w:color w:val="000000"/>
          </w:rPr>
          <w:t>272</w:t>
        </w:r>
      </w:hyperlink>
    </w:p>
    <w:p w:rsidR="006306F2" w:rsidRDefault="004B5D29">
      <w:pPr>
        <w:pStyle w:val="66"/>
        <w:shd w:val="clear" w:color="auto" w:fill="auto"/>
        <w:tabs>
          <w:tab w:val="center" w:leader="dot" w:pos="5765"/>
        </w:tabs>
        <w:ind w:left="240"/>
      </w:pPr>
      <w:hyperlink w:anchor="bookmark406" w:tooltip="Current Document" w:history="1">
        <w:r w:rsidR="004B7AF6">
          <w:rPr>
            <w:rStyle w:val="27"/>
            <w:i/>
            <w:iCs/>
            <w:color w:val="000000"/>
          </w:rPr>
          <w:t>Смещение воли к уничтожению</w:t>
        </w:r>
        <w:r w:rsidR="004B7AF6">
          <w:rPr>
            <w:rStyle w:val="a9"/>
            <w:i w:val="0"/>
            <w:iCs w:val="0"/>
            <w:color w:val="000000"/>
          </w:rPr>
          <w:tab/>
        </w:r>
        <w:r w:rsidR="004B7AF6">
          <w:rPr>
            <w:rStyle w:val="27"/>
            <w:i/>
            <w:iCs/>
            <w:color w:val="000000"/>
          </w:rPr>
          <w:t>273</w:t>
        </w:r>
      </w:hyperlink>
    </w:p>
    <w:p w:rsidR="006306F2" w:rsidRDefault="004B5D29">
      <w:pPr>
        <w:pStyle w:val="66"/>
        <w:shd w:val="clear" w:color="auto" w:fill="auto"/>
        <w:tabs>
          <w:tab w:val="right" w:leader="dot" w:pos="5648"/>
        </w:tabs>
      </w:pPr>
      <w:hyperlink w:anchor="bookmark407" w:tooltip="Current Document" w:history="1">
        <w:r w:rsidR="004B7AF6">
          <w:rPr>
            <w:rStyle w:val="27"/>
            <w:i/>
            <w:iCs/>
            <w:color w:val="000000"/>
          </w:rPr>
          <w:t>Справедливость</w:t>
        </w:r>
        <w:r w:rsidR="004B7AF6">
          <w:rPr>
            <w:rStyle w:val="a9"/>
            <w:i w:val="0"/>
            <w:iCs w:val="0"/>
            <w:color w:val="000000"/>
          </w:rPr>
          <w:tab/>
        </w:r>
        <w:r w:rsidR="004B7AF6">
          <w:rPr>
            <w:rStyle w:val="27"/>
            <w:i/>
            <w:iCs/>
            <w:color w:val="000000"/>
          </w:rPr>
          <w:t>273</w:t>
        </w:r>
      </w:hyperlink>
    </w:p>
    <w:p w:rsidR="006306F2" w:rsidRDefault="004B5D29">
      <w:pPr>
        <w:pStyle w:val="66"/>
        <w:shd w:val="clear" w:color="auto" w:fill="auto"/>
        <w:tabs>
          <w:tab w:val="right" w:leader="dot" w:pos="5648"/>
        </w:tabs>
      </w:pPr>
      <w:hyperlink w:anchor="bookmark408" w:tooltip="Current Document" w:history="1">
        <w:r w:rsidR="004B7AF6">
          <w:rPr>
            <w:rStyle w:val="27"/>
            <w:i/>
            <w:iCs/>
            <w:color w:val="000000"/>
          </w:rPr>
          <w:t>Совесть</w:t>
        </w:r>
        <w:r w:rsidR="004B7AF6">
          <w:rPr>
            <w:rStyle w:val="a9"/>
            <w:i w:val="0"/>
            <w:iCs w:val="0"/>
            <w:color w:val="000000"/>
          </w:rPr>
          <w:tab/>
        </w:r>
        <w:r w:rsidR="004B7AF6">
          <w:rPr>
            <w:rStyle w:val="27"/>
            <w:i/>
            <w:iCs/>
            <w:color w:val="000000"/>
          </w:rPr>
          <w:t>274</w:t>
        </w:r>
      </w:hyperlink>
    </w:p>
    <w:p w:rsidR="006306F2" w:rsidRDefault="004B5D29">
      <w:pPr>
        <w:pStyle w:val="66"/>
        <w:shd w:val="clear" w:color="auto" w:fill="auto"/>
        <w:tabs>
          <w:tab w:val="center" w:leader="dot" w:pos="5765"/>
        </w:tabs>
        <w:ind w:left="240"/>
      </w:pPr>
      <w:hyperlink w:anchor="bookmark409" w:tooltip="Current Document" w:history="1">
        <w:r w:rsidR="004B7AF6">
          <w:rPr>
            <w:rStyle w:val="27"/>
            <w:i/>
            <w:iCs/>
            <w:color w:val="000000"/>
          </w:rPr>
          <w:t>Угроза, которую несет в себе новое</w:t>
        </w:r>
        <w:r w:rsidR="004B7AF6">
          <w:rPr>
            <w:rStyle w:val="a9"/>
            <w:i w:val="0"/>
            <w:iCs w:val="0"/>
            <w:color w:val="000000"/>
          </w:rPr>
          <w:tab/>
        </w:r>
        <w:r w:rsidR="004B7AF6">
          <w:rPr>
            <w:rStyle w:val="27"/>
            <w:i/>
            <w:iCs/>
            <w:color w:val="000000"/>
          </w:rPr>
          <w:t>274</w:t>
        </w:r>
      </w:hyperlink>
    </w:p>
    <w:p w:rsidR="006306F2" w:rsidRDefault="004B5D29">
      <w:pPr>
        <w:pStyle w:val="47"/>
        <w:shd w:val="clear" w:color="auto" w:fill="auto"/>
        <w:tabs>
          <w:tab w:val="right" w:leader="dot" w:pos="5888"/>
        </w:tabs>
        <w:ind w:left="240"/>
      </w:pPr>
      <w:hyperlink w:anchor="bookmark410" w:tooltip="Current Document" w:history="1">
        <w:r w:rsidR="004B7AF6">
          <w:rPr>
            <w:rStyle w:val="27"/>
            <w:i/>
            <w:iCs/>
            <w:color w:val="000000"/>
          </w:rPr>
          <w:t>Усвоение отвергаемого</w:t>
        </w:r>
        <w:r w:rsidR="004B7AF6">
          <w:rPr>
            <w:rStyle w:val="a9"/>
            <w:i w:val="0"/>
            <w:iCs w:val="0"/>
            <w:color w:val="000000"/>
          </w:rPr>
          <w:tab/>
        </w:r>
        <w:r w:rsidR="004B7AF6">
          <w:rPr>
            <w:rStyle w:val="27"/>
            <w:i/>
            <w:iCs/>
            <w:color w:val="000000"/>
          </w:rPr>
          <w:t>275</w:t>
        </w:r>
      </w:hyperlink>
    </w:p>
    <w:p w:rsidR="006306F2" w:rsidRDefault="004B5D29">
      <w:pPr>
        <w:pStyle w:val="66"/>
        <w:shd w:val="clear" w:color="auto" w:fill="auto"/>
        <w:tabs>
          <w:tab w:val="right" w:leader="dot" w:pos="5648"/>
        </w:tabs>
      </w:pPr>
      <w:hyperlink w:anchor="bookmark411" w:tooltip="Current Document" w:history="1">
        <w:r w:rsidR="004B7AF6">
          <w:rPr>
            <w:rStyle w:val="27"/>
            <w:i/>
            <w:iCs/>
            <w:color w:val="000000"/>
          </w:rPr>
          <w:t>Поле</w:t>
        </w:r>
        <w:r w:rsidR="004B7AF6">
          <w:rPr>
            <w:rStyle w:val="a9"/>
            <w:i w:val="0"/>
            <w:iCs w:val="0"/>
            <w:color w:val="000000"/>
          </w:rPr>
          <w:tab/>
        </w:r>
        <w:r w:rsidR="004B7AF6">
          <w:rPr>
            <w:rStyle w:val="27"/>
            <w:i/>
            <w:iCs/>
            <w:color w:val="000000"/>
          </w:rPr>
          <w:t>276</w:t>
        </w:r>
      </w:hyperlink>
    </w:p>
    <w:p w:rsidR="006306F2" w:rsidRDefault="004B5D29">
      <w:pPr>
        <w:pStyle w:val="66"/>
        <w:shd w:val="clear" w:color="auto" w:fill="auto"/>
        <w:tabs>
          <w:tab w:val="right" w:leader="dot" w:pos="5888"/>
        </w:tabs>
        <w:ind w:left="240"/>
      </w:pPr>
      <w:hyperlink w:anchor="bookmark412" w:tooltip="Current Document" w:history="1">
        <w:r w:rsidR="004B7AF6">
          <w:rPr>
            <w:rStyle w:val="27"/>
            <w:i/>
            <w:iCs/>
            <w:color w:val="000000"/>
          </w:rPr>
          <w:t>Поле и совесть</w:t>
        </w:r>
        <w:r w:rsidR="004B7AF6">
          <w:rPr>
            <w:rStyle w:val="a9"/>
            <w:i w:val="0"/>
            <w:iCs w:val="0"/>
            <w:color w:val="000000"/>
          </w:rPr>
          <w:tab/>
        </w:r>
        <w:r w:rsidR="004B7AF6">
          <w:rPr>
            <w:rStyle w:val="27"/>
            <w:i/>
            <w:iCs/>
            <w:color w:val="000000"/>
          </w:rPr>
          <w:t>276</w:t>
        </w:r>
      </w:hyperlink>
    </w:p>
    <w:p w:rsidR="006306F2" w:rsidRDefault="004B5D29">
      <w:pPr>
        <w:pStyle w:val="66"/>
        <w:shd w:val="clear" w:color="auto" w:fill="auto"/>
        <w:tabs>
          <w:tab w:val="right" w:leader="dot" w:pos="5648"/>
        </w:tabs>
      </w:pPr>
      <w:hyperlink w:anchor="bookmark413" w:tooltip="Current Document" w:history="1">
        <w:r w:rsidR="004B7AF6">
          <w:rPr>
            <w:rStyle w:val="27"/>
            <w:i/>
            <w:iCs/>
            <w:color w:val="000000"/>
          </w:rPr>
          <w:t>Ослепление</w:t>
        </w:r>
        <w:r w:rsidR="004B7AF6">
          <w:rPr>
            <w:rStyle w:val="a9"/>
            <w:i w:val="0"/>
            <w:iCs w:val="0"/>
            <w:color w:val="000000"/>
          </w:rPr>
          <w:tab/>
        </w:r>
        <w:r w:rsidR="004B7AF6">
          <w:rPr>
            <w:rStyle w:val="27"/>
            <w:i/>
            <w:iCs/>
            <w:color w:val="000000"/>
          </w:rPr>
          <w:t>277</w:t>
        </w:r>
      </w:hyperlink>
    </w:p>
    <w:p w:rsidR="006306F2" w:rsidRDefault="004B5D29">
      <w:pPr>
        <w:pStyle w:val="66"/>
        <w:shd w:val="clear" w:color="auto" w:fill="auto"/>
        <w:tabs>
          <w:tab w:val="right" w:leader="dot" w:pos="5648"/>
        </w:tabs>
      </w:pPr>
      <w:hyperlink w:anchor="bookmark414" w:tooltip="Current Document" w:history="1">
        <w:r w:rsidR="004B7AF6">
          <w:rPr>
            <w:rStyle w:val="27"/>
            <w:i/>
            <w:iCs/>
            <w:color w:val="000000"/>
          </w:rPr>
          <w:t>Вывод</w:t>
        </w:r>
        <w:r w:rsidR="004B7AF6">
          <w:rPr>
            <w:rStyle w:val="a9"/>
            <w:i w:val="0"/>
            <w:iCs w:val="0"/>
            <w:color w:val="000000"/>
          </w:rPr>
          <w:tab/>
        </w:r>
        <w:r w:rsidR="004B7AF6">
          <w:rPr>
            <w:rStyle w:val="27"/>
            <w:i/>
            <w:iCs/>
            <w:color w:val="000000"/>
          </w:rPr>
          <w:t>277</w:t>
        </w:r>
      </w:hyperlink>
    </w:p>
    <w:p w:rsidR="006306F2" w:rsidRDefault="004B5D29">
      <w:pPr>
        <w:pStyle w:val="16"/>
        <w:shd w:val="clear" w:color="auto" w:fill="auto"/>
        <w:tabs>
          <w:tab w:val="right" w:leader="dot" w:pos="5888"/>
        </w:tabs>
        <w:spacing w:after="0"/>
        <w:ind w:left="20"/>
      </w:pPr>
      <w:hyperlink w:anchor="bookmark415" w:tooltip="Current Document" w:history="1">
        <w:r w:rsidR="004B7AF6">
          <w:rPr>
            <w:rStyle w:val="15"/>
            <w:color w:val="000000"/>
          </w:rPr>
          <w:t>Большой мир</w:t>
        </w:r>
        <w:r w:rsidR="004B7AF6">
          <w:rPr>
            <w:rStyle w:val="15"/>
            <w:color w:val="000000"/>
          </w:rPr>
          <w:tab/>
        </w:r>
        <w:r w:rsidR="004B7AF6">
          <w:rPr>
            <w:rStyle w:val="33"/>
            <w:color w:val="000000"/>
          </w:rPr>
          <w:t>278</w:t>
        </w:r>
      </w:hyperlink>
    </w:p>
    <w:p w:rsidR="006306F2" w:rsidRDefault="004B5D29">
      <w:pPr>
        <w:pStyle w:val="66"/>
        <w:shd w:val="clear" w:color="auto" w:fill="auto"/>
        <w:tabs>
          <w:tab w:val="right" w:leader="dot" w:pos="5648"/>
        </w:tabs>
      </w:pPr>
      <w:hyperlink w:anchor="bookmark416" w:tooltip="Current Document" w:history="1">
        <w:r w:rsidR="004B7AF6">
          <w:rPr>
            <w:rStyle w:val="27"/>
            <w:i/>
            <w:iCs/>
            <w:color w:val="000000"/>
          </w:rPr>
          <w:t>Любовь</w:t>
        </w:r>
        <w:r w:rsidR="004B7AF6">
          <w:rPr>
            <w:rStyle w:val="a9"/>
            <w:i w:val="0"/>
            <w:iCs w:val="0"/>
            <w:color w:val="000000"/>
          </w:rPr>
          <w:tab/>
        </w:r>
        <w:r w:rsidR="004B7AF6">
          <w:rPr>
            <w:rStyle w:val="27"/>
            <w:i/>
            <w:iCs/>
            <w:color w:val="000000"/>
          </w:rPr>
          <w:t>278</w:t>
        </w:r>
      </w:hyperlink>
    </w:p>
    <w:p w:rsidR="006306F2" w:rsidRDefault="004B5D29">
      <w:pPr>
        <w:pStyle w:val="66"/>
        <w:shd w:val="clear" w:color="auto" w:fill="auto"/>
        <w:tabs>
          <w:tab w:val="right" w:leader="dot" w:pos="5648"/>
        </w:tabs>
      </w:pPr>
      <w:hyperlink w:anchor="bookmark417" w:tooltip="Current Document" w:history="1">
        <w:r w:rsidR="004B7AF6">
          <w:rPr>
            <w:rStyle w:val="27"/>
            <w:i/>
            <w:iCs/>
            <w:color w:val="000000"/>
          </w:rPr>
          <w:t>Обмен</w:t>
        </w:r>
        <w:r w:rsidR="004B7AF6">
          <w:rPr>
            <w:rStyle w:val="a9"/>
            <w:i w:val="0"/>
            <w:iCs w:val="0"/>
            <w:color w:val="000000"/>
          </w:rPr>
          <w:tab/>
        </w:r>
        <w:r w:rsidR="004B7AF6">
          <w:rPr>
            <w:rStyle w:val="27"/>
            <w:i/>
            <w:iCs/>
            <w:color w:val="000000"/>
          </w:rPr>
          <w:t>278</w:t>
        </w:r>
      </w:hyperlink>
    </w:p>
    <w:p w:rsidR="006306F2" w:rsidRDefault="004B5D29">
      <w:pPr>
        <w:pStyle w:val="66"/>
        <w:shd w:val="clear" w:color="auto" w:fill="auto"/>
        <w:tabs>
          <w:tab w:val="right" w:leader="dot" w:pos="5648"/>
        </w:tabs>
      </w:pPr>
      <w:hyperlink w:anchor="bookmark418" w:tooltip="Current Document" w:history="1">
        <w:r w:rsidR="004B7AF6">
          <w:rPr>
            <w:rStyle w:val="27"/>
            <w:i/>
            <w:iCs/>
            <w:color w:val="000000"/>
          </w:rPr>
          <w:t>Совесть</w:t>
        </w:r>
        <w:r w:rsidR="004B7AF6">
          <w:rPr>
            <w:rStyle w:val="a9"/>
            <w:i w:val="0"/>
            <w:iCs w:val="0"/>
            <w:color w:val="000000"/>
          </w:rPr>
          <w:tab/>
        </w:r>
        <w:r w:rsidR="004B7AF6">
          <w:rPr>
            <w:rStyle w:val="27"/>
            <w:i/>
            <w:iCs/>
            <w:color w:val="000000"/>
          </w:rPr>
          <w:t>278</w:t>
        </w:r>
      </w:hyperlink>
    </w:p>
    <w:p w:rsidR="006306F2" w:rsidRDefault="004B5D29">
      <w:pPr>
        <w:pStyle w:val="66"/>
        <w:shd w:val="clear" w:color="auto" w:fill="auto"/>
        <w:tabs>
          <w:tab w:val="right" w:leader="dot" w:pos="5648"/>
        </w:tabs>
      </w:pPr>
      <w:hyperlink w:anchor="bookmark419" w:tooltip="Current Document" w:history="1">
        <w:r w:rsidR="004B7AF6">
          <w:rPr>
            <w:rStyle w:val="27"/>
            <w:i/>
            <w:iCs/>
            <w:color w:val="000000"/>
          </w:rPr>
          <w:t>Бессилие</w:t>
        </w:r>
        <w:r w:rsidR="004B7AF6">
          <w:rPr>
            <w:rStyle w:val="a9"/>
            <w:i w:val="0"/>
            <w:iCs w:val="0"/>
            <w:color w:val="000000"/>
          </w:rPr>
          <w:tab/>
        </w:r>
        <w:r w:rsidR="004B7AF6">
          <w:rPr>
            <w:rStyle w:val="27"/>
            <w:i/>
            <w:iCs/>
            <w:color w:val="000000"/>
          </w:rPr>
          <w:t>279</w:t>
        </w:r>
      </w:hyperlink>
    </w:p>
    <w:p w:rsidR="006306F2" w:rsidRDefault="004B5D29">
      <w:pPr>
        <w:pStyle w:val="66"/>
        <w:shd w:val="clear" w:color="auto" w:fill="auto"/>
        <w:tabs>
          <w:tab w:val="right" w:leader="dot" w:pos="5648"/>
        </w:tabs>
      </w:pPr>
      <w:hyperlink w:anchor="bookmark420" w:tooltip="Current Document" w:history="1">
        <w:r w:rsidR="004B7AF6">
          <w:rPr>
            <w:rStyle w:val="27"/>
            <w:i/>
            <w:iCs/>
            <w:color w:val="000000"/>
          </w:rPr>
          <w:t>Триумф</w:t>
        </w:r>
        <w:r w:rsidR="004B7AF6">
          <w:rPr>
            <w:rStyle w:val="a9"/>
            <w:i w:val="0"/>
            <w:iCs w:val="0"/>
            <w:color w:val="000000"/>
          </w:rPr>
          <w:tab/>
        </w:r>
        <w:r w:rsidR="004B7AF6">
          <w:rPr>
            <w:rStyle w:val="27"/>
            <w:i/>
            <w:iCs/>
            <w:color w:val="000000"/>
          </w:rPr>
          <w:t>279</w:t>
        </w:r>
      </w:hyperlink>
    </w:p>
    <w:p w:rsidR="006306F2" w:rsidRDefault="004B5D29">
      <w:pPr>
        <w:pStyle w:val="66"/>
        <w:shd w:val="clear" w:color="auto" w:fill="auto"/>
        <w:tabs>
          <w:tab w:val="right" w:leader="dot" w:pos="5648"/>
        </w:tabs>
      </w:pPr>
      <w:hyperlink w:anchor="bookmark421" w:tooltip="Current Document" w:history="1">
        <w:r w:rsidR="004B7AF6">
          <w:rPr>
            <w:rStyle w:val="27"/>
            <w:i/>
            <w:iCs/>
            <w:color w:val="000000"/>
          </w:rPr>
          <w:t>Постижение</w:t>
        </w:r>
        <w:r w:rsidR="004B7AF6">
          <w:rPr>
            <w:rStyle w:val="a9"/>
            <w:i w:val="0"/>
            <w:iCs w:val="0"/>
            <w:color w:val="000000"/>
          </w:rPr>
          <w:tab/>
        </w:r>
        <w:r w:rsidR="004B7AF6">
          <w:rPr>
            <w:rStyle w:val="27"/>
            <w:i/>
            <w:iCs/>
            <w:color w:val="000000"/>
          </w:rPr>
          <w:t>279</w:t>
        </w:r>
      </w:hyperlink>
    </w:p>
    <w:p w:rsidR="006306F2" w:rsidRDefault="004B5D29">
      <w:pPr>
        <w:pStyle w:val="66"/>
        <w:shd w:val="clear" w:color="auto" w:fill="auto"/>
        <w:tabs>
          <w:tab w:val="right" w:leader="dot" w:pos="5888"/>
        </w:tabs>
        <w:ind w:left="240"/>
      </w:pPr>
      <w:hyperlink w:anchor="bookmark422" w:tooltip="Current Document" w:history="1">
        <w:r w:rsidR="004B7AF6">
          <w:rPr>
            <w:rStyle w:val="27"/>
            <w:i/>
            <w:iCs/>
            <w:color w:val="000000"/>
          </w:rPr>
          <w:t>Внутренний мир</w:t>
        </w:r>
        <w:r w:rsidR="004B7AF6">
          <w:rPr>
            <w:rStyle w:val="a9"/>
            <w:i w:val="0"/>
            <w:iCs w:val="0"/>
            <w:color w:val="000000"/>
          </w:rPr>
          <w:tab/>
        </w:r>
        <w:r w:rsidR="004B7AF6">
          <w:rPr>
            <w:rStyle w:val="27"/>
            <w:i/>
            <w:iCs/>
            <w:color w:val="000000"/>
          </w:rPr>
          <w:t>280</w:t>
        </w:r>
      </w:hyperlink>
    </w:p>
    <w:p w:rsidR="006306F2" w:rsidRDefault="004B5D29">
      <w:pPr>
        <w:pStyle w:val="66"/>
        <w:shd w:val="clear" w:color="auto" w:fill="auto"/>
        <w:tabs>
          <w:tab w:val="right" w:leader="dot" w:pos="5648"/>
        </w:tabs>
      </w:pPr>
      <w:hyperlink w:anchor="bookmark423" w:tooltip="Current Document" w:history="1">
        <w:r w:rsidR="004B7AF6">
          <w:rPr>
            <w:rStyle w:val="27"/>
            <w:i/>
            <w:iCs/>
            <w:color w:val="000000"/>
          </w:rPr>
          <w:t>Восприятие</w:t>
        </w:r>
        <w:r w:rsidR="004B7AF6">
          <w:rPr>
            <w:rStyle w:val="a9"/>
            <w:i w:val="0"/>
            <w:iCs w:val="0"/>
            <w:color w:val="000000"/>
          </w:rPr>
          <w:tab/>
        </w:r>
        <w:r w:rsidR="004B7AF6">
          <w:rPr>
            <w:rStyle w:val="27"/>
            <w:i/>
            <w:iCs/>
            <w:color w:val="000000"/>
          </w:rPr>
          <w:t>280</w:t>
        </w:r>
      </w:hyperlink>
    </w:p>
    <w:p w:rsidR="006306F2" w:rsidRDefault="004B5D29">
      <w:pPr>
        <w:pStyle w:val="66"/>
        <w:shd w:val="clear" w:color="auto" w:fill="auto"/>
        <w:tabs>
          <w:tab w:val="center" w:leader="dot" w:pos="5765"/>
        </w:tabs>
        <w:ind w:left="240"/>
      </w:pPr>
      <w:hyperlink w:anchor="bookmark424" w:tooltip="Current Document" w:history="1">
        <w:r w:rsidR="004B7AF6">
          <w:rPr>
            <w:rStyle w:val="27"/>
            <w:i/>
            <w:iCs/>
            <w:color w:val="000000"/>
          </w:rPr>
          <w:t>Другая совесть</w:t>
        </w:r>
        <w:r w:rsidR="004B7AF6">
          <w:rPr>
            <w:rStyle w:val="a9"/>
            <w:i w:val="0"/>
            <w:iCs w:val="0"/>
            <w:color w:val="000000"/>
          </w:rPr>
          <w:tab/>
          <w:t xml:space="preserve">  </w:t>
        </w:r>
        <w:r w:rsidR="004B7AF6">
          <w:rPr>
            <w:rStyle w:val="27"/>
            <w:i/>
            <w:iCs/>
            <w:color w:val="000000"/>
          </w:rPr>
          <w:t>281</w:t>
        </w:r>
      </w:hyperlink>
    </w:p>
    <w:p w:rsidR="006306F2" w:rsidRDefault="004B5D29">
      <w:pPr>
        <w:pStyle w:val="66"/>
        <w:shd w:val="clear" w:color="auto" w:fill="auto"/>
        <w:tabs>
          <w:tab w:val="right" w:leader="dot" w:pos="5888"/>
        </w:tabs>
        <w:ind w:left="240"/>
      </w:pPr>
      <w:hyperlink w:anchor="bookmark425" w:tooltip="Current Document" w:history="1">
        <w:r w:rsidR="004B7AF6">
          <w:rPr>
            <w:rStyle w:val="27"/>
            <w:i/>
            <w:iCs/>
            <w:color w:val="000000"/>
          </w:rPr>
          <w:t>Другая любовь</w:t>
        </w:r>
        <w:r w:rsidR="004B7AF6">
          <w:rPr>
            <w:rStyle w:val="a9"/>
            <w:i w:val="0"/>
            <w:iCs w:val="0"/>
            <w:color w:val="000000"/>
          </w:rPr>
          <w:tab/>
        </w:r>
        <w:r w:rsidR="004B7AF6">
          <w:rPr>
            <w:rStyle w:val="27"/>
            <w:i/>
            <w:iCs/>
            <w:color w:val="000000"/>
          </w:rPr>
          <w:t>282</w:t>
        </w:r>
      </w:hyperlink>
    </w:p>
    <w:p w:rsidR="006306F2" w:rsidRDefault="004B5D29">
      <w:pPr>
        <w:pStyle w:val="16"/>
        <w:shd w:val="clear" w:color="auto" w:fill="auto"/>
        <w:tabs>
          <w:tab w:val="right" w:leader="dot" w:pos="5888"/>
        </w:tabs>
        <w:spacing w:after="218"/>
        <w:ind w:left="20"/>
      </w:pPr>
      <w:hyperlink w:anchor="bookmark426" w:tooltip="Current Document" w:history="1">
        <w:r w:rsidR="004B7AF6">
          <w:rPr>
            <w:rStyle w:val="15"/>
            <w:color w:val="000000"/>
          </w:rPr>
          <w:t>Мир народам</w:t>
        </w:r>
        <w:r w:rsidR="004B7AF6">
          <w:rPr>
            <w:rStyle w:val="15"/>
            <w:color w:val="000000"/>
          </w:rPr>
          <w:tab/>
        </w:r>
        <w:r w:rsidR="004B7AF6">
          <w:rPr>
            <w:rStyle w:val="33"/>
            <w:color w:val="000000"/>
          </w:rPr>
          <w:t>282</w:t>
        </w:r>
      </w:hyperlink>
    </w:p>
    <w:p w:rsidR="006306F2" w:rsidRDefault="004B7AF6">
      <w:pPr>
        <w:pStyle w:val="42"/>
        <w:shd w:val="clear" w:color="auto" w:fill="auto"/>
        <w:tabs>
          <w:tab w:val="right" w:leader="dot" w:pos="5888"/>
        </w:tabs>
        <w:spacing w:before="0" w:after="5" w:line="180" w:lineRule="exact"/>
        <w:ind w:left="20"/>
      </w:pPr>
      <w:r>
        <w:rPr>
          <w:rStyle w:val="40"/>
          <w:b/>
          <w:bCs/>
          <w:color w:val="000000"/>
        </w:rPr>
        <w:t>ДУХОВНАЯ РЕЛИГИЯ</w:t>
      </w:r>
      <w:r>
        <w:rPr>
          <w:rStyle w:val="4TimesNewRoman"/>
          <w:b w:val="0"/>
          <w:bCs w:val="0"/>
          <w:noProof w:val="0"/>
          <w:color w:val="000000"/>
        </w:rPr>
        <w:tab/>
      </w:r>
      <w:r>
        <w:rPr>
          <w:rStyle w:val="4TimesNewRoman1"/>
          <w:b w:val="0"/>
          <w:bCs w:val="0"/>
          <w:color w:val="000000"/>
        </w:rPr>
        <w:t>285</w:t>
      </w:r>
    </w:p>
    <w:p w:rsidR="006306F2" w:rsidRDefault="004B5D29">
      <w:pPr>
        <w:pStyle w:val="16"/>
        <w:shd w:val="clear" w:color="auto" w:fill="auto"/>
        <w:tabs>
          <w:tab w:val="right" w:leader="dot" w:pos="5888"/>
        </w:tabs>
        <w:spacing w:after="0"/>
        <w:ind w:left="20"/>
      </w:pPr>
      <w:hyperlink w:anchor="bookmark427" w:tooltip="Current Document" w:history="1">
        <w:r w:rsidR="004B7AF6">
          <w:rPr>
            <w:rStyle w:val="15"/>
            <w:color w:val="000000"/>
          </w:rPr>
          <w:t>Предварительное замечание</w:t>
        </w:r>
        <w:r w:rsidR="004B7AF6">
          <w:rPr>
            <w:rStyle w:val="15"/>
            <w:color w:val="000000"/>
          </w:rPr>
          <w:tab/>
        </w:r>
        <w:r w:rsidR="004B7AF6">
          <w:rPr>
            <w:rStyle w:val="33"/>
            <w:color w:val="000000"/>
          </w:rPr>
          <w:t>287</w:t>
        </w:r>
      </w:hyperlink>
    </w:p>
    <w:p w:rsidR="006306F2" w:rsidRDefault="004B5D29">
      <w:pPr>
        <w:pStyle w:val="16"/>
        <w:shd w:val="clear" w:color="auto" w:fill="auto"/>
        <w:tabs>
          <w:tab w:val="right" w:leader="dot" w:pos="5648"/>
        </w:tabs>
        <w:spacing w:after="0"/>
      </w:pPr>
      <w:hyperlink w:anchor="bookmark428" w:tooltip="Current Document" w:history="1">
        <w:r w:rsidR="004B7AF6">
          <w:rPr>
            <w:rStyle w:val="15"/>
            <w:color w:val="000000"/>
          </w:rPr>
          <w:t>Боголюбие</w:t>
        </w:r>
        <w:r w:rsidR="004B7AF6">
          <w:rPr>
            <w:rStyle w:val="15"/>
            <w:color w:val="000000"/>
          </w:rPr>
          <w:tab/>
        </w:r>
        <w:r w:rsidR="004B7AF6">
          <w:rPr>
            <w:rStyle w:val="33"/>
            <w:color w:val="000000"/>
          </w:rPr>
          <w:t>288</w:t>
        </w:r>
      </w:hyperlink>
    </w:p>
    <w:p w:rsidR="006306F2" w:rsidRDefault="004B5D29">
      <w:pPr>
        <w:pStyle w:val="16"/>
        <w:shd w:val="clear" w:color="auto" w:fill="auto"/>
        <w:tabs>
          <w:tab w:val="right" w:leader="dot" w:pos="5888"/>
        </w:tabs>
        <w:spacing w:after="0"/>
        <w:ind w:left="240"/>
      </w:pPr>
      <w:hyperlink w:anchor="bookmark429" w:tooltip="Current Document" w:history="1">
        <w:r w:rsidR="004B7AF6">
          <w:rPr>
            <w:rStyle w:val="15"/>
            <w:color w:val="000000"/>
          </w:rPr>
          <w:t>Боги боги</w:t>
        </w:r>
        <w:r w:rsidR="004B7AF6">
          <w:rPr>
            <w:rStyle w:val="15"/>
            <w:color w:val="000000"/>
          </w:rPr>
          <w:tab/>
        </w:r>
        <w:r w:rsidR="004B7AF6">
          <w:rPr>
            <w:rStyle w:val="33"/>
            <w:color w:val="000000"/>
          </w:rPr>
          <w:t>290</w:t>
        </w:r>
      </w:hyperlink>
    </w:p>
    <w:p w:rsidR="006306F2" w:rsidRDefault="004B5D29">
      <w:pPr>
        <w:pStyle w:val="16"/>
        <w:shd w:val="clear" w:color="auto" w:fill="auto"/>
        <w:tabs>
          <w:tab w:val="right" w:leader="dot" w:pos="5648"/>
        </w:tabs>
        <w:spacing w:after="0"/>
      </w:pPr>
      <w:hyperlink w:anchor="bookmark430" w:tooltip="Current Document" w:history="1">
        <w:r w:rsidR="004B7AF6">
          <w:rPr>
            <w:rStyle w:val="15"/>
            <w:color w:val="000000"/>
          </w:rPr>
          <w:t>Богоподобие</w:t>
        </w:r>
        <w:r w:rsidR="004B7AF6">
          <w:rPr>
            <w:rStyle w:val="15"/>
            <w:color w:val="000000"/>
          </w:rPr>
          <w:tab/>
        </w:r>
        <w:r w:rsidR="004B7AF6">
          <w:rPr>
            <w:rStyle w:val="33"/>
            <w:color w:val="000000"/>
          </w:rPr>
          <w:t>291</w:t>
        </w:r>
      </w:hyperlink>
    </w:p>
    <w:p w:rsidR="006306F2" w:rsidRDefault="004B5D29">
      <w:pPr>
        <w:pStyle w:val="16"/>
        <w:shd w:val="clear" w:color="auto" w:fill="auto"/>
        <w:tabs>
          <w:tab w:val="right" w:leader="dot" w:pos="5888"/>
        </w:tabs>
        <w:spacing w:after="0"/>
        <w:ind w:left="240"/>
      </w:pPr>
      <w:hyperlink w:anchor="bookmark431" w:tooltip="Current Document" w:history="1">
        <w:r w:rsidR="004B7AF6">
          <w:rPr>
            <w:rStyle w:val="15"/>
            <w:color w:val="000000"/>
          </w:rPr>
          <w:t>Другой Бог</w:t>
        </w:r>
        <w:r w:rsidR="004B7AF6">
          <w:rPr>
            <w:rStyle w:val="15"/>
            <w:color w:val="000000"/>
          </w:rPr>
          <w:tab/>
        </w:r>
        <w:r w:rsidR="004B7AF6">
          <w:rPr>
            <w:rStyle w:val="33"/>
            <w:color w:val="000000"/>
          </w:rPr>
          <w:t>291</w:t>
        </w:r>
      </w:hyperlink>
    </w:p>
    <w:p w:rsidR="006306F2" w:rsidRDefault="004B7AF6">
      <w:pPr>
        <w:pStyle w:val="16"/>
        <w:shd w:val="clear" w:color="auto" w:fill="auto"/>
        <w:tabs>
          <w:tab w:val="right" w:leader="dot" w:pos="5888"/>
        </w:tabs>
        <w:spacing w:after="0"/>
        <w:ind w:left="20"/>
      </w:pPr>
      <w:r>
        <w:rPr>
          <w:rStyle w:val="15"/>
          <w:color w:val="000000"/>
        </w:rPr>
        <w:t>Пример: ИИСУС И КАИАФА</w:t>
      </w:r>
      <w:r>
        <w:rPr>
          <w:rStyle w:val="15"/>
          <w:color w:val="000000"/>
        </w:rPr>
        <w:tab/>
      </w:r>
      <w:r>
        <w:rPr>
          <w:rStyle w:val="33"/>
          <w:color w:val="000000"/>
        </w:rPr>
        <w:t>292</w:t>
      </w:r>
    </w:p>
    <w:p w:rsidR="006306F2" w:rsidRDefault="004B7AF6">
      <w:pPr>
        <w:pStyle w:val="16"/>
        <w:shd w:val="clear" w:color="auto" w:fill="auto"/>
        <w:tabs>
          <w:tab w:val="right" w:leader="dot" w:pos="5888"/>
        </w:tabs>
        <w:spacing w:after="0"/>
        <w:ind w:left="20"/>
      </w:pPr>
      <w:r>
        <w:rPr>
          <w:rStyle w:val="15"/>
          <w:color w:val="000000"/>
        </w:rPr>
        <w:t>Предварительное замечание</w:t>
      </w:r>
      <w:r>
        <w:rPr>
          <w:rStyle w:val="15"/>
          <w:color w:val="000000"/>
        </w:rPr>
        <w:tab/>
      </w:r>
      <w:r>
        <w:rPr>
          <w:rStyle w:val="33"/>
          <w:color w:val="000000"/>
        </w:rPr>
        <w:t>292</w:t>
      </w:r>
    </w:p>
    <w:p w:rsidR="006306F2" w:rsidRDefault="004B5D29">
      <w:pPr>
        <w:pStyle w:val="66"/>
        <w:shd w:val="clear" w:color="auto" w:fill="auto"/>
        <w:tabs>
          <w:tab w:val="right" w:leader="dot" w:pos="5888"/>
        </w:tabs>
        <w:ind w:left="240"/>
      </w:pPr>
      <w:hyperlink w:anchor="bookmark433" w:tooltip="Current Document" w:history="1">
        <w:r w:rsidR="004B7AF6">
          <w:rPr>
            <w:rStyle w:val="27"/>
            <w:i/>
            <w:iCs/>
            <w:color w:val="000000"/>
          </w:rPr>
          <w:t>Измаил и Исаак</w:t>
        </w:r>
        <w:r w:rsidR="004B7AF6">
          <w:rPr>
            <w:rStyle w:val="a9"/>
            <w:i w:val="0"/>
            <w:iCs w:val="0"/>
            <w:color w:val="000000"/>
          </w:rPr>
          <w:tab/>
        </w:r>
        <w:r w:rsidR="004B7AF6">
          <w:rPr>
            <w:rStyle w:val="27"/>
            <w:i/>
            <w:iCs/>
            <w:color w:val="000000"/>
          </w:rPr>
          <w:t>292</w:t>
        </w:r>
      </w:hyperlink>
    </w:p>
    <w:p w:rsidR="006306F2" w:rsidRDefault="004B5D29">
      <w:pPr>
        <w:pStyle w:val="66"/>
        <w:shd w:val="clear" w:color="auto" w:fill="auto"/>
        <w:tabs>
          <w:tab w:val="right" w:leader="dot" w:pos="5888"/>
        </w:tabs>
        <w:ind w:left="240"/>
      </w:pPr>
      <w:hyperlink w:anchor="bookmark434" w:tooltip="Current Document" w:history="1">
        <w:r w:rsidR="004B7AF6">
          <w:rPr>
            <w:rStyle w:val="27"/>
            <w:i/>
            <w:iCs/>
            <w:color w:val="000000"/>
          </w:rPr>
          <w:t>Каиафа и Иисус</w:t>
        </w:r>
        <w:r w:rsidR="004B7AF6">
          <w:rPr>
            <w:rStyle w:val="a9"/>
            <w:i w:val="0"/>
            <w:iCs w:val="0"/>
            <w:color w:val="000000"/>
          </w:rPr>
          <w:tab/>
        </w:r>
        <w:r w:rsidR="004B7AF6">
          <w:rPr>
            <w:rStyle w:val="27"/>
            <w:i/>
            <w:iCs/>
            <w:color w:val="000000"/>
          </w:rPr>
          <w:t>292</w:t>
        </w:r>
      </w:hyperlink>
    </w:p>
    <w:p w:rsidR="006306F2" w:rsidRDefault="004B5D29">
      <w:pPr>
        <w:pStyle w:val="66"/>
        <w:shd w:val="clear" w:color="auto" w:fill="auto"/>
        <w:tabs>
          <w:tab w:val="right" w:leader="dot" w:pos="5888"/>
        </w:tabs>
        <w:ind w:left="240"/>
      </w:pPr>
      <w:hyperlink w:anchor="bookmark435" w:tooltip="Current Document" w:history="1">
        <w:r w:rsidR="004B7AF6">
          <w:rPr>
            <w:rStyle w:val="27"/>
            <w:i/>
            <w:iCs/>
            <w:color w:val="000000"/>
          </w:rPr>
          <w:t>Духовный путь познания</w:t>
        </w:r>
        <w:r w:rsidR="004B7AF6">
          <w:rPr>
            <w:rStyle w:val="a9"/>
            <w:i w:val="0"/>
            <w:iCs w:val="0"/>
            <w:color w:val="000000"/>
          </w:rPr>
          <w:tab/>
        </w:r>
        <w:r w:rsidR="004B7AF6">
          <w:rPr>
            <w:rStyle w:val="27"/>
            <w:i/>
            <w:iCs/>
            <w:color w:val="000000"/>
          </w:rPr>
          <w:t>293</w:t>
        </w:r>
      </w:hyperlink>
    </w:p>
    <w:p w:rsidR="006306F2" w:rsidRDefault="004B5D29">
      <w:pPr>
        <w:pStyle w:val="66"/>
        <w:shd w:val="clear" w:color="auto" w:fill="auto"/>
        <w:tabs>
          <w:tab w:val="right" w:leader="dot" w:pos="5648"/>
        </w:tabs>
      </w:pPr>
      <w:hyperlink w:anchor="bookmark436" w:tooltip="Current Document" w:history="1">
        <w:r w:rsidR="004B7AF6">
          <w:rPr>
            <w:rStyle w:val="27"/>
            <w:i/>
            <w:iCs/>
            <w:color w:val="000000"/>
          </w:rPr>
          <w:t>Расстановка</w:t>
        </w:r>
        <w:r w:rsidR="004B7AF6">
          <w:rPr>
            <w:rStyle w:val="a9"/>
            <w:i w:val="0"/>
            <w:iCs w:val="0"/>
            <w:color w:val="000000"/>
          </w:rPr>
          <w:tab/>
        </w:r>
        <w:r w:rsidR="004B7AF6">
          <w:rPr>
            <w:rStyle w:val="27"/>
            <w:i/>
            <w:iCs/>
            <w:color w:val="000000"/>
          </w:rPr>
          <w:t>293</w:t>
        </w:r>
      </w:hyperlink>
    </w:p>
    <w:p w:rsidR="006306F2" w:rsidRDefault="004B5D29">
      <w:pPr>
        <w:pStyle w:val="28"/>
        <w:shd w:val="clear" w:color="auto" w:fill="auto"/>
        <w:tabs>
          <w:tab w:val="center" w:leader="dot" w:pos="5765"/>
        </w:tabs>
        <w:ind w:left="240"/>
      </w:pPr>
      <w:hyperlink w:anchor="bookmark13" w:tooltip="Current Document" w:history="1">
        <w:r w:rsidR="004B7AF6">
          <w:rPr>
            <w:rStyle w:val="27"/>
            <w:i/>
            <w:iCs/>
            <w:color w:val="000000"/>
          </w:rPr>
          <w:t>Заключительные размышления</w:t>
        </w:r>
        <w:r w:rsidR="004B7AF6">
          <w:rPr>
            <w:rStyle w:val="a9"/>
            <w:i w:val="0"/>
            <w:iCs w:val="0"/>
            <w:color w:val="000000"/>
          </w:rPr>
          <w:tab/>
        </w:r>
        <w:r w:rsidR="004B7AF6">
          <w:rPr>
            <w:rStyle w:val="27"/>
            <w:i/>
            <w:iCs/>
            <w:color w:val="000000"/>
          </w:rPr>
          <w:t>295</w:t>
        </w:r>
      </w:hyperlink>
    </w:p>
    <w:p w:rsidR="006306F2" w:rsidRDefault="004B5D29">
      <w:pPr>
        <w:pStyle w:val="16"/>
        <w:shd w:val="clear" w:color="auto" w:fill="auto"/>
        <w:tabs>
          <w:tab w:val="right" w:leader="dot" w:pos="5900"/>
        </w:tabs>
        <w:spacing w:after="0" w:line="238" w:lineRule="exact"/>
        <w:ind w:left="20"/>
      </w:pPr>
      <w:hyperlink w:anchor="bookmark438" w:tooltip="Current Document" w:history="1">
        <w:r w:rsidR="004B7AF6">
          <w:rPr>
            <w:rStyle w:val="15"/>
            <w:color w:val="000000"/>
          </w:rPr>
          <w:t>История: ПОВОРОТ</w:t>
        </w:r>
        <w:r w:rsidR="004B7AF6">
          <w:rPr>
            <w:rStyle w:val="15"/>
            <w:color w:val="000000"/>
          </w:rPr>
          <w:tab/>
        </w:r>
        <w:r w:rsidR="004B7AF6">
          <w:rPr>
            <w:rStyle w:val="33"/>
            <w:color w:val="000000"/>
          </w:rPr>
          <w:t>295</w:t>
        </w:r>
      </w:hyperlink>
    </w:p>
    <w:p w:rsidR="006306F2" w:rsidRDefault="004B5D29">
      <w:pPr>
        <w:pStyle w:val="42"/>
        <w:shd w:val="clear" w:color="auto" w:fill="auto"/>
        <w:tabs>
          <w:tab w:val="right" w:leader="dot" w:pos="5900"/>
        </w:tabs>
        <w:spacing w:before="0" w:line="238" w:lineRule="exact"/>
        <w:ind w:left="20"/>
      </w:pPr>
      <w:hyperlink w:anchor="bookmark437" w:tooltip="Current Document" w:history="1">
        <w:bookmarkStart w:id="14" w:name="bookmark13"/>
        <w:r w:rsidR="004B7AF6">
          <w:rPr>
            <w:rStyle w:val="40"/>
            <w:b/>
            <w:bCs/>
            <w:color w:val="000000"/>
          </w:rPr>
          <w:t>ЗАКЛЮЧИТЕЛЬНЫЕ РАЗМЫШЛЕНИЯ</w:t>
        </w:r>
        <w:r w:rsidR="004B7AF6">
          <w:rPr>
            <w:rStyle w:val="4TimesNewRoman"/>
            <w:b w:val="0"/>
            <w:bCs w:val="0"/>
            <w:noProof w:val="0"/>
            <w:color w:val="000000"/>
          </w:rPr>
          <w:tab/>
        </w:r>
        <w:r w:rsidR="004B7AF6">
          <w:rPr>
            <w:rStyle w:val="4TimesNewRoman1"/>
            <w:b w:val="0"/>
            <w:bCs w:val="0"/>
            <w:color w:val="000000"/>
          </w:rPr>
          <w:t>297</w:t>
        </w:r>
        <w:bookmarkEnd w:id="14"/>
      </w:hyperlink>
    </w:p>
    <w:p w:rsidR="006306F2" w:rsidRDefault="004B5D29">
      <w:pPr>
        <w:pStyle w:val="16"/>
        <w:shd w:val="clear" w:color="auto" w:fill="auto"/>
        <w:tabs>
          <w:tab w:val="right" w:leader="dot" w:pos="5900"/>
        </w:tabs>
        <w:spacing w:after="0" w:line="238" w:lineRule="exact"/>
        <w:ind w:left="20"/>
      </w:pPr>
      <w:hyperlink w:anchor="bookmark439" w:tooltip="Current Document" w:history="1">
        <w:r w:rsidR="004B7AF6">
          <w:rPr>
            <w:rStyle w:val="15"/>
            <w:color w:val="000000"/>
          </w:rPr>
          <w:t>«Сделай завещание для дома твоего!»</w:t>
        </w:r>
        <w:r w:rsidR="004B7AF6">
          <w:rPr>
            <w:rStyle w:val="15"/>
            <w:color w:val="000000"/>
          </w:rPr>
          <w:tab/>
        </w:r>
        <w:r w:rsidR="004B7AF6">
          <w:rPr>
            <w:rStyle w:val="33"/>
            <w:color w:val="000000"/>
          </w:rPr>
          <w:t>299</w:t>
        </w:r>
      </w:hyperlink>
    </w:p>
    <w:p w:rsidR="006306F2" w:rsidRDefault="004B5D29">
      <w:pPr>
        <w:pStyle w:val="16"/>
        <w:shd w:val="clear" w:color="auto" w:fill="auto"/>
        <w:tabs>
          <w:tab w:val="right" w:leader="dot" w:pos="5900"/>
        </w:tabs>
        <w:spacing w:after="0" w:line="238" w:lineRule="exact"/>
        <w:ind w:left="20"/>
      </w:pPr>
      <w:hyperlink w:anchor="bookmark440" w:tooltip="Current Document" w:history="1">
        <w:r w:rsidR="004B7AF6">
          <w:rPr>
            <w:rStyle w:val="15"/>
            <w:color w:val="000000"/>
          </w:rPr>
          <w:t>Смотреть и ждать</w:t>
        </w:r>
        <w:r w:rsidR="004B7AF6">
          <w:rPr>
            <w:rStyle w:val="15"/>
            <w:color w:val="000000"/>
          </w:rPr>
          <w:tab/>
        </w:r>
        <w:r w:rsidR="004B7AF6">
          <w:rPr>
            <w:rStyle w:val="33"/>
            <w:color w:val="000000"/>
          </w:rPr>
          <w:t>299</w:t>
        </w:r>
      </w:hyperlink>
    </w:p>
    <w:p w:rsidR="006306F2" w:rsidRDefault="004B5D29">
      <w:pPr>
        <w:pStyle w:val="16"/>
        <w:shd w:val="clear" w:color="auto" w:fill="auto"/>
        <w:tabs>
          <w:tab w:val="right" w:leader="dot" w:pos="5880"/>
        </w:tabs>
        <w:spacing w:after="0" w:line="238" w:lineRule="exact"/>
      </w:pPr>
      <w:hyperlink w:anchor="bookmark441" w:tooltip="Current Document" w:history="1">
        <w:r w:rsidR="004B7AF6">
          <w:rPr>
            <w:rStyle w:val="15"/>
            <w:color w:val="000000"/>
          </w:rPr>
          <w:t>Свобода</w:t>
        </w:r>
        <w:r w:rsidR="004B7AF6">
          <w:rPr>
            <w:rStyle w:val="15"/>
            <w:color w:val="000000"/>
          </w:rPr>
          <w:tab/>
        </w:r>
        <w:r w:rsidR="004B7AF6">
          <w:rPr>
            <w:rStyle w:val="33"/>
            <w:color w:val="000000"/>
          </w:rPr>
          <w:t>300</w:t>
        </w:r>
      </w:hyperlink>
    </w:p>
    <w:p w:rsidR="006306F2" w:rsidRDefault="004B5D29">
      <w:pPr>
        <w:pStyle w:val="16"/>
        <w:shd w:val="clear" w:color="auto" w:fill="auto"/>
        <w:tabs>
          <w:tab w:val="right" w:leader="dot" w:pos="5880"/>
        </w:tabs>
        <w:spacing w:after="0" w:line="238" w:lineRule="exact"/>
      </w:pPr>
      <w:hyperlink w:anchor="bookmark442" w:tooltip="Current Document" w:history="1">
        <w:r w:rsidR="004B7AF6">
          <w:rPr>
            <w:rStyle w:val="15"/>
            <w:color w:val="000000"/>
          </w:rPr>
          <w:t>Прийдя</w:t>
        </w:r>
        <w:r w:rsidR="004B7AF6">
          <w:rPr>
            <w:rStyle w:val="15"/>
            <w:color w:val="000000"/>
          </w:rPr>
          <w:tab/>
        </w:r>
        <w:r w:rsidR="004B7AF6">
          <w:rPr>
            <w:rStyle w:val="33"/>
            <w:color w:val="000000"/>
          </w:rPr>
          <w:t>300</w:t>
        </w:r>
      </w:hyperlink>
    </w:p>
    <w:p w:rsidR="006306F2" w:rsidRDefault="004B5D29">
      <w:pPr>
        <w:pStyle w:val="16"/>
        <w:shd w:val="clear" w:color="auto" w:fill="auto"/>
        <w:tabs>
          <w:tab w:val="right" w:leader="dot" w:pos="5900"/>
        </w:tabs>
        <w:spacing w:after="0" w:line="238" w:lineRule="exact"/>
        <w:ind w:left="20"/>
      </w:pPr>
      <w:hyperlink w:anchor="bookmark443" w:tooltip="Current Document" w:history="1">
        <w:r w:rsidR="004B7AF6">
          <w:rPr>
            <w:rStyle w:val="15"/>
            <w:color w:val="000000"/>
          </w:rPr>
          <w:t>Жизнь, которая остается</w:t>
        </w:r>
        <w:r w:rsidR="004B7AF6">
          <w:rPr>
            <w:rStyle w:val="15"/>
            <w:color w:val="000000"/>
          </w:rPr>
          <w:tab/>
        </w:r>
        <w:r w:rsidR="004B7AF6">
          <w:rPr>
            <w:rStyle w:val="33"/>
            <w:color w:val="000000"/>
          </w:rPr>
          <w:t>301</w:t>
        </w:r>
      </w:hyperlink>
    </w:p>
    <w:p w:rsidR="006306F2" w:rsidRDefault="004B5D29">
      <w:pPr>
        <w:pStyle w:val="16"/>
        <w:shd w:val="clear" w:color="auto" w:fill="auto"/>
        <w:tabs>
          <w:tab w:val="right" w:leader="dot" w:pos="5900"/>
        </w:tabs>
        <w:spacing w:after="0" w:line="238" w:lineRule="exact"/>
        <w:ind w:left="20"/>
      </w:pPr>
      <w:hyperlink w:anchor="bookmark444" w:tooltip="Current Document" w:history="1">
        <w:r w:rsidR="004B7AF6">
          <w:rPr>
            <w:rStyle w:val="15"/>
            <w:color w:val="000000"/>
          </w:rPr>
          <w:t>Отход назад</w:t>
        </w:r>
        <w:r w:rsidR="004B7AF6">
          <w:rPr>
            <w:rStyle w:val="15"/>
            <w:color w:val="000000"/>
          </w:rPr>
          <w:tab/>
        </w:r>
        <w:r w:rsidR="004B7AF6">
          <w:rPr>
            <w:rStyle w:val="33"/>
            <w:color w:val="000000"/>
          </w:rPr>
          <w:t>302</w:t>
        </w:r>
      </w:hyperlink>
    </w:p>
    <w:p w:rsidR="006306F2" w:rsidRDefault="004B5D29">
      <w:pPr>
        <w:pStyle w:val="16"/>
        <w:shd w:val="clear" w:color="auto" w:fill="auto"/>
        <w:tabs>
          <w:tab w:val="right" w:leader="dot" w:pos="5880"/>
        </w:tabs>
        <w:spacing w:after="0" w:line="238" w:lineRule="exact"/>
      </w:pPr>
      <w:hyperlink w:anchor="bookmark445" w:tooltip="Current Document" w:history="1">
        <w:r w:rsidR="004B7AF6">
          <w:rPr>
            <w:rStyle w:val="15"/>
            <w:color w:val="000000"/>
          </w:rPr>
          <w:t>Мир</w:t>
        </w:r>
        <w:r w:rsidR="004B7AF6">
          <w:rPr>
            <w:rStyle w:val="15"/>
            <w:color w:val="000000"/>
          </w:rPr>
          <w:tab/>
        </w:r>
        <w:r w:rsidR="004B7AF6">
          <w:rPr>
            <w:rStyle w:val="33"/>
            <w:color w:val="000000"/>
          </w:rPr>
          <w:t>303</w:t>
        </w:r>
      </w:hyperlink>
    </w:p>
    <w:p w:rsidR="006306F2" w:rsidRDefault="004B5D29">
      <w:pPr>
        <w:pStyle w:val="16"/>
        <w:shd w:val="clear" w:color="auto" w:fill="auto"/>
        <w:tabs>
          <w:tab w:val="right" w:leader="dot" w:pos="5880"/>
        </w:tabs>
        <w:spacing w:after="0" w:line="238" w:lineRule="exact"/>
      </w:pPr>
      <w:hyperlink w:anchor="bookmark446" w:tooltip="Current Document" w:history="1">
        <w:r w:rsidR="004B7AF6">
          <w:rPr>
            <w:rStyle w:val="15"/>
            <w:color w:val="000000"/>
          </w:rPr>
          <w:t>Достаточно</w:t>
        </w:r>
        <w:r w:rsidR="004B7AF6">
          <w:rPr>
            <w:rStyle w:val="15"/>
            <w:color w:val="000000"/>
          </w:rPr>
          <w:tab/>
        </w:r>
        <w:r w:rsidR="004B7AF6">
          <w:rPr>
            <w:rStyle w:val="33"/>
            <w:color w:val="000000"/>
          </w:rPr>
          <w:t>304</w:t>
        </w:r>
      </w:hyperlink>
    </w:p>
    <w:p w:rsidR="006306F2" w:rsidRDefault="004B5D29">
      <w:pPr>
        <w:pStyle w:val="16"/>
        <w:shd w:val="clear" w:color="auto" w:fill="auto"/>
        <w:tabs>
          <w:tab w:val="right" w:leader="dot" w:pos="5900"/>
        </w:tabs>
        <w:spacing w:after="0" w:line="238" w:lineRule="exact"/>
        <w:ind w:left="20"/>
      </w:pPr>
      <w:hyperlink w:anchor="bookmark447" w:tooltip="Current Document" w:history="1">
        <w:r w:rsidR="004B7AF6">
          <w:rPr>
            <w:rStyle w:val="15"/>
            <w:color w:val="000000"/>
          </w:rPr>
          <w:t>Идти и взойти</w:t>
        </w:r>
        <w:r w:rsidR="004B7AF6">
          <w:rPr>
            <w:rStyle w:val="15"/>
            <w:color w:val="000000"/>
          </w:rPr>
          <w:tab/>
        </w:r>
        <w:r w:rsidR="004B7AF6">
          <w:rPr>
            <w:rStyle w:val="33"/>
            <w:color w:val="000000"/>
          </w:rPr>
          <w:t>304</w:t>
        </w:r>
      </w:hyperlink>
    </w:p>
    <w:p w:rsidR="006306F2" w:rsidRDefault="004B5D29">
      <w:pPr>
        <w:pStyle w:val="16"/>
        <w:shd w:val="clear" w:color="auto" w:fill="auto"/>
        <w:tabs>
          <w:tab w:val="right" w:leader="dot" w:pos="5880"/>
        </w:tabs>
        <w:spacing w:after="0" w:line="238" w:lineRule="exact"/>
      </w:pPr>
      <w:hyperlink w:anchor="bookmark448" w:tooltip="Current Document" w:history="1">
        <w:r w:rsidR="004B7AF6">
          <w:rPr>
            <w:rStyle w:val="15"/>
            <w:color w:val="000000"/>
          </w:rPr>
          <w:t>Послесловие</w:t>
        </w:r>
        <w:r w:rsidR="004B7AF6">
          <w:rPr>
            <w:rStyle w:val="15"/>
            <w:color w:val="000000"/>
          </w:rPr>
          <w:tab/>
        </w:r>
        <w:r w:rsidR="004B7AF6">
          <w:rPr>
            <w:rStyle w:val="33"/>
            <w:color w:val="000000"/>
          </w:rPr>
          <w:t>305</w:t>
        </w:r>
      </w:hyperlink>
    </w:p>
    <w:p w:rsidR="006306F2" w:rsidRDefault="004B7AF6">
      <w:pPr>
        <w:pStyle w:val="42"/>
        <w:shd w:val="clear" w:color="auto" w:fill="auto"/>
        <w:spacing w:before="0" w:line="238" w:lineRule="exact"/>
        <w:ind w:left="20"/>
      </w:pPr>
      <w:bookmarkStart w:id="15" w:name="bookmark14"/>
      <w:r>
        <w:rPr>
          <w:rStyle w:val="40"/>
          <w:b/>
          <w:bCs/>
          <w:color w:val="000000"/>
        </w:rPr>
        <w:t>ПОСЛЕСЛОВИЕ НАУЧНОГО РЕДАКТОРА</w:t>
      </w:r>
      <w:bookmarkEnd w:id="15"/>
    </w:p>
    <w:p w:rsidR="006306F2" w:rsidRDefault="004B7AF6">
      <w:pPr>
        <w:pStyle w:val="16"/>
        <w:shd w:val="clear" w:color="auto" w:fill="auto"/>
        <w:spacing w:after="20" w:line="180" w:lineRule="exact"/>
        <w:ind w:left="20"/>
      </w:pPr>
      <w:r>
        <w:rPr>
          <w:rStyle w:val="15"/>
          <w:color w:val="000000"/>
        </w:rPr>
        <w:t>Где можно сделать качественную семейную расстановку</w:t>
      </w:r>
    </w:p>
    <w:p w:rsidR="006306F2" w:rsidRDefault="004B7AF6">
      <w:pPr>
        <w:pStyle w:val="16"/>
        <w:shd w:val="clear" w:color="auto" w:fill="auto"/>
        <w:tabs>
          <w:tab w:val="right" w:leader="dot" w:pos="5900"/>
        </w:tabs>
        <w:spacing w:after="0" w:line="180" w:lineRule="exact"/>
        <w:ind w:left="20"/>
        <w:sectPr w:rsidR="006306F2">
          <w:type w:val="continuous"/>
          <w:pgSz w:w="11909" w:h="16838"/>
          <w:pgMar w:top="3572" w:right="2979" w:bottom="3352" w:left="2997" w:header="0" w:footer="3" w:gutter="0"/>
          <w:cols w:space="720"/>
          <w:noEndnote/>
          <w:docGrid w:linePitch="360"/>
        </w:sectPr>
      </w:pPr>
      <w:r>
        <w:rPr>
          <w:rStyle w:val="15"/>
          <w:color w:val="000000"/>
        </w:rPr>
        <w:t>и кто может обучать семейным расстановкам</w:t>
      </w:r>
      <w:r>
        <w:rPr>
          <w:rStyle w:val="15"/>
          <w:color w:val="000000"/>
        </w:rPr>
        <w:tab/>
      </w:r>
      <w:r>
        <w:rPr>
          <w:rStyle w:val="33"/>
          <w:color w:val="000000"/>
        </w:rPr>
        <w:t>306</w:t>
      </w:r>
    </w:p>
    <w:p w:rsidR="006306F2" w:rsidRDefault="004B7AF6">
      <w:pPr>
        <w:pStyle w:val="310"/>
        <w:keepNext/>
        <w:keepLines/>
        <w:shd w:val="clear" w:color="auto" w:fill="auto"/>
        <w:spacing w:after="396" w:line="200" w:lineRule="exact"/>
        <w:ind w:right="60"/>
      </w:pPr>
      <w:r>
        <w:fldChar w:fldCharType="end"/>
      </w:r>
      <w:bookmarkStart w:id="16" w:name="bookmark15"/>
      <w:r>
        <w:rPr>
          <w:rStyle w:val="32"/>
          <w:b/>
          <w:bCs/>
          <w:color w:val="000000"/>
          <w:lang w:val="en-US" w:eastAsia="en-US"/>
        </w:rPr>
        <w:t xml:space="preserve">HELLINGER® SCIENCIA: </w:t>
      </w:r>
      <w:r>
        <w:rPr>
          <w:rStyle w:val="32"/>
          <w:b/>
          <w:bCs/>
          <w:color w:val="000000"/>
        </w:rPr>
        <w:t>ВВЕДЕНИЕ И ОБЗОР</w:t>
      </w:r>
      <w:bookmarkEnd w:id="16"/>
    </w:p>
    <w:p w:rsidR="006306F2" w:rsidRDefault="004B7AF6">
      <w:pPr>
        <w:pStyle w:val="80"/>
        <w:keepNext/>
        <w:framePr w:dropCap="drop" w:lines="5" w:hSpace="65" w:vSpace="65" w:wrap="auto" w:vAnchor="text" w:hAnchor="text"/>
        <w:shd w:val="clear" w:color="auto" w:fill="auto"/>
        <w:spacing w:before="0" w:line="996" w:lineRule="exact"/>
        <w:ind w:left="20"/>
        <w:jc w:val="left"/>
      </w:pPr>
      <w:r>
        <w:rPr>
          <w:rStyle w:val="8"/>
          <w:color w:val="000000"/>
          <w:position w:val="-21"/>
          <w:sz w:val="158"/>
          <w:szCs w:val="158"/>
          <w:lang w:val="en-US" w:eastAsia="en-US"/>
        </w:rPr>
        <w:t>H</w:t>
      </w:r>
    </w:p>
    <w:p w:rsidR="006306F2" w:rsidRDefault="004B7AF6">
      <w:pPr>
        <w:pStyle w:val="80"/>
        <w:shd w:val="clear" w:color="auto" w:fill="auto"/>
        <w:spacing w:before="0"/>
        <w:ind w:left="20"/>
      </w:pPr>
      <w:r>
        <w:rPr>
          <w:rStyle w:val="8"/>
          <w:color w:val="000000"/>
          <w:lang w:val="en-US" w:eastAsia="en-US"/>
        </w:rPr>
        <w:t xml:space="preserve">ellinger® sciencia </w:t>
      </w:r>
      <w:r>
        <w:rPr>
          <w:rStyle w:val="8"/>
          <w:color w:val="000000"/>
        </w:rPr>
        <w:t>(здесь умышленно написано имен</w:t>
      </w:r>
      <w:r>
        <w:rPr>
          <w:rStyle w:val="8"/>
          <w:color w:val="000000"/>
        </w:rPr>
        <w:softHyphen/>
        <w:t xml:space="preserve">но так) - это наука о любви духа. Это </w:t>
      </w:r>
      <w:r>
        <w:rPr>
          <w:rStyle w:val="8"/>
          <w:color w:val="000000"/>
          <w:lang w:val="en-US" w:eastAsia="en-US"/>
        </w:rPr>
        <w:t xml:space="preserve">scientia universalis, </w:t>
      </w:r>
      <w:r>
        <w:rPr>
          <w:rStyle w:val="8"/>
          <w:color w:val="000000"/>
        </w:rPr>
        <w:t>универсальная наука о порядках человеческого сосуще</w:t>
      </w:r>
      <w:r>
        <w:rPr>
          <w:rStyle w:val="8"/>
          <w:color w:val="000000"/>
        </w:rPr>
        <w:softHyphen/>
        <w:t>ствования, начиная с отношений в семье, то есть между мужем и женой и между родителями и детьми, включая их воспитание; далее о порядках, действующих на работе, в профессио</w:t>
      </w:r>
      <w:r>
        <w:rPr>
          <w:rStyle w:val="8"/>
          <w:color w:val="000000"/>
        </w:rPr>
        <w:softHyphen/>
        <w:t>нальной жизни и в организациях, вплоть до порядков между большими группами, такими как народы и культуры.</w:t>
      </w:r>
    </w:p>
    <w:p w:rsidR="006306F2" w:rsidRDefault="004B7AF6">
      <w:pPr>
        <w:pStyle w:val="a6"/>
        <w:shd w:val="clear" w:color="auto" w:fill="auto"/>
        <w:spacing w:after="0" w:line="227" w:lineRule="exact"/>
        <w:ind w:left="20" w:firstLine="160"/>
        <w:jc w:val="both"/>
      </w:pPr>
      <w:r>
        <w:rPr>
          <w:rStyle w:val="13"/>
          <w:color w:val="000000"/>
        </w:rPr>
        <w:t xml:space="preserve">В то же время это </w:t>
      </w:r>
      <w:r>
        <w:rPr>
          <w:rStyle w:val="13"/>
          <w:color w:val="000000"/>
          <w:lang w:val="en-US" w:eastAsia="en-US"/>
        </w:rPr>
        <w:t xml:space="preserve">scientia universalis </w:t>
      </w:r>
      <w:r>
        <w:rPr>
          <w:rStyle w:val="13"/>
          <w:color w:val="000000"/>
        </w:rPr>
        <w:t>о непорядках, которые в чело</w:t>
      </w:r>
      <w:r>
        <w:rPr>
          <w:rStyle w:val="13"/>
          <w:color w:val="000000"/>
        </w:rPr>
        <w:softHyphen/>
        <w:t>веческом общежитии приводят к конфликтам, разделяющим, а никак не соединяющим людей.</w:t>
      </w:r>
    </w:p>
    <w:p w:rsidR="006306F2" w:rsidRDefault="004B7AF6">
      <w:pPr>
        <w:pStyle w:val="a6"/>
        <w:shd w:val="clear" w:color="auto" w:fill="auto"/>
        <w:spacing w:after="0" w:line="227" w:lineRule="exact"/>
        <w:ind w:left="20" w:firstLine="160"/>
        <w:jc w:val="both"/>
      </w:pPr>
      <w:r>
        <w:rPr>
          <w:rStyle w:val="13"/>
          <w:color w:val="000000"/>
        </w:rPr>
        <w:t>Эти порядки и непорядки распространяются и на тело. Они играют серьезную роль при возникновении заболеваний, они важны для сохра</w:t>
      </w:r>
      <w:r>
        <w:rPr>
          <w:rStyle w:val="13"/>
          <w:color w:val="000000"/>
        </w:rPr>
        <w:softHyphen/>
        <w:t>нения и восстановления телесного, душевного и духовного здоровья.</w:t>
      </w:r>
    </w:p>
    <w:p w:rsidR="006306F2" w:rsidRDefault="004B7AF6">
      <w:pPr>
        <w:pStyle w:val="a6"/>
        <w:shd w:val="clear" w:color="auto" w:fill="auto"/>
        <w:spacing w:after="0" w:line="227" w:lineRule="exact"/>
        <w:ind w:left="20" w:firstLine="160"/>
        <w:jc w:val="both"/>
      </w:pPr>
      <w:r>
        <w:rPr>
          <w:rStyle w:val="13"/>
          <w:color w:val="000000"/>
        </w:rPr>
        <w:t xml:space="preserve">Почему эта наука называется </w:t>
      </w:r>
      <w:r>
        <w:rPr>
          <w:rStyle w:val="aa"/>
          <w:color w:val="000000"/>
        </w:rPr>
        <w:t>Hellinger sciencia</w:t>
      </w:r>
      <w:r>
        <w:rPr>
          <w:rStyle w:val="13"/>
          <w:color w:val="000000"/>
        </w:rPr>
        <w:t>? Эти открытия были сделаны и описаны мной. Я проверил их на практике, причем публич</w:t>
      </w:r>
      <w:r>
        <w:rPr>
          <w:rStyle w:val="13"/>
          <w:color w:val="000000"/>
        </w:rPr>
        <w:softHyphen/>
        <w:t>но. Поэтому многие люди имели возможность испытать их действие на себе, в своих отношениях и своей деятельности. Это свидетельствует о том, что речь здесь идет о подлинной науке.</w:t>
      </w:r>
    </w:p>
    <w:p w:rsidR="006306F2" w:rsidRDefault="004B7AF6">
      <w:pPr>
        <w:pStyle w:val="a6"/>
        <w:shd w:val="clear" w:color="auto" w:fill="auto"/>
        <w:spacing w:after="298" w:line="227" w:lineRule="exact"/>
        <w:ind w:left="20" w:firstLine="160"/>
        <w:jc w:val="both"/>
      </w:pPr>
      <w:r>
        <w:rPr>
          <w:rStyle w:val="13"/>
          <w:color w:val="000000"/>
        </w:rPr>
        <w:t xml:space="preserve">Как наука </w:t>
      </w:r>
      <w:r>
        <w:rPr>
          <w:rStyle w:val="aa"/>
          <w:color w:val="000000"/>
        </w:rPr>
        <w:t>Hellinger sciencia</w:t>
      </w:r>
      <w:r>
        <w:rPr>
          <w:rStyle w:val="13"/>
          <w:color w:val="000000"/>
          <w:lang w:val="en-US" w:eastAsia="en-US"/>
        </w:rPr>
        <w:t xml:space="preserve"> </w:t>
      </w:r>
      <w:r>
        <w:rPr>
          <w:rStyle w:val="13"/>
          <w:color w:val="000000"/>
        </w:rPr>
        <w:t>находится в движении. Это значит, что она постоянно развивается, в том числе благодаря опыту и открытиям многих других, кто принял ее — и ее последствия — и пошел ее путем. Будучи живой, эта наука не создает школы, как если бы она дошла до некоего предела и могла преподаваться и изучаться как нечто оконча</w:t>
      </w:r>
      <w:r>
        <w:rPr>
          <w:rStyle w:val="13"/>
          <w:color w:val="000000"/>
        </w:rPr>
        <w:softHyphen/>
        <w:t>тельное. Поэтому для нее не существует и контроля результативности, как если бы о ней можно было судить по меркам, которые находятся вне ее, и как если бы ей было нужно перед ними оправдываться. Ее оправдание — это ее действие и ее успех. Эта наука открыта во всех отношениях.</w:t>
      </w:r>
    </w:p>
    <w:p w:rsidR="006306F2" w:rsidRDefault="004B7AF6">
      <w:pPr>
        <w:pStyle w:val="410"/>
        <w:keepNext/>
        <w:keepLines/>
        <w:shd w:val="clear" w:color="auto" w:fill="auto"/>
        <w:spacing w:before="0" w:after="203" w:line="230" w:lineRule="exact"/>
        <w:ind w:right="60"/>
      </w:pPr>
      <w:bookmarkStart w:id="17" w:name="bookmark16"/>
      <w:r>
        <w:rPr>
          <w:rStyle w:val="43"/>
          <w:b/>
          <w:bCs/>
          <w:i/>
          <w:iCs/>
          <w:color w:val="000000"/>
        </w:rPr>
        <w:t>Духовное измерение</w:t>
      </w:r>
      <w:bookmarkEnd w:id="17"/>
    </w:p>
    <w:p w:rsidR="006306F2" w:rsidRDefault="004B7AF6">
      <w:pPr>
        <w:pStyle w:val="a6"/>
        <w:shd w:val="clear" w:color="auto" w:fill="auto"/>
        <w:spacing w:after="0" w:line="227" w:lineRule="exact"/>
        <w:ind w:left="20" w:firstLine="160"/>
        <w:jc w:val="both"/>
      </w:pPr>
      <w:r>
        <w:rPr>
          <w:rStyle w:val="13"/>
          <w:color w:val="000000"/>
        </w:rPr>
        <w:t>Выйдя за пределы доступных для непосредственного понимания откры</w:t>
      </w:r>
      <w:r>
        <w:rPr>
          <w:rStyle w:val="13"/>
          <w:color w:val="000000"/>
        </w:rPr>
        <w:softHyphen/>
        <w:t xml:space="preserve">тий в плане порядков и непорядков в наших отношениях, </w:t>
      </w:r>
      <w:r>
        <w:rPr>
          <w:rStyle w:val="aa"/>
          <w:color w:val="000000"/>
        </w:rPr>
        <w:t xml:space="preserve">Hellinger sciencia </w:t>
      </w:r>
      <w:r>
        <w:rPr>
          <w:rStyle w:val="13"/>
          <w:color w:val="000000"/>
        </w:rPr>
        <w:t>достигла другого, духовного измерения. Только отсюда можно осознать масштаб этих открытий. Только отсюда можно постичь их универсальное значение и последствия, которые они имеют во всех сферах жизни.</w:t>
      </w:r>
    </w:p>
    <w:p w:rsidR="006306F2" w:rsidRDefault="004B7AF6">
      <w:pPr>
        <w:pStyle w:val="a6"/>
        <w:framePr w:h="174" w:wrap="around" w:vAnchor="text" w:hAnchor="margin" w:x="5849" w:y="861"/>
        <w:shd w:val="clear" w:color="auto" w:fill="auto"/>
        <w:spacing w:after="0" w:line="170" w:lineRule="exact"/>
        <w:ind w:left="100" w:firstLine="0"/>
      </w:pPr>
      <w:r>
        <w:rPr>
          <w:rStyle w:val="Exact"/>
          <w:color w:val="000000"/>
          <w:spacing w:val="0"/>
        </w:rPr>
        <w:t>17</w:t>
      </w:r>
    </w:p>
    <w:p w:rsidR="006306F2" w:rsidRDefault="004B7AF6">
      <w:pPr>
        <w:pStyle w:val="a6"/>
        <w:shd w:val="clear" w:color="auto" w:fill="auto"/>
        <w:spacing w:after="158" w:line="227" w:lineRule="exact"/>
        <w:ind w:left="20" w:firstLine="160"/>
        <w:jc w:val="both"/>
      </w:pPr>
      <w:r>
        <w:rPr>
          <w:rStyle w:val="13"/>
          <w:color w:val="000000"/>
        </w:rPr>
        <w:t>Что же такое это духовное постижение и каковы его измерения? Эго постижение исходит из наблюдения и следующих из него выводов: все, что существует, движется не само по себе, оно движимо извне. Даже</w:t>
      </w:r>
    </w:p>
    <w:p w:rsidR="006306F2" w:rsidRDefault="004B7AF6">
      <w:pPr>
        <w:pStyle w:val="91"/>
        <w:shd w:val="clear" w:color="auto" w:fill="auto"/>
        <w:spacing w:before="0" w:line="180" w:lineRule="exact"/>
        <w:ind w:left="20"/>
      </w:pPr>
      <w:r>
        <w:rPr>
          <w:rStyle w:val="90"/>
          <w:color w:val="000000"/>
        </w:rPr>
        <w:t>2-3647</w:t>
      </w:r>
      <w:r>
        <w:rPr>
          <w:rStyle w:val="90"/>
          <w:color w:val="000000"/>
        </w:rPr>
        <w:br w:type="page"/>
      </w:r>
      <w:r>
        <w:rPr>
          <w:rStyle w:val="13"/>
          <w:color w:val="000000"/>
        </w:rPr>
        <w:t>если что-то движется словно само по себе, как, например, все живое, у его движения есть начало, которое не может исходить из него само</w:t>
      </w:r>
      <w:r>
        <w:rPr>
          <w:rStyle w:val="13"/>
          <w:color w:val="000000"/>
        </w:rPr>
        <w:softHyphen/>
        <w:t>го. Поэтому любое движение, в том числе движение всего живого, вос</w:t>
      </w:r>
      <w:r>
        <w:rPr>
          <w:rStyle w:val="13"/>
          <w:color w:val="000000"/>
        </w:rPr>
        <w:softHyphen/>
        <w:t>ходит к движению, идущему извне, причем не только в начале этого движения, но непрерывно, покуда продолжается эта жизнь.</w:t>
      </w:r>
    </w:p>
    <w:p w:rsidR="006306F2" w:rsidRDefault="004B7AF6">
      <w:pPr>
        <w:pStyle w:val="a6"/>
        <w:shd w:val="clear" w:color="auto" w:fill="auto"/>
        <w:spacing w:after="0" w:line="227" w:lineRule="exact"/>
        <w:ind w:left="20" w:right="20" w:firstLine="180"/>
        <w:jc w:val="both"/>
      </w:pPr>
      <w:r>
        <w:rPr>
          <w:rStyle w:val="13"/>
          <w:color w:val="000000"/>
        </w:rPr>
        <w:t>Тут нужно учитывать еще кое-что. Любое движение, прежде всего любое живое движение, это движение знаемое. Оно предполагает на</w:t>
      </w:r>
      <w:r>
        <w:rPr>
          <w:rStyle w:val="13"/>
          <w:color w:val="000000"/>
        </w:rPr>
        <w:softHyphen/>
        <w:t>личие сознания у той силы, которая всем движет. Иными словами: лю</w:t>
      </w:r>
      <w:r>
        <w:rPr>
          <w:rStyle w:val="13"/>
          <w:color w:val="000000"/>
        </w:rPr>
        <w:softHyphen/>
        <w:t>бое движение — это задуманное движение. Оно начинается, поскольку оно задумано этой силой, и оно начинается так, как оно задумано.</w:t>
      </w:r>
    </w:p>
    <w:p w:rsidR="006306F2" w:rsidRDefault="004B7AF6">
      <w:pPr>
        <w:pStyle w:val="a6"/>
        <w:shd w:val="clear" w:color="auto" w:fill="auto"/>
        <w:spacing w:after="0" w:line="227" w:lineRule="exact"/>
        <w:ind w:left="20" w:right="20" w:firstLine="180"/>
        <w:jc w:val="both"/>
      </w:pPr>
      <w:r>
        <w:rPr>
          <w:rStyle w:val="13"/>
          <w:color w:val="000000"/>
        </w:rPr>
        <w:t>Так что же стоит в начале каждого движения? Мышление, которое мыслит все таким, как оно есть.</w:t>
      </w:r>
    </w:p>
    <w:p w:rsidR="006306F2" w:rsidRDefault="004B7AF6">
      <w:pPr>
        <w:pStyle w:val="a6"/>
        <w:shd w:val="clear" w:color="auto" w:fill="auto"/>
        <w:spacing w:after="0" w:line="227" w:lineRule="exact"/>
        <w:ind w:left="20" w:right="20" w:firstLine="180"/>
        <w:jc w:val="both"/>
      </w:pPr>
      <w:r>
        <w:rPr>
          <w:rStyle w:val="13"/>
          <w:color w:val="000000"/>
        </w:rPr>
        <w:t>Что из этого следует? Для этого мышления нет ничего, чего бы оно не хо</w:t>
      </w:r>
      <w:r>
        <w:rPr>
          <w:rStyle w:val="13"/>
          <w:color w:val="000000"/>
        </w:rPr>
        <w:softHyphen/>
        <w:t>тело таким, как оно есть, движущимся так, как оно движется. В конечном счете всякое движение — это движение этого духа. Поэтому для этого духа ничто и не прекращается. Все, что было, он по-прежнему мыслит так, как он мыслит нас в настоящем и как он в то же время мыслит все, что будет.</w:t>
      </w:r>
    </w:p>
    <w:p w:rsidR="006306F2" w:rsidRDefault="004B7AF6">
      <w:pPr>
        <w:pStyle w:val="a6"/>
        <w:shd w:val="clear" w:color="auto" w:fill="auto"/>
        <w:spacing w:after="0" w:line="227" w:lineRule="exact"/>
        <w:ind w:left="20" w:right="20" w:firstLine="180"/>
        <w:jc w:val="both"/>
      </w:pPr>
      <w:r>
        <w:rPr>
          <w:rStyle w:val="13"/>
          <w:color w:val="000000"/>
        </w:rPr>
        <w:t>Поскольку будущее он мыслит одновременно с прошлым, прошлое во всем соотнесено с этим будущим. Прошлое находится в движении к будущему и в нем оно совершается окончательно.</w:t>
      </w:r>
    </w:p>
    <w:p w:rsidR="006306F2" w:rsidRDefault="004B7AF6">
      <w:pPr>
        <w:pStyle w:val="a6"/>
        <w:shd w:val="clear" w:color="auto" w:fill="auto"/>
        <w:spacing w:after="0" w:line="227" w:lineRule="exact"/>
        <w:ind w:left="20" w:right="20" w:firstLine="180"/>
        <w:jc w:val="both"/>
      </w:pPr>
      <w:r>
        <w:rPr>
          <w:rStyle w:val="13"/>
          <w:color w:val="000000"/>
        </w:rPr>
        <w:t>Но и это будущее становится прошлым, и как прошлое оно так же движется к будущему. Мы не можем себе представить, чтобы это дви</w:t>
      </w:r>
      <w:r>
        <w:rPr>
          <w:rStyle w:val="13"/>
          <w:color w:val="000000"/>
        </w:rPr>
        <w:softHyphen/>
        <w:t>жущее всем мышление прекратилось. Как не может быть ничего, что бы не было задумано им, так и после него не может быть ничего. Ибо кому или чему мыслить это после него?</w:t>
      </w:r>
    </w:p>
    <w:p w:rsidR="006306F2" w:rsidRDefault="004B7AF6">
      <w:pPr>
        <w:pStyle w:val="a6"/>
        <w:shd w:val="clear" w:color="auto" w:fill="auto"/>
        <w:spacing w:after="0" w:line="227" w:lineRule="exact"/>
        <w:ind w:left="20" w:right="20" w:firstLine="180"/>
        <w:jc w:val="both"/>
      </w:pPr>
      <w:r>
        <w:rPr>
          <w:rStyle w:val="13"/>
          <w:color w:val="000000"/>
        </w:rPr>
        <w:t>Перед лицом этого мышления перестают существовать многие важ</w:t>
      </w:r>
      <w:r>
        <w:rPr>
          <w:rStyle w:val="13"/>
          <w:color w:val="000000"/>
        </w:rPr>
        <w:softHyphen/>
        <w:t>ные для нас ранее предположения и представления. Например, пред</w:t>
      </w:r>
      <w:r>
        <w:rPr>
          <w:rStyle w:val="13"/>
          <w:color w:val="000000"/>
        </w:rPr>
        <w:softHyphen/>
        <w:t>положение о свободе воли, предположение о личной ответственности. Также теряют силу многие оценки и различения, на которых строит</w:t>
      </w:r>
      <w:r>
        <w:rPr>
          <w:rStyle w:val="13"/>
          <w:color w:val="000000"/>
        </w:rPr>
        <w:softHyphen/>
        <w:t>ся наша культура. В первую очередь я назову здесь различение между добром и злом, правильным и неправильным, избранным и отвержен</w:t>
      </w:r>
      <w:r>
        <w:rPr>
          <w:rStyle w:val="13"/>
          <w:color w:val="000000"/>
        </w:rPr>
        <w:softHyphen/>
        <w:t>ным, верхом и низом, высоким и низким, лучшим и худшим и в конеч</w:t>
      </w:r>
      <w:r>
        <w:rPr>
          <w:rStyle w:val="13"/>
          <w:color w:val="000000"/>
        </w:rPr>
        <w:softHyphen/>
        <w:t>ном итоге между жизнью и смертью.</w:t>
      </w:r>
    </w:p>
    <w:p w:rsidR="006306F2" w:rsidRDefault="004B7AF6">
      <w:pPr>
        <w:pStyle w:val="a6"/>
        <w:shd w:val="clear" w:color="auto" w:fill="auto"/>
        <w:spacing w:after="0" w:line="227" w:lineRule="exact"/>
        <w:ind w:left="20" w:right="20" w:firstLine="180"/>
        <w:jc w:val="both"/>
      </w:pPr>
      <w:r>
        <w:rPr>
          <w:rStyle w:val="13"/>
          <w:color w:val="000000"/>
        </w:rPr>
        <w:t>Но мы по-прежнему проводим эти различия и мы их ощущаем. Не являют</w:t>
      </w:r>
      <w:r>
        <w:rPr>
          <w:rStyle w:val="13"/>
          <w:color w:val="000000"/>
        </w:rPr>
        <w:softHyphen/>
        <w:t>ся ли и они задуманными и желаемыми этим духом такими, как они есть?</w:t>
      </w:r>
    </w:p>
    <w:p w:rsidR="006306F2" w:rsidRDefault="004B7AF6">
      <w:pPr>
        <w:pStyle w:val="a6"/>
        <w:shd w:val="clear" w:color="auto" w:fill="auto"/>
        <w:spacing w:after="0" w:line="227" w:lineRule="exact"/>
        <w:ind w:left="20" w:right="20" w:firstLine="180"/>
        <w:jc w:val="both"/>
      </w:pPr>
      <w:r>
        <w:rPr>
          <w:rStyle w:val="13"/>
          <w:color w:val="000000"/>
        </w:rPr>
        <w:t>Тут нужно учитывать, что прошлое и будущее — не одно и то же. Эго прошлое находится на пути к этому будущему. Поэтому для нашего восприятия существует до и после, больше или меньше.</w:t>
      </w:r>
    </w:p>
    <w:p w:rsidR="006306F2" w:rsidRDefault="004B7AF6">
      <w:pPr>
        <w:pStyle w:val="a6"/>
        <w:shd w:val="clear" w:color="auto" w:fill="auto"/>
        <w:spacing w:after="0" w:line="227" w:lineRule="exact"/>
        <w:ind w:left="20" w:right="20" w:firstLine="180"/>
        <w:jc w:val="both"/>
      </w:pPr>
      <w:r>
        <w:rPr>
          <w:rStyle w:val="13"/>
          <w:color w:val="000000"/>
        </w:rPr>
        <w:t>Что такое это «меньше»? Что такое это «больше»? Это меньше осо</w:t>
      </w:r>
      <w:r>
        <w:rPr>
          <w:rStyle w:val="13"/>
          <w:color w:val="000000"/>
        </w:rPr>
        <w:softHyphen/>
        <w:t>знания или больше осознания. Мы находимся в движении от «менее сознательно» к «более сознательно». Мы находимся в движении от меньшей осознанности в согласии с этим духом и его всеобъемлю</w:t>
      </w:r>
      <w:r>
        <w:rPr>
          <w:rStyle w:val="13"/>
          <w:color w:val="000000"/>
        </w:rPr>
        <w:softHyphen/>
        <w:t>щим движением к большей осознанности в согласии с его движением.</w:t>
      </w:r>
    </w:p>
    <w:p w:rsidR="006306F2" w:rsidRDefault="004B7AF6">
      <w:pPr>
        <w:pStyle w:val="a6"/>
        <w:shd w:val="clear" w:color="auto" w:fill="auto"/>
        <w:spacing w:after="0" w:line="227" w:lineRule="exact"/>
        <w:ind w:left="20" w:right="20" w:firstLine="0"/>
        <w:jc w:val="both"/>
      </w:pPr>
      <w:r>
        <w:rPr>
          <w:rStyle w:val="13"/>
          <w:color w:val="000000"/>
        </w:rPr>
        <w:t>Следовательно, для нас существует движение «более или менее», кото</w:t>
      </w:r>
      <w:r>
        <w:rPr>
          <w:rStyle w:val="13"/>
          <w:color w:val="000000"/>
        </w:rPr>
        <w:softHyphen/>
        <w:t>рое для этого духа немыслимо. Для него не существует «больше» или «меньше». И, тем не менее, это движение во всем, с чем мы в нем встре</w:t>
      </w:r>
      <w:r>
        <w:rPr>
          <w:rStyle w:val="13"/>
          <w:color w:val="000000"/>
        </w:rPr>
        <w:softHyphen/>
        <w:t>чаемся, задумано этим духом. Таким оно задумано им для нас, какого бы опыта оно ни требовало от нас на пути к большему осознанию.</w:t>
      </w:r>
    </w:p>
    <w:p w:rsidR="006306F2" w:rsidRDefault="004B7AF6">
      <w:pPr>
        <w:pStyle w:val="a6"/>
        <w:shd w:val="clear" w:color="auto" w:fill="auto"/>
        <w:spacing w:after="298" w:line="227" w:lineRule="exact"/>
        <w:ind w:left="20" w:right="20" w:firstLine="160"/>
        <w:jc w:val="both"/>
      </w:pPr>
      <w:r>
        <w:rPr>
          <w:rStyle w:val="13"/>
          <w:color w:val="000000"/>
        </w:rPr>
        <w:t>Кому удается прийти к этому большему осознанию? Кому удается прийти к этому большему согласию с сознанием этого духа? Можем ли это быть лично мы? Можем ли это быть мы в одной только этой жизни? Или это все люди, в прошлом, настоящем и будущем, вместе находятся на этом пути и достигают этого осознания вместе со всеми? Достигают ли они его вместе со всем тем опытом, который когда-либо был приоб</w:t>
      </w:r>
      <w:r>
        <w:rPr>
          <w:rStyle w:val="13"/>
          <w:color w:val="000000"/>
        </w:rPr>
        <w:softHyphen/>
        <w:t>ретен и который еще должен быть приобретен как нами, так и многими другими, как в этой жизни, так и во многих других? И здесь - только сообща?</w:t>
      </w:r>
    </w:p>
    <w:p w:rsidR="006306F2" w:rsidRDefault="004B7AF6">
      <w:pPr>
        <w:pStyle w:val="410"/>
        <w:keepNext/>
        <w:keepLines/>
        <w:shd w:val="clear" w:color="auto" w:fill="auto"/>
        <w:spacing w:before="0" w:after="213" w:line="230" w:lineRule="exact"/>
        <w:ind w:right="180"/>
      </w:pPr>
      <w:bookmarkStart w:id="18" w:name="bookmark17"/>
      <w:r>
        <w:rPr>
          <w:rStyle w:val="43"/>
          <w:b/>
          <w:bCs/>
          <w:i/>
          <w:iCs/>
          <w:color w:val="000000"/>
        </w:rPr>
        <w:t>Свобода</w:t>
      </w:r>
      <w:bookmarkEnd w:id="18"/>
    </w:p>
    <w:p w:rsidR="006306F2" w:rsidRDefault="004B7AF6">
      <w:pPr>
        <w:pStyle w:val="a6"/>
        <w:shd w:val="clear" w:color="auto" w:fill="auto"/>
        <w:spacing w:after="0" w:line="227" w:lineRule="exact"/>
        <w:ind w:left="20" w:right="20" w:firstLine="160"/>
        <w:jc w:val="both"/>
      </w:pPr>
      <w:r>
        <w:rPr>
          <w:rStyle w:val="13"/>
          <w:color w:val="000000"/>
        </w:rPr>
        <w:t>Конечно, мы чувствуем себя во многих отношениях свободными. Конечно, мы чувствуем себя ответственными за наши поступки и их последствия. Но в то же время мы знаем, что некая другая сила, духов</w:t>
      </w:r>
      <w:r>
        <w:rPr>
          <w:rStyle w:val="13"/>
          <w:color w:val="000000"/>
        </w:rPr>
        <w:softHyphen/>
        <w:t>ная сила, которая движет всем, задумала, привела в движение и поже</w:t>
      </w:r>
      <w:r>
        <w:rPr>
          <w:rStyle w:val="13"/>
          <w:color w:val="000000"/>
        </w:rPr>
        <w:softHyphen/>
        <w:t>лала нашу свободу, нашу ответственность и нашу вину со всеми ее по</w:t>
      </w:r>
      <w:r>
        <w:rPr>
          <w:rStyle w:val="13"/>
          <w:color w:val="000000"/>
        </w:rPr>
        <w:softHyphen/>
        <w:t>следствиями такими, что мы воспринимаем их как свое собственное.</w:t>
      </w:r>
    </w:p>
    <w:p w:rsidR="006306F2" w:rsidRDefault="004B7AF6">
      <w:pPr>
        <w:pStyle w:val="a6"/>
        <w:shd w:val="clear" w:color="auto" w:fill="auto"/>
        <w:spacing w:after="0" w:line="227" w:lineRule="exact"/>
        <w:ind w:left="20" w:right="20" w:firstLine="160"/>
        <w:jc w:val="both"/>
      </w:pPr>
      <w:r>
        <w:rPr>
          <w:rStyle w:val="13"/>
          <w:color w:val="000000"/>
        </w:rPr>
        <w:t>Действуем ли мы тогда по-другому? Можем ли мы действовать по-другому? Где нам взять силу, чтобы двигаться и действовать по- другому?</w:t>
      </w:r>
    </w:p>
    <w:p w:rsidR="006306F2" w:rsidRDefault="004B7AF6">
      <w:pPr>
        <w:pStyle w:val="a6"/>
        <w:shd w:val="clear" w:color="auto" w:fill="auto"/>
        <w:spacing w:after="0" w:line="227" w:lineRule="exact"/>
        <w:ind w:left="20" w:right="20" w:firstLine="160"/>
        <w:jc w:val="both"/>
      </w:pPr>
      <w:r>
        <w:rPr>
          <w:rStyle w:val="13"/>
          <w:color w:val="000000"/>
        </w:rPr>
        <w:t>Так что же нам остается? Действовать так же, как раньше, и согла</w:t>
      </w:r>
      <w:r>
        <w:rPr>
          <w:rStyle w:val="13"/>
          <w:color w:val="000000"/>
        </w:rPr>
        <w:softHyphen/>
        <w:t>ситься с нашей свободой, нашей ответственностью, нашим прошлым и нашей виной со всеми ее последствиями, принимая их такими, как они есть и какими мы их познаем.</w:t>
      </w:r>
    </w:p>
    <w:p w:rsidR="006306F2" w:rsidRDefault="004B7AF6">
      <w:pPr>
        <w:pStyle w:val="a6"/>
        <w:shd w:val="clear" w:color="auto" w:fill="auto"/>
        <w:spacing w:after="0" w:line="227" w:lineRule="exact"/>
        <w:ind w:left="20" w:right="20" w:firstLine="160"/>
        <w:jc w:val="both"/>
      </w:pPr>
      <w:r>
        <w:rPr>
          <w:rStyle w:val="13"/>
          <w:color w:val="000000"/>
        </w:rPr>
        <w:t>Но в то же время мы познаем их как больше сознательного согла</w:t>
      </w:r>
      <w:r>
        <w:rPr>
          <w:rStyle w:val="13"/>
          <w:color w:val="000000"/>
        </w:rPr>
        <w:softHyphen/>
        <w:t>сия с этим движущим всем духом. Мы познаем их также как больше осознания, как для нас, так и для всех, кто вместе с нами несет по</w:t>
      </w:r>
      <w:r>
        <w:rPr>
          <w:rStyle w:val="13"/>
          <w:color w:val="000000"/>
        </w:rPr>
        <w:softHyphen/>
        <w:t>следствия нашей свободы и нашей ответственности, кто был вовле</w:t>
      </w:r>
      <w:r>
        <w:rPr>
          <w:rStyle w:val="13"/>
          <w:color w:val="000000"/>
        </w:rPr>
        <w:softHyphen/>
        <w:t>чен в последствия наших действий и нашей вины.</w:t>
      </w:r>
    </w:p>
    <w:p w:rsidR="006306F2" w:rsidRDefault="004B7AF6">
      <w:pPr>
        <w:pStyle w:val="a6"/>
        <w:shd w:val="clear" w:color="auto" w:fill="auto"/>
        <w:spacing w:after="0" w:line="227" w:lineRule="exact"/>
        <w:ind w:left="20" w:right="20" w:firstLine="160"/>
        <w:jc w:val="both"/>
      </w:pPr>
      <w:r>
        <w:rPr>
          <w:rStyle w:val="13"/>
          <w:color w:val="000000"/>
        </w:rPr>
        <w:t>Эти многие переживают одно и то же по-разному. Из одного и того же события они выносят разный опыт. Если они одновременно вос</w:t>
      </w:r>
      <w:r>
        <w:rPr>
          <w:rStyle w:val="13"/>
          <w:color w:val="000000"/>
        </w:rPr>
        <w:softHyphen/>
        <w:t>принимают и то, и другое, свою свободу и несвободу, они приходят к большему осознанию и, может быть, к большему согласию с этим движущим всем духом. Они приходят к большему осознанию, кото</w:t>
      </w:r>
      <w:r>
        <w:rPr>
          <w:rStyle w:val="13"/>
          <w:color w:val="000000"/>
        </w:rPr>
        <w:softHyphen/>
        <w:t>рое позволяет и им, и многим другим продвинуться дальше на их пути к всеобъемлющему сознанию.</w:t>
      </w:r>
    </w:p>
    <w:p w:rsidR="006306F2" w:rsidRDefault="004B7AF6">
      <w:pPr>
        <w:pStyle w:val="410"/>
        <w:keepNext/>
        <w:keepLines/>
        <w:shd w:val="clear" w:color="auto" w:fill="auto"/>
        <w:spacing w:before="0" w:after="153" w:line="230" w:lineRule="exact"/>
        <w:ind w:right="200"/>
      </w:pPr>
      <w:bookmarkStart w:id="19" w:name="bookmark18"/>
      <w:r>
        <w:rPr>
          <w:rStyle w:val="43"/>
          <w:b/>
          <w:bCs/>
          <w:i/>
          <w:iCs/>
          <w:color w:val="000000"/>
        </w:rPr>
        <w:t>Забота</w:t>
      </w:r>
      <w:bookmarkEnd w:id="19"/>
    </w:p>
    <w:p w:rsidR="006306F2" w:rsidRDefault="004B7AF6">
      <w:pPr>
        <w:pStyle w:val="a6"/>
        <w:shd w:val="clear" w:color="auto" w:fill="auto"/>
        <w:spacing w:after="0" w:line="227" w:lineRule="exact"/>
        <w:ind w:left="20" w:right="20" w:firstLine="180"/>
        <w:jc w:val="both"/>
      </w:pPr>
      <w:r>
        <w:rPr>
          <w:rStyle w:val="13"/>
          <w:color w:val="000000"/>
        </w:rPr>
        <w:t xml:space="preserve">В этом духовном измерении прекращаются все заботы, в том числе забота о будущем </w:t>
      </w:r>
      <w:r>
        <w:rPr>
          <w:rStyle w:val="13"/>
          <w:color w:val="000000"/>
          <w:lang w:val="en-US" w:eastAsia="en-US"/>
        </w:rPr>
        <w:t xml:space="preserve">Hellinger sciencia. </w:t>
      </w:r>
      <w:r>
        <w:rPr>
          <w:rStyle w:val="13"/>
          <w:color w:val="000000"/>
        </w:rPr>
        <w:t>Эта наука исходит из движения духа, какой она задумана этим духом, и остается в движении, каким его мыслит этот дух, вне зависимости от того, соглашаются с ней или ее от</w:t>
      </w:r>
      <w:r>
        <w:rPr>
          <w:rStyle w:val="13"/>
          <w:color w:val="000000"/>
        </w:rPr>
        <w:softHyphen/>
        <w:t>вергают. Будучи универсальной наукой, она и в том, и в другом случае доказывает свою истинность исключительно своим действием.</w:t>
      </w:r>
    </w:p>
    <w:p w:rsidR="006306F2" w:rsidRDefault="004B7AF6">
      <w:pPr>
        <w:pStyle w:val="a6"/>
        <w:shd w:val="clear" w:color="auto" w:fill="auto"/>
        <w:spacing w:after="0" w:line="227" w:lineRule="exact"/>
        <w:ind w:left="20" w:right="20" w:firstLine="180"/>
        <w:jc w:val="both"/>
      </w:pPr>
      <w:r>
        <w:rPr>
          <w:rStyle w:val="13"/>
          <w:color w:val="000000"/>
        </w:rPr>
        <w:t>А что тогда с нашими заботами о будущем: о нашем будущем, о буду</w:t>
      </w:r>
      <w:r>
        <w:rPr>
          <w:rStyle w:val="13"/>
          <w:color w:val="000000"/>
        </w:rPr>
        <w:softHyphen/>
        <w:t>щем других людей и о будущем мира? Не оказываются ли эти заботы в любом случае глупостью, как будто с их помощью мы можем что-то из</w:t>
      </w:r>
      <w:r>
        <w:rPr>
          <w:rStyle w:val="13"/>
          <w:color w:val="000000"/>
        </w:rPr>
        <w:softHyphen/>
        <w:t>менить или предотвратить? Эти заботы противоречили бы движениям духа, как будто они от него не зависят.</w:t>
      </w:r>
    </w:p>
    <w:p w:rsidR="006306F2" w:rsidRDefault="004B7AF6">
      <w:pPr>
        <w:pStyle w:val="a6"/>
        <w:shd w:val="clear" w:color="auto" w:fill="auto"/>
        <w:spacing w:after="214" w:line="227" w:lineRule="exact"/>
        <w:ind w:left="20" w:right="20" w:firstLine="180"/>
        <w:jc w:val="both"/>
      </w:pPr>
      <w:r>
        <w:rPr>
          <w:rStyle w:val="13"/>
          <w:color w:val="000000"/>
        </w:rPr>
        <w:t>Иное дело — заботы в согласии с движениями этого духа. В их основе — попечение на службе миру, такое, как им движет этот дух. Они нахо</w:t>
      </w:r>
      <w:r>
        <w:rPr>
          <w:rStyle w:val="13"/>
          <w:color w:val="000000"/>
        </w:rPr>
        <w:softHyphen/>
        <w:t>дятся в согласии с его заботой и попечением. Они находятся в согласии с порядками жизни, в том числе с их началом и концом.</w:t>
      </w:r>
    </w:p>
    <w:p w:rsidR="006306F2" w:rsidRDefault="004B7AF6">
      <w:pPr>
        <w:pStyle w:val="421"/>
        <w:keepNext/>
        <w:keepLines/>
        <w:shd w:val="clear" w:color="auto" w:fill="auto"/>
        <w:spacing w:before="0" w:after="147" w:line="260" w:lineRule="exact"/>
        <w:ind w:right="200"/>
      </w:pPr>
      <w:bookmarkStart w:id="20" w:name="bookmark19"/>
      <w:r>
        <w:rPr>
          <w:rStyle w:val="420"/>
          <w:b/>
          <w:bCs/>
          <w:i/>
          <w:iCs/>
          <w:color w:val="000000"/>
        </w:rPr>
        <w:t>Будущее</w:t>
      </w:r>
      <w:bookmarkEnd w:id="20"/>
    </w:p>
    <w:p w:rsidR="006306F2" w:rsidRDefault="004B7AF6">
      <w:pPr>
        <w:pStyle w:val="a6"/>
        <w:shd w:val="clear" w:color="auto" w:fill="auto"/>
        <w:spacing w:after="0" w:line="227" w:lineRule="exact"/>
        <w:ind w:left="20" w:right="20" w:firstLine="180"/>
        <w:jc w:val="both"/>
      </w:pPr>
      <w:r>
        <w:rPr>
          <w:rStyle w:val="13"/>
          <w:color w:val="000000"/>
        </w:rPr>
        <w:t>В согласии с мышлением этого духа всякое будущее существует для нас сейчас. Этот дух мыслит все сейчас. В духовном измерении прекра</w:t>
      </w:r>
      <w:r>
        <w:rPr>
          <w:rStyle w:val="13"/>
          <w:color w:val="000000"/>
        </w:rPr>
        <w:softHyphen/>
        <w:t>щается беспокойство о том, что дальше. В согласии с этим движением всякое следующее показывается нам сейчас. Поскольку есть следую</w:t>
      </w:r>
      <w:r>
        <w:rPr>
          <w:rStyle w:val="13"/>
          <w:color w:val="000000"/>
        </w:rPr>
        <w:softHyphen/>
        <w:t>щее, для нас существует будущее, но будущее сейчас.</w:t>
      </w:r>
    </w:p>
    <w:p w:rsidR="006306F2" w:rsidRDefault="004B7AF6">
      <w:pPr>
        <w:pStyle w:val="a6"/>
        <w:shd w:val="clear" w:color="auto" w:fill="auto"/>
        <w:spacing w:after="238" w:line="227" w:lineRule="exact"/>
        <w:ind w:left="20" w:right="20" w:firstLine="180"/>
        <w:jc w:val="both"/>
      </w:pPr>
      <w:r>
        <w:rPr>
          <w:rStyle w:val="13"/>
          <w:color w:val="000000"/>
          <w:lang w:val="en-US" w:eastAsia="en-US"/>
        </w:rPr>
        <w:t xml:space="preserve">Hellinger sciencia </w:t>
      </w:r>
      <w:r>
        <w:rPr>
          <w:rStyle w:val="13"/>
          <w:color w:val="000000"/>
        </w:rPr>
        <w:t xml:space="preserve">— это наука для сейчас. Все ее прозрения действуют сейчас и сразу. Любое сопротивление этим прозрениям тоже действует сейчас и сразу. Это свидетельствует о том, что </w:t>
      </w:r>
      <w:r>
        <w:rPr>
          <w:rStyle w:val="13"/>
          <w:color w:val="000000"/>
          <w:lang w:val="en-US" w:eastAsia="en-US"/>
        </w:rPr>
        <w:t xml:space="preserve">Hellinger sciencia </w:t>
      </w:r>
      <w:r>
        <w:rPr>
          <w:rStyle w:val="13"/>
          <w:color w:val="000000"/>
        </w:rPr>
        <w:t>— под</w:t>
      </w:r>
      <w:r>
        <w:rPr>
          <w:rStyle w:val="13"/>
          <w:color w:val="000000"/>
        </w:rPr>
        <w:softHyphen/>
        <w:t>линная наука, наука о наших отношениях сейчас.</w:t>
      </w:r>
    </w:p>
    <w:p w:rsidR="006306F2" w:rsidRDefault="004B7AF6">
      <w:pPr>
        <w:pStyle w:val="410"/>
        <w:keepNext/>
        <w:keepLines/>
        <w:shd w:val="clear" w:color="auto" w:fill="auto"/>
        <w:spacing w:before="0" w:after="157" w:line="230" w:lineRule="exact"/>
        <w:ind w:right="200"/>
      </w:pPr>
      <w:bookmarkStart w:id="21" w:name="bookmark20"/>
      <w:r>
        <w:rPr>
          <w:rStyle w:val="43"/>
          <w:b/>
          <w:bCs/>
          <w:i/>
          <w:iCs/>
          <w:color w:val="000000"/>
        </w:rPr>
        <w:t>Любовь</w:t>
      </w:r>
      <w:bookmarkEnd w:id="21"/>
    </w:p>
    <w:p w:rsidR="006306F2" w:rsidRDefault="004B7AF6">
      <w:pPr>
        <w:pStyle w:val="a6"/>
        <w:shd w:val="clear" w:color="auto" w:fill="auto"/>
        <w:spacing w:after="0" w:line="227" w:lineRule="exact"/>
        <w:ind w:left="20" w:right="20" w:firstLine="180"/>
        <w:jc w:val="both"/>
      </w:pPr>
      <w:r>
        <w:rPr>
          <w:rStyle w:val="13"/>
          <w:color w:val="000000"/>
        </w:rPr>
        <w:t xml:space="preserve">В конечном счете </w:t>
      </w:r>
      <w:r>
        <w:rPr>
          <w:rStyle w:val="13"/>
          <w:color w:val="000000"/>
          <w:lang w:val="en-US" w:eastAsia="en-US"/>
        </w:rPr>
        <w:t xml:space="preserve">Hellinger sciencia </w:t>
      </w:r>
      <w:r>
        <w:rPr>
          <w:rStyle w:val="13"/>
          <w:color w:val="000000"/>
        </w:rPr>
        <w:t>— это наука о любви. Это универ</w:t>
      </w:r>
      <w:r>
        <w:rPr>
          <w:rStyle w:val="13"/>
          <w:color w:val="000000"/>
        </w:rPr>
        <w:softHyphen/>
        <w:t>сальная наука о любви. Это наука о такой любви, которая включает в себя все, причем равным образом.</w:t>
      </w:r>
    </w:p>
    <w:p w:rsidR="006306F2" w:rsidRDefault="004B7AF6">
      <w:pPr>
        <w:pStyle w:val="a6"/>
        <w:shd w:val="clear" w:color="auto" w:fill="auto"/>
        <w:spacing w:after="0" w:line="227" w:lineRule="exact"/>
        <w:ind w:left="20" w:right="20" w:firstLine="180"/>
        <w:jc w:val="both"/>
        <w:sectPr w:rsidR="006306F2">
          <w:headerReference w:type="default" r:id="rId17"/>
          <w:footerReference w:type="even" r:id="rId18"/>
          <w:footerReference w:type="default" r:id="rId19"/>
          <w:footerReference w:type="first" r:id="rId20"/>
          <w:pgSz w:w="11909" w:h="16838"/>
          <w:pgMar w:top="3157" w:right="2879" w:bottom="3401" w:left="2907" w:header="0" w:footer="3" w:gutter="0"/>
          <w:cols w:space="720"/>
          <w:noEndnote/>
          <w:titlePg/>
          <w:docGrid w:linePitch="360"/>
        </w:sectPr>
      </w:pPr>
      <w:r>
        <w:rPr>
          <w:rStyle w:val="13"/>
          <w:color w:val="000000"/>
        </w:rPr>
        <w:t>Как удается эта любовь? Она удается в согласии с мышлением духа, ко</w:t>
      </w:r>
      <w:r>
        <w:rPr>
          <w:rStyle w:val="13"/>
          <w:color w:val="000000"/>
        </w:rPr>
        <w:softHyphen/>
        <w:t>торый движет всем так, как он это мыслит. Это любовь в согласии с мыш</w:t>
      </w:r>
      <w:r>
        <w:rPr>
          <w:rStyle w:val="13"/>
          <w:color w:val="000000"/>
        </w:rPr>
        <w:softHyphen/>
        <w:t>лением этого духа, она сознает движение этого духа. Она знает, как она любит и как она вправе любить, поскольку в согласии с сознанием духа она осознает эту любовь как постижение. Поэтому эта любовь также чи</w:t>
      </w:r>
      <w:r>
        <w:rPr>
          <w:rStyle w:val="13"/>
          <w:color w:val="000000"/>
        </w:rPr>
        <w:softHyphen/>
        <w:t>ста, как это сознание. Она чиста, поскольку она движима другим мышле</w:t>
      </w:r>
      <w:r>
        <w:rPr>
          <w:rStyle w:val="13"/>
          <w:color w:val="000000"/>
        </w:rPr>
        <w:softHyphen/>
        <w:t>нием. Это знающая любовь, это чистая знающая любовь.</w:t>
      </w:r>
    </w:p>
    <w:p w:rsidR="006306F2" w:rsidRDefault="004B7AF6">
      <w:pPr>
        <w:pStyle w:val="a6"/>
        <w:shd w:val="clear" w:color="auto" w:fill="auto"/>
        <w:spacing w:after="622" w:line="227" w:lineRule="exact"/>
        <w:ind w:left="20" w:right="20" w:firstLine="180"/>
        <w:jc w:val="both"/>
      </w:pPr>
      <w:r>
        <w:rPr>
          <w:rStyle w:val="13"/>
          <w:color w:val="000000"/>
        </w:rPr>
        <w:t>Поэтому это еще и творческая любовь, но творческая в согласии с мышлением этого духа. Поэтому эта любовь и становится наукой, уни</w:t>
      </w:r>
      <w:r>
        <w:rPr>
          <w:rStyle w:val="13"/>
          <w:color w:val="000000"/>
        </w:rPr>
        <w:softHyphen/>
        <w:t>версальной наукой. Будучи универсальной наукой, она действует уни</w:t>
      </w:r>
      <w:r>
        <w:rPr>
          <w:rStyle w:val="13"/>
          <w:color w:val="000000"/>
        </w:rPr>
        <w:softHyphen/>
        <w:t>версально. Она действует, поскольку она истинна.</w:t>
      </w:r>
    </w:p>
    <w:p w:rsidR="006306F2" w:rsidRDefault="004B7AF6">
      <w:pPr>
        <w:pStyle w:val="310"/>
        <w:keepNext/>
        <w:keepLines/>
        <w:shd w:val="clear" w:color="auto" w:fill="auto"/>
        <w:spacing w:after="272" w:line="200" w:lineRule="exact"/>
      </w:pPr>
      <w:bookmarkStart w:id="22" w:name="bookmark21"/>
      <w:r>
        <w:rPr>
          <w:rStyle w:val="32"/>
          <w:b/>
          <w:bCs/>
          <w:color w:val="000000"/>
        </w:rPr>
        <w:t>ОБ ЭТОЙ КНИГЕ</w:t>
      </w:r>
      <w:bookmarkEnd w:id="22"/>
    </w:p>
    <w:p w:rsidR="006306F2" w:rsidRDefault="004B7AF6">
      <w:pPr>
        <w:pStyle w:val="a6"/>
        <w:shd w:val="clear" w:color="auto" w:fill="auto"/>
        <w:spacing w:after="0" w:line="227" w:lineRule="exact"/>
        <w:ind w:left="20" w:right="20" w:firstLine="180"/>
        <w:jc w:val="both"/>
      </w:pPr>
      <w:r>
        <w:rPr>
          <w:rStyle w:val="aa"/>
          <w:color w:val="000000"/>
        </w:rPr>
        <w:t>Hellinger sciencia</w:t>
      </w:r>
      <w:r>
        <w:rPr>
          <w:rStyle w:val="13"/>
          <w:color w:val="000000"/>
          <w:lang w:val="en-US" w:eastAsia="en-US"/>
        </w:rPr>
        <w:t xml:space="preserve"> </w:t>
      </w:r>
      <w:r>
        <w:rPr>
          <w:rStyle w:val="13"/>
          <w:color w:val="000000"/>
        </w:rPr>
        <w:t>дает повод спросить, насколько допустимо такое на</w:t>
      </w:r>
      <w:r>
        <w:rPr>
          <w:rStyle w:val="13"/>
          <w:color w:val="000000"/>
        </w:rPr>
        <w:softHyphen/>
        <w:t>звание. Я тоже задавал себе этот вопрос. Лишь постепенно я осознал значимость моих открытий, касающихся порядков человеческого сосу</w:t>
      </w:r>
      <w:r>
        <w:rPr>
          <w:rStyle w:val="13"/>
          <w:color w:val="000000"/>
        </w:rPr>
        <w:softHyphen/>
        <w:t>ществования и человеческой любви, и понял, что они складываются во всеобъемлющую науку о наших отношениях и что пришло время пред</w:t>
      </w:r>
      <w:r>
        <w:rPr>
          <w:rStyle w:val="13"/>
          <w:color w:val="000000"/>
        </w:rPr>
        <w:softHyphen/>
        <w:t>ставить ее как особую науку и публично претендовать на подобающее ей место.</w:t>
      </w:r>
    </w:p>
    <w:p w:rsidR="006306F2" w:rsidRDefault="004B7AF6">
      <w:pPr>
        <w:pStyle w:val="a6"/>
        <w:shd w:val="clear" w:color="auto" w:fill="auto"/>
        <w:spacing w:after="0" w:line="227" w:lineRule="exact"/>
        <w:ind w:left="20" w:right="20" w:firstLine="180"/>
        <w:jc w:val="both"/>
      </w:pPr>
      <w:r>
        <w:rPr>
          <w:rStyle w:val="13"/>
          <w:color w:val="000000"/>
        </w:rPr>
        <w:t>Мое имя должно гарантировать, что эта наука будет описана и пред</w:t>
      </w:r>
      <w:r>
        <w:rPr>
          <w:rStyle w:val="13"/>
          <w:color w:val="000000"/>
        </w:rPr>
        <w:softHyphen/>
        <w:t>ставлена в ее изначальной ясности. Данной цели служит и эта книга.</w:t>
      </w:r>
    </w:p>
    <w:p w:rsidR="006306F2" w:rsidRDefault="004B7AF6">
      <w:pPr>
        <w:pStyle w:val="a6"/>
        <w:shd w:val="clear" w:color="auto" w:fill="auto"/>
        <w:spacing w:after="0" w:line="227" w:lineRule="exact"/>
        <w:ind w:left="20" w:right="20" w:firstLine="180"/>
        <w:jc w:val="both"/>
      </w:pPr>
      <w:r>
        <w:rPr>
          <w:rStyle w:val="13"/>
          <w:color w:val="000000"/>
        </w:rPr>
        <w:t>Понять порядки и непорядки в человеческих отношениях я смог бла</w:t>
      </w:r>
      <w:r>
        <w:rPr>
          <w:rStyle w:val="13"/>
          <w:color w:val="000000"/>
        </w:rPr>
        <w:softHyphen/>
        <w:t>годаря тому, что мне удалось постичь принципы действия человеческой совести и те последствия, которые вытекают для нас отсюда на любом уровне наших отношений. Ведь неприкосновенность, которой пользо</w:t>
      </w:r>
      <w:r>
        <w:rPr>
          <w:rStyle w:val="13"/>
          <w:color w:val="000000"/>
        </w:rPr>
        <w:softHyphen/>
        <w:t>валась совесть в западной и, прежде всего, христианской культуре, даже у такого выдающегося философа, как Кант, а также у ведущих просве</w:t>
      </w:r>
      <w:r>
        <w:rPr>
          <w:rStyle w:val="13"/>
          <w:color w:val="000000"/>
        </w:rPr>
        <w:softHyphen/>
        <w:t>тителей, не позволяла внимательно посмотреть и увидеть, к чему приво</w:t>
      </w:r>
      <w:r>
        <w:rPr>
          <w:rStyle w:val="13"/>
          <w:color w:val="000000"/>
        </w:rPr>
        <w:softHyphen/>
        <w:t>дит так называемая добросовестность в человеческом сосуществовании. Такому пристальному рассмотрению препятствовало также утвержде</w:t>
      </w:r>
      <w:r>
        <w:rPr>
          <w:rStyle w:val="13"/>
          <w:color w:val="000000"/>
        </w:rPr>
        <w:softHyphen/>
        <w:t>ние, что совесть позволяет нам услышать в себе голос Бога, которому мы должны следовать при любых обстоятельствах. О том, какими по</w:t>
      </w:r>
      <w:r>
        <w:rPr>
          <w:rStyle w:val="13"/>
          <w:color w:val="000000"/>
        </w:rPr>
        <w:softHyphen/>
        <w:t>следствиями чревато это утверждение, свидетельствует хотя бы то, что в больших и смертельных для многих людей конфликтах обе сто</w:t>
      </w:r>
      <w:r>
        <w:rPr>
          <w:rStyle w:val="13"/>
          <w:color w:val="000000"/>
        </w:rPr>
        <w:softHyphen/>
        <w:t>роны с чистой совестью стремятся уничтожить других, не испытывая при этом ни человеческого сочувствия, ни уважения.</w:t>
      </w:r>
    </w:p>
    <w:p w:rsidR="006306F2" w:rsidRDefault="004B7AF6">
      <w:pPr>
        <w:pStyle w:val="a6"/>
        <w:shd w:val="clear" w:color="auto" w:fill="auto"/>
        <w:spacing w:after="0" w:line="227" w:lineRule="exact"/>
        <w:ind w:left="20" w:right="20" w:firstLine="180"/>
        <w:jc w:val="both"/>
      </w:pPr>
      <w:r>
        <w:rPr>
          <w:rStyle w:val="13"/>
          <w:color w:val="000000"/>
        </w:rPr>
        <w:t xml:space="preserve">Эта книга дает представление о </w:t>
      </w:r>
      <w:r>
        <w:rPr>
          <w:rStyle w:val="aa"/>
          <w:color w:val="000000"/>
        </w:rPr>
        <w:t>Hellinger sciencia</w:t>
      </w:r>
      <w:r>
        <w:rPr>
          <w:rStyle w:val="13"/>
          <w:color w:val="000000"/>
          <w:lang w:val="en-US" w:eastAsia="en-US"/>
        </w:rPr>
        <w:t xml:space="preserve"> </w:t>
      </w:r>
      <w:r>
        <w:rPr>
          <w:rStyle w:val="13"/>
          <w:color w:val="000000"/>
        </w:rPr>
        <w:t>и ее применении в следующих областях:</w:t>
      </w:r>
    </w:p>
    <w:p w:rsidR="006306F2" w:rsidRDefault="004B7AF6">
      <w:pPr>
        <w:pStyle w:val="a6"/>
        <w:shd w:val="clear" w:color="auto" w:fill="auto"/>
        <w:spacing w:after="0" w:line="227" w:lineRule="exact"/>
        <w:ind w:left="1100" w:right="3180" w:firstLine="0"/>
      </w:pPr>
      <w:r>
        <w:rPr>
          <w:rStyle w:val="13"/>
          <w:color w:val="000000"/>
        </w:rPr>
        <w:t>мужчина и женщина, родители и дети, здоровье и болезнь, профессия и успех, организации, примирение и мир.</w:t>
      </w:r>
    </w:p>
    <w:p w:rsidR="006306F2" w:rsidRDefault="004B7AF6">
      <w:pPr>
        <w:pStyle w:val="a6"/>
        <w:shd w:val="clear" w:color="auto" w:fill="auto"/>
        <w:spacing w:after="0" w:line="227" w:lineRule="exact"/>
        <w:ind w:left="20" w:right="20" w:firstLine="180"/>
        <w:jc w:val="both"/>
      </w:pPr>
      <w:r>
        <w:rPr>
          <w:rStyle w:val="13"/>
          <w:color w:val="000000"/>
        </w:rPr>
        <w:t>В то же время она служит в качестве пособия по применению этих открытий. При этом на переднем плане здесь стоит метод семейной расстановки и духовная семейная расстановка, как результат его даль</w:t>
      </w:r>
      <w:r>
        <w:rPr>
          <w:rStyle w:val="13"/>
          <w:color w:val="000000"/>
        </w:rPr>
        <w:softHyphen/>
        <w:t>нейшего развития.</w:t>
      </w:r>
    </w:p>
    <w:p w:rsidR="006306F2" w:rsidRDefault="004B7AF6">
      <w:pPr>
        <w:pStyle w:val="a6"/>
        <w:shd w:val="clear" w:color="auto" w:fill="auto"/>
        <w:spacing w:after="0" w:line="227" w:lineRule="exact"/>
        <w:ind w:left="20" w:right="20" w:firstLine="180"/>
        <w:jc w:val="both"/>
      </w:pPr>
      <w:r>
        <w:rPr>
          <w:rStyle w:val="13"/>
          <w:color w:val="000000"/>
        </w:rPr>
        <w:t>Этими целями определяется следующее тематическое построение книги:</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Начала</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Духовная совесть</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Что в семьях приводит к болезни и что исцеляет</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Здоровье и исцеление с духовной точки зрения</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Помощь в согласии</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Духовная семейная расстановка</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Мужчина и женщина</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Дети в беде</w:t>
      </w:r>
    </w:p>
    <w:p w:rsidR="006306F2" w:rsidRDefault="004B7AF6">
      <w:pPr>
        <w:pStyle w:val="a6"/>
        <w:numPr>
          <w:ilvl w:val="0"/>
          <w:numId w:val="1"/>
        </w:numPr>
        <w:shd w:val="clear" w:color="auto" w:fill="auto"/>
        <w:spacing w:after="0" w:line="227" w:lineRule="exact"/>
        <w:ind w:left="1120" w:firstLine="0"/>
      </w:pPr>
      <w:r>
        <w:rPr>
          <w:rStyle w:val="13"/>
          <w:color w:val="000000"/>
        </w:rPr>
        <w:t xml:space="preserve"> Большие конфликты</w:t>
      </w:r>
    </w:p>
    <w:p w:rsidR="006306F2" w:rsidRDefault="004B7AF6">
      <w:pPr>
        <w:pStyle w:val="a6"/>
        <w:numPr>
          <w:ilvl w:val="0"/>
          <w:numId w:val="1"/>
        </w:numPr>
        <w:shd w:val="clear" w:color="auto" w:fill="auto"/>
        <w:spacing w:after="240" w:line="227" w:lineRule="exact"/>
        <w:ind w:left="1120" w:firstLine="0"/>
      </w:pPr>
      <w:r>
        <w:rPr>
          <w:rStyle w:val="13"/>
          <w:color w:val="000000"/>
        </w:rPr>
        <w:t xml:space="preserve"> Духовная религия</w:t>
      </w:r>
    </w:p>
    <w:p w:rsidR="006306F2" w:rsidRDefault="004B7AF6">
      <w:pPr>
        <w:pStyle w:val="a6"/>
        <w:shd w:val="clear" w:color="auto" w:fill="auto"/>
        <w:spacing w:after="0" w:line="227" w:lineRule="exact"/>
        <w:ind w:left="20" w:right="20" w:firstLine="180"/>
        <w:jc w:val="both"/>
      </w:pPr>
      <w:r>
        <w:rPr>
          <w:rStyle w:val="13"/>
          <w:color w:val="000000"/>
        </w:rPr>
        <w:t xml:space="preserve">Применение </w:t>
      </w:r>
      <w:r>
        <w:rPr>
          <w:rStyle w:val="aa"/>
          <w:color w:val="000000"/>
        </w:rPr>
        <w:t>Hellinger sciencia</w:t>
      </w:r>
      <w:r>
        <w:rPr>
          <w:rStyle w:val="13"/>
          <w:color w:val="000000"/>
          <w:lang w:val="en-US" w:eastAsia="en-US"/>
        </w:rPr>
        <w:t xml:space="preserve"> </w:t>
      </w:r>
      <w:r>
        <w:rPr>
          <w:rStyle w:val="13"/>
          <w:color w:val="000000"/>
        </w:rPr>
        <w:t>к профессиональной деятельности, законам успеха и организациям во многом является результатом по</w:t>
      </w:r>
      <w:r>
        <w:rPr>
          <w:rStyle w:val="13"/>
          <w:color w:val="000000"/>
        </w:rPr>
        <w:softHyphen/>
        <w:t>стижения принципов действия совести, в первую очередь последствий исключения, законов баланса между «давать» и «брать» и между прибы</w:t>
      </w:r>
      <w:r>
        <w:rPr>
          <w:rStyle w:val="13"/>
          <w:color w:val="000000"/>
        </w:rPr>
        <w:softHyphen/>
        <w:t>лью и потерей, закона иерархии и последствий его несоблюдения.</w:t>
      </w:r>
    </w:p>
    <w:p w:rsidR="006306F2" w:rsidRDefault="004B7AF6">
      <w:pPr>
        <w:pStyle w:val="a6"/>
        <w:shd w:val="clear" w:color="auto" w:fill="auto"/>
        <w:spacing w:after="0" w:line="227" w:lineRule="exact"/>
        <w:ind w:left="20" w:right="20" w:firstLine="180"/>
        <w:jc w:val="both"/>
      </w:pPr>
      <w:r>
        <w:rPr>
          <w:rStyle w:val="13"/>
          <w:color w:val="000000"/>
        </w:rPr>
        <w:t>Этим руководством я даю множество указаний (причем каждое из них является результатом живого опыта), которые облегчат понима</w:t>
      </w:r>
      <w:r>
        <w:rPr>
          <w:rStyle w:val="13"/>
          <w:color w:val="000000"/>
        </w:rPr>
        <w:softHyphen/>
        <w:t xml:space="preserve">ние и применение </w:t>
      </w:r>
      <w:r>
        <w:rPr>
          <w:rStyle w:val="aa"/>
          <w:color w:val="000000"/>
        </w:rPr>
        <w:t>Hellinger sciencia</w:t>
      </w:r>
      <w:r>
        <w:rPr>
          <w:rStyle w:val="13"/>
          <w:color w:val="000000"/>
          <w:lang w:val="en-US" w:eastAsia="en-US"/>
        </w:rPr>
        <w:t xml:space="preserve"> </w:t>
      </w:r>
      <w:r>
        <w:rPr>
          <w:rStyle w:val="13"/>
          <w:color w:val="000000"/>
        </w:rPr>
        <w:t>во всем ее диапазоне, как в личной, так и в профессиональной жизни. Они помогут удачней строить отно</w:t>
      </w:r>
      <w:r>
        <w:rPr>
          <w:rStyle w:val="13"/>
          <w:color w:val="000000"/>
        </w:rPr>
        <w:softHyphen/>
        <w:t>шения на самых разных уровнях, вследствие чего многие смогут стать счастливее.</w:t>
      </w:r>
    </w:p>
    <w:p w:rsidR="006306F2" w:rsidRDefault="004B7AF6">
      <w:pPr>
        <w:pStyle w:val="a6"/>
        <w:shd w:val="clear" w:color="auto" w:fill="auto"/>
        <w:spacing w:after="0" w:line="227" w:lineRule="exact"/>
        <w:ind w:right="20" w:firstLine="0"/>
        <w:jc w:val="right"/>
      </w:pPr>
      <w:r>
        <w:rPr>
          <w:rStyle w:val="13"/>
          <w:color w:val="000000"/>
          <w:lang w:val="en-US" w:eastAsia="en-US"/>
        </w:rPr>
        <w:t xml:space="preserve">Hellinger sciencia </w:t>
      </w:r>
      <w:r>
        <w:rPr>
          <w:rStyle w:val="13"/>
          <w:color w:val="000000"/>
        </w:rPr>
        <w:t>— это наука о любви.</w:t>
      </w:r>
    </w:p>
    <w:p w:rsidR="006306F2" w:rsidRDefault="004B7AF6">
      <w:pPr>
        <w:pStyle w:val="a6"/>
        <w:shd w:val="clear" w:color="auto" w:fill="auto"/>
        <w:spacing w:after="0" w:line="227" w:lineRule="exact"/>
        <w:ind w:right="20" w:firstLine="0"/>
        <w:jc w:val="right"/>
        <w:sectPr w:rsidR="006306F2">
          <w:footerReference w:type="even" r:id="rId21"/>
          <w:footerReference w:type="default" r:id="rId22"/>
          <w:pgSz w:w="11909" w:h="16838"/>
          <w:pgMar w:top="3157" w:right="2879" w:bottom="3401" w:left="2907" w:header="0" w:footer="3" w:gutter="0"/>
          <w:cols w:space="720"/>
          <w:noEndnote/>
          <w:docGrid w:linePitch="360"/>
        </w:sectPr>
      </w:pPr>
      <w:r>
        <w:rPr>
          <w:rStyle w:val="13"/>
          <w:color w:val="000000"/>
        </w:rPr>
        <w:t>Берт Хеллингер</w:t>
      </w:r>
    </w:p>
    <w:p w:rsidR="006306F2" w:rsidRDefault="00535E2D">
      <w:pPr>
        <w:framePr w:h="11916" w:wrap="none" w:vAnchor="text" w:hAnchor="margin" w:x="2"/>
        <w:jc w:val="center"/>
        <w:rPr>
          <w:color w:val="auto"/>
          <w:sz w:val="2"/>
          <w:szCs w:val="2"/>
        </w:rPr>
      </w:pPr>
      <w:r>
        <w:rPr>
          <w:noProof/>
          <w:color w:val="auto"/>
          <w:sz w:val="2"/>
          <w:szCs w:val="2"/>
        </w:rPr>
        <w:drawing>
          <wp:inline distT="0" distB="0" distL="0" distR="0">
            <wp:extent cx="5343525" cy="7562850"/>
            <wp:effectExtent l="0" t="0" r="0" b="0"/>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7562850"/>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88" w:lineRule="exact"/>
        <w:rPr>
          <w:color w:val="auto"/>
        </w:rPr>
      </w:pPr>
    </w:p>
    <w:p w:rsidR="006306F2" w:rsidRDefault="006306F2">
      <w:pPr>
        <w:rPr>
          <w:color w:val="auto"/>
          <w:sz w:val="2"/>
          <w:szCs w:val="2"/>
        </w:rPr>
        <w:sectPr w:rsidR="006306F2">
          <w:footerReference w:type="even" r:id="rId24"/>
          <w:footerReference w:type="default" r:id="rId25"/>
          <w:pgSz w:w="11909" w:h="16838"/>
          <w:pgMar w:top="2436" w:right="1751" w:bottom="2436" w:left="1751" w:header="0" w:footer="3" w:gutter="0"/>
          <w:cols w:space="720"/>
          <w:noEndnote/>
          <w:titlePg/>
          <w:docGrid w:linePitch="360"/>
        </w:sectPr>
      </w:pPr>
    </w:p>
    <w:p w:rsidR="006306F2" w:rsidRDefault="004B7AF6">
      <w:pPr>
        <w:pStyle w:val="310"/>
        <w:keepNext/>
        <w:keepLines/>
        <w:shd w:val="clear" w:color="auto" w:fill="auto"/>
        <w:spacing w:after="212" w:line="200" w:lineRule="exact"/>
      </w:pPr>
      <w:bookmarkStart w:id="23" w:name="bookmark22"/>
      <w:r>
        <w:rPr>
          <w:rStyle w:val="32"/>
          <w:b/>
          <w:bCs/>
          <w:color w:val="000000"/>
        </w:rPr>
        <w:t>ПРЕДВАРИТЕЛЬНОЕ ЗАМЕЧАНИЕ</w:t>
      </w:r>
      <w:bookmarkEnd w:id="23"/>
    </w:p>
    <w:p w:rsidR="006306F2" w:rsidRDefault="004B7AF6">
      <w:pPr>
        <w:pStyle w:val="a6"/>
        <w:shd w:val="clear" w:color="auto" w:fill="auto"/>
        <w:spacing w:after="0" w:line="227" w:lineRule="exact"/>
        <w:ind w:left="20" w:firstLine="180"/>
        <w:jc w:val="both"/>
      </w:pPr>
      <w:r>
        <w:rPr>
          <w:rStyle w:val="13"/>
          <w:color w:val="000000"/>
        </w:rPr>
        <w:t>Понимание порядков человеческих отношений приходило ко мне очень постепенно, шаг за шагом, на долгом пути познания. В этом раз</w:t>
      </w:r>
      <w:r>
        <w:rPr>
          <w:rStyle w:val="13"/>
          <w:color w:val="000000"/>
        </w:rPr>
        <w:softHyphen/>
        <w:t>деле я возьму вас в этот путь с собой. Вы сможете пройти и прожить его вместе со мной с самого его начала.</w:t>
      </w:r>
    </w:p>
    <w:p w:rsidR="006306F2" w:rsidRDefault="004B7AF6">
      <w:pPr>
        <w:pStyle w:val="a6"/>
        <w:shd w:val="clear" w:color="auto" w:fill="auto"/>
        <w:spacing w:after="0" w:line="227" w:lineRule="exact"/>
        <w:ind w:left="20" w:firstLine="180"/>
        <w:jc w:val="both"/>
      </w:pPr>
      <w:r>
        <w:rPr>
          <w:rStyle w:val="13"/>
          <w:color w:val="000000"/>
        </w:rPr>
        <w:t>Отдельные главы выросли в течение одного года. Лежащие в их осно</w:t>
      </w:r>
      <w:r>
        <w:rPr>
          <w:rStyle w:val="13"/>
          <w:color w:val="000000"/>
        </w:rPr>
        <w:softHyphen/>
        <w:t>ве открытия постоянно проверялись в живой практике. Поэтому они похожи на исследовательские экспедиции в нашу душу. Каждая глава ведет немного дальше: в порядки «давать» и «брать», в порядки совести, касающиеся принадлежности и исключения, в порядки любви между мужчиной и женщиной и между родителями и детьми.</w:t>
      </w:r>
    </w:p>
    <w:p w:rsidR="006306F2" w:rsidRDefault="004B7AF6">
      <w:pPr>
        <w:pStyle w:val="310"/>
        <w:keepNext/>
        <w:keepLines/>
        <w:shd w:val="clear" w:color="auto" w:fill="auto"/>
        <w:spacing w:after="159" w:line="200" w:lineRule="exact"/>
        <w:ind w:right="20"/>
      </w:pPr>
      <w:bookmarkStart w:id="24" w:name="bookmark23"/>
      <w:r>
        <w:rPr>
          <w:rStyle w:val="32"/>
          <w:b/>
          <w:bCs/>
          <w:color w:val="000000"/>
        </w:rPr>
        <w:t>ВИНА И НЕВИНОВНОСТЬ В ОТНОШЕНИЯХ</w:t>
      </w:r>
      <w:bookmarkEnd w:id="24"/>
    </w:p>
    <w:p w:rsidR="006306F2" w:rsidRDefault="004B7AF6">
      <w:pPr>
        <w:pStyle w:val="a6"/>
        <w:shd w:val="clear" w:color="auto" w:fill="auto"/>
        <w:spacing w:after="238" w:line="227" w:lineRule="exact"/>
        <w:ind w:left="20" w:right="20" w:firstLine="180"/>
        <w:jc w:val="both"/>
      </w:pPr>
      <w:r>
        <w:rPr>
          <w:rStyle w:val="13"/>
          <w:color w:val="000000"/>
        </w:rPr>
        <w:t>Отношения между людьми начинаются с того, что мы что-то даем и что-то берем, а вместе с «давать» и «брать» начинается и наш опыт вины и невиновности, поскольку тот, кто дает, чувствует за собой право претендо</w:t>
      </w:r>
      <w:r>
        <w:rPr>
          <w:rStyle w:val="13"/>
          <w:color w:val="000000"/>
        </w:rPr>
        <w:softHyphen/>
        <w:t>вать на что-то в ответ, а тот, кто берет, чувствует себя обязанным ответить. Претензия с одной стороны и чувство обязанности с другой являются основополагающей для любых отношений моделью вины-невиновности. Она служит обмену между «давать» и «брать». Ибо ни дающий, ни беру</w:t>
      </w:r>
      <w:r>
        <w:rPr>
          <w:rStyle w:val="13"/>
          <w:color w:val="000000"/>
        </w:rPr>
        <w:softHyphen/>
        <w:t>щий не знают покоя до тех пор, пока равновесие не будет восстановлено: пока берущий не даст, а дающий не возьмет. Приведу пример.</w:t>
      </w:r>
    </w:p>
    <w:p w:rsidR="006306F2" w:rsidRDefault="004B7AF6">
      <w:pPr>
        <w:pStyle w:val="410"/>
        <w:keepNext/>
        <w:keepLines/>
        <w:shd w:val="clear" w:color="auto" w:fill="auto"/>
        <w:spacing w:before="0" w:after="157" w:line="230" w:lineRule="exact"/>
        <w:ind w:right="20"/>
      </w:pPr>
      <w:bookmarkStart w:id="25" w:name="bookmark24"/>
      <w:r>
        <w:rPr>
          <w:rStyle w:val="43"/>
          <w:b/>
          <w:bCs/>
          <w:i/>
          <w:iCs/>
          <w:color w:val="000000"/>
        </w:rPr>
        <w:t>Восстановленное равновесие</w:t>
      </w:r>
      <w:bookmarkEnd w:id="25"/>
    </w:p>
    <w:p w:rsidR="006306F2" w:rsidRDefault="004B7AF6">
      <w:pPr>
        <w:pStyle w:val="a6"/>
        <w:shd w:val="clear" w:color="auto" w:fill="auto"/>
        <w:spacing w:after="180" w:line="227" w:lineRule="exact"/>
        <w:ind w:left="20" w:right="20" w:firstLine="180"/>
        <w:jc w:val="both"/>
      </w:pPr>
      <w:r>
        <w:rPr>
          <w:rStyle w:val="13"/>
          <w:color w:val="000000"/>
        </w:rPr>
        <w:t>Одного миссионера, служившего в Африке, перевели в другую об</w:t>
      </w:r>
      <w:r>
        <w:rPr>
          <w:rStyle w:val="13"/>
          <w:color w:val="000000"/>
        </w:rPr>
        <w:softHyphen/>
        <w:t>ласть. Утром в день отъезда к нему пришел человек, который проделал долгий путь, чтобы подарить ему на прощанье немного денег, что-то около тридцати пфеннигов. Миссионер понял, что этот человек хочет его отблагодарить: когда тот был болен, он часто навещал его в его кра</w:t>
      </w:r>
      <w:r>
        <w:rPr>
          <w:rStyle w:val="13"/>
          <w:color w:val="000000"/>
        </w:rPr>
        <w:softHyphen/>
        <w:t>але. Но, кроме того, он знал, что эти деньги были для гостя большой суммой. Он уже поддался было искушению вернуть их и даже подарить ему еще немного, но одумался. Он принял деньги и поблагодарил.</w:t>
      </w:r>
    </w:p>
    <w:p w:rsidR="006306F2" w:rsidRDefault="004B7AF6">
      <w:pPr>
        <w:pStyle w:val="a6"/>
        <w:shd w:val="clear" w:color="auto" w:fill="auto"/>
        <w:spacing w:after="0" w:line="227" w:lineRule="exact"/>
        <w:ind w:left="20" w:right="20" w:firstLine="180"/>
        <w:jc w:val="both"/>
      </w:pPr>
      <w:r>
        <w:rPr>
          <w:rStyle w:val="13"/>
          <w:color w:val="000000"/>
        </w:rPr>
        <w:t>Когда мы получаем что-то от других, то, как бы замечательно это ни было, мы теряем свою независимость и невиновность. Потому что приняв, мы чувствуем себя обязанными дающему, мы становимся его должниками. Эта вина воспринимается нами как дискомфорт и дав</w:t>
      </w:r>
      <w:r>
        <w:rPr>
          <w:rStyle w:val="13"/>
          <w:color w:val="000000"/>
        </w:rPr>
        <w:softHyphen/>
        <w:t>ление, и мы стремимся от нее избавиться, давая что-то в ответ. Нельзя ничего взять, не заплатив этой цены.</w:t>
      </w:r>
    </w:p>
    <w:p w:rsidR="006306F2" w:rsidRDefault="004B7AF6">
      <w:pPr>
        <w:pStyle w:val="a6"/>
        <w:shd w:val="clear" w:color="auto" w:fill="auto"/>
        <w:spacing w:after="0" w:line="227" w:lineRule="exact"/>
        <w:ind w:left="20" w:right="20" w:firstLine="180"/>
        <w:jc w:val="both"/>
      </w:pPr>
      <w:r>
        <w:rPr>
          <w:rStyle w:val="13"/>
          <w:color w:val="000000"/>
        </w:rPr>
        <w:t>Невиновность же, напротив, приносит чувство удовольствия. Мы ощу</w:t>
      </w:r>
      <w:r>
        <w:rPr>
          <w:rStyle w:val="13"/>
          <w:color w:val="000000"/>
        </w:rPr>
        <w:softHyphen/>
        <w:t>щаем ее как претензию, если мы дали, не взяв ничего сами, или если мы даем больше, чем берем. Мы ощущаем ее как свободу и легкость, когда на нас не лежит никаких обязательств, если нам самим, к примеру, ничего не нужно или если мы ничего не берем. Но особенно легко и свободно мы чувствуем себя в том случае, если, взяв что-то, мы дали что-то в ответ.</w:t>
      </w:r>
    </w:p>
    <w:p w:rsidR="006306F2" w:rsidRDefault="004B7AF6">
      <w:pPr>
        <w:pStyle w:val="a6"/>
        <w:shd w:val="clear" w:color="auto" w:fill="auto"/>
        <w:spacing w:after="238" w:line="227" w:lineRule="exact"/>
        <w:ind w:left="20" w:right="20" w:firstLine="180"/>
        <w:jc w:val="both"/>
      </w:pPr>
      <w:r>
        <w:rPr>
          <w:rStyle w:val="13"/>
          <w:color w:val="000000"/>
        </w:rPr>
        <w:t>Существует три типичных способа поведения, позволяющих достичь этого состояния или его сохранить. Первый — это</w:t>
      </w:r>
    </w:p>
    <w:p w:rsidR="006306F2" w:rsidRDefault="004B7AF6">
      <w:pPr>
        <w:pStyle w:val="410"/>
        <w:keepNext/>
        <w:keepLines/>
        <w:shd w:val="clear" w:color="auto" w:fill="auto"/>
        <w:spacing w:before="0" w:after="150" w:line="230" w:lineRule="exact"/>
        <w:ind w:right="180"/>
      </w:pPr>
      <w:bookmarkStart w:id="26" w:name="bookmark25"/>
      <w:r>
        <w:rPr>
          <w:rStyle w:val="43"/>
          <w:b/>
          <w:bCs/>
          <w:i/>
          <w:iCs/>
          <w:color w:val="000000"/>
        </w:rPr>
        <w:t>Отказ</w:t>
      </w:r>
      <w:bookmarkEnd w:id="26"/>
    </w:p>
    <w:p w:rsidR="006306F2" w:rsidRDefault="004B7AF6">
      <w:pPr>
        <w:pStyle w:val="a6"/>
        <w:shd w:val="clear" w:color="auto" w:fill="auto"/>
        <w:spacing w:after="0" w:line="227" w:lineRule="exact"/>
        <w:ind w:left="20" w:right="20" w:firstLine="180"/>
        <w:jc w:val="both"/>
      </w:pPr>
      <w:r>
        <w:rPr>
          <w:rStyle w:val="13"/>
          <w:color w:val="000000"/>
        </w:rPr>
        <w:t>Некоторые люди стремятся сохранить свою невиновность, отказыва</w:t>
      </w:r>
      <w:r>
        <w:rPr>
          <w:rStyle w:val="13"/>
          <w:color w:val="000000"/>
        </w:rPr>
        <w:softHyphen/>
        <w:t>ясь участвовать в обмене. Они скорее полностью закроются для других, чем что-то возьмут. Тогда они никому ничем не обязаны. Их невино</w:t>
      </w:r>
      <w:r>
        <w:rPr>
          <w:rStyle w:val="13"/>
          <w:color w:val="000000"/>
        </w:rPr>
        <w:softHyphen/>
        <w:t>вность — это невиновность тех, кто «ни при чем», кто не желает «пач</w:t>
      </w:r>
      <w:r>
        <w:rPr>
          <w:rStyle w:val="13"/>
          <w:color w:val="000000"/>
        </w:rPr>
        <w:softHyphen/>
        <w:t>кать руки». Поэтому они часто кажутся себе особенными или считают себя лучше других. Но такие люди живут вполнакала и в итоге чувству</w:t>
      </w:r>
      <w:r>
        <w:rPr>
          <w:rStyle w:val="13"/>
          <w:color w:val="000000"/>
        </w:rPr>
        <w:softHyphen/>
        <w:t>ют себя пустыми и недовольными.</w:t>
      </w:r>
    </w:p>
    <w:p w:rsidR="006306F2" w:rsidRDefault="004B7AF6">
      <w:pPr>
        <w:pStyle w:val="a6"/>
        <w:shd w:val="clear" w:color="auto" w:fill="auto"/>
        <w:spacing w:after="238" w:line="227" w:lineRule="exact"/>
        <w:ind w:left="20" w:right="20" w:firstLine="180"/>
        <w:jc w:val="both"/>
      </w:pPr>
      <w:r>
        <w:rPr>
          <w:rStyle w:val="13"/>
          <w:color w:val="000000"/>
        </w:rPr>
        <w:t>С такой позицией мы встречаемся у многих из тех, кто страдает де</w:t>
      </w:r>
      <w:r>
        <w:rPr>
          <w:rStyle w:val="13"/>
          <w:color w:val="000000"/>
        </w:rPr>
        <w:softHyphen/>
        <w:t>прессией. Их отказ брать относится в первую очередь к отцу или матери или к обоим родителям. Позже они переносят этот отказ на другие от</w:t>
      </w:r>
      <w:r>
        <w:rPr>
          <w:rStyle w:val="13"/>
          <w:color w:val="000000"/>
        </w:rPr>
        <w:softHyphen/>
        <w:t>ношения, да и на другие хорошие вещи в этом мире. Некоторые мо</w:t>
      </w:r>
      <w:r>
        <w:rPr>
          <w:rStyle w:val="13"/>
          <w:color w:val="000000"/>
        </w:rPr>
        <w:softHyphen/>
        <w:t>тивируют свой отказ брать таким упреком: то, что им предлагали или давали, было не то или этого было слишком мало. Другие оправдывают свое непринятие ошибками дающих. Но результат все равно один: они остаются пассивными и пустыми.</w:t>
      </w:r>
    </w:p>
    <w:p w:rsidR="006306F2" w:rsidRDefault="004B7AF6">
      <w:pPr>
        <w:pStyle w:val="410"/>
        <w:keepNext/>
        <w:keepLines/>
        <w:shd w:val="clear" w:color="auto" w:fill="auto"/>
        <w:spacing w:before="0" w:after="146" w:line="230" w:lineRule="exact"/>
        <w:ind w:right="160"/>
      </w:pPr>
      <w:bookmarkStart w:id="27" w:name="bookmark26"/>
      <w:r>
        <w:rPr>
          <w:rStyle w:val="43"/>
          <w:b/>
          <w:bCs/>
          <w:i/>
          <w:iCs/>
          <w:color w:val="000000"/>
        </w:rPr>
        <w:t>Полнота</w:t>
      </w:r>
      <w:bookmarkEnd w:id="27"/>
    </w:p>
    <w:p w:rsidR="006306F2" w:rsidRDefault="004B7AF6">
      <w:pPr>
        <w:pStyle w:val="a6"/>
        <w:shd w:val="clear" w:color="auto" w:fill="auto"/>
        <w:spacing w:after="238" w:line="227" w:lineRule="exact"/>
        <w:ind w:left="20" w:right="20" w:firstLine="180"/>
        <w:jc w:val="both"/>
      </w:pPr>
      <w:r>
        <w:rPr>
          <w:rStyle w:val="13"/>
          <w:color w:val="000000"/>
        </w:rPr>
        <w:t>Противоположный эффект мы наблюдаем у тех людей, кому удается принять своих родителей такими, как они есть, и взять от них все, что они им дают. Это принятие дает им ощущение постоянного притока энергии и счастья. Оно делает их способными иметь и другие отноше</w:t>
      </w:r>
      <w:r>
        <w:rPr>
          <w:rStyle w:val="13"/>
          <w:color w:val="000000"/>
        </w:rPr>
        <w:softHyphen/>
        <w:t>ния, в которых они могут много брать и много давать.</w:t>
      </w:r>
    </w:p>
    <w:p w:rsidR="006306F2" w:rsidRDefault="004B7AF6">
      <w:pPr>
        <w:pStyle w:val="410"/>
        <w:keepNext/>
        <w:keepLines/>
        <w:shd w:val="clear" w:color="auto" w:fill="auto"/>
        <w:spacing w:before="0" w:after="143" w:line="230" w:lineRule="exact"/>
        <w:ind w:right="160"/>
      </w:pPr>
      <w:bookmarkStart w:id="28" w:name="bookmark27"/>
      <w:r>
        <w:rPr>
          <w:rStyle w:val="43"/>
          <w:b/>
          <w:bCs/>
          <w:i/>
          <w:iCs/>
          <w:color w:val="000000"/>
        </w:rPr>
        <w:t>Идеальный помощник</w:t>
      </w:r>
      <w:bookmarkEnd w:id="28"/>
    </w:p>
    <w:p w:rsidR="006306F2" w:rsidRDefault="004B7AF6">
      <w:pPr>
        <w:pStyle w:val="a6"/>
        <w:shd w:val="clear" w:color="auto" w:fill="auto"/>
        <w:spacing w:after="0" w:line="230" w:lineRule="exact"/>
        <w:ind w:left="20" w:right="20" w:firstLine="180"/>
        <w:jc w:val="both"/>
      </w:pPr>
      <w:r>
        <w:rPr>
          <w:rStyle w:val="13"/>
          <w:color w:val="000000"/>
        </w:rPr>
        <w:t>Второй способ ощущать невиновность — это чувствовать претензию по отношению к другим, если я дал им больше, чем они мне. Такая не</w:t>
      </w:r>
      <w:r>
        <w:rPr>
          <w:rStyle w:val="13"/>
          <w:color w:val="000000"/>
        </w:rPr>
        <w:softHyphen/>
        <w:t>виновность обычно преходяща, ведь стоит мне тоже взять что-то у дру</w:t>
      </w:r>
      <w:r>
        <w:rPr>
          <w:rStyle w:val="13"/>
          <w:color w:val="000000"/>
        </w:rPr>
        <w:softHyphen/>
        <w:t>гого, как мои претензии прекращаются.</w:t>
      </w:r>
    </w:p>
    <w:p w:rsidR="006306F2" w:rsidRDefault="004B7AF6">
      <w:pPr>
        <w:pStyle w:val="a6"/>
        <w:shd w:val="clear" w:color="auto" w:fill="auto"/>
        <w:spacing w:after="0" w:line="230" w:lineRule="exact"/>
        <w:ind w:left="20" w:right="20" w:firstLine="180"/>
        <w:jc w:val="both"/>
      </w:pPr>
      <w:r>
        <w:rPr>
          <w:rStyle w:val="13"/>
          <w:color w:val="000000"/>
        </w:rPr>
        <w:t>Однако некоторые люди предпочитают сохранять свои претензии и не допускают, чтобы другие им тоже что-то давали, словно бы руко</w:t>
      </w:r>
      <w:r>
        <w:rPr>
          <w:rStyle w:val="13"/>
          <w:color w:val="000000"/>
        </w:rPr>
        <w:softHyphen/>
        <w:t>водствуясь девизом: «Уж лучше ты будешь чувствовать себя обязанным, чем я». Такая позиция свойственна многим людям высоких идеалов, которых мы знаем как идеальных помощников.</w:t>
      </w:r>
    </w:p>
    <w:p w:rsidR="006306F2" w:rsidRDefault="004B7AF6">
      <w:pPr>
        <w:pStyle w:val="a6"/>
        <w:shd w:val="clear" w:color="auto" w:fill="auto"/>
        <w:spacing w:after="0" w:line="230" w:lineRule="exact"/>
        <w:ind w:left="20" w:right="20" w:firstLine="180"/>
        <w:jc w:val="both"/>
      </w:pPr>
      <w:r>
        <w:rPr>
          <w:rStyle w:val="13"/>
          <w:color w:val="000000"/>
        </w:rPr>
        <w:t>Но такая претенциозная свобода от обязательств пагубна для отно</w:t>
      </w:r>
      <w:r>
        <w:rPr>
          <w:rStyle w:val="13"/>
          <w:color w:val="000000"/>
        </w:rPr>
        <w:softHyphen/>
        <w:t>шений. Ведь тот, кто стремится только давать, не желает отказываться от своего превосходства, которое должно быть только временным, по</w:t>
      </w:r>
      <w:r>
        <w:rPr>
          <w:rStyle w:val="13"/>
          <w:color w:val="000000"/>
        </w:rPr>
        <w:softHyphen/>
        <w:t>скольку иначе он отказывает другому в равенстве. И вскоре другие уже не хотят ничего брать у того, кто ничего не хочет брать сам. Они отходят от него или начинают на него злиться. Такие помощники остаются в одиночестве и часто озлобляются.</w:t>
      </w:r>
    </w:p>
    <w:p w:rsidR="006306F2" w:rsidRDefault="004B7AF6">
      <w:pPr>
        <w:pStyle w:val="410"/>
        <w:keepNext/>
        <w:keepLines/>
        <w:shd w:val="clear" w:color="auto" w:fill="auto"/>
        <w:spacing w:before="0" w:after="213" w:line="230" w:lineRule="exact"/>
        <w:ind w:right="180"/>
      </w:pPr>
      <w:bookmarkStart w:id="29" w:name="bookmark28"/>
      <w:r>
        <w:rPr>
          <w:rStyle w:val="43"/>
          <w:b/>
          <w:bCs/>
          <w:i/>
          <w:iCs/>
          <w:color w:val="000000"/>
        </w:rPr>
        <w:t>Обмен</w:t>
      </w:r>
      <w:bookmarkEnd w:id="29"/>
    </w:p>
    <w:p w:rsidR="006306F2" w:rsidRDefault="004B7AF6">
      <w:pPr>
        <w:pStyle w:val="a6"/>
        <w:shd w:val="clear" w:color="auto" w:fill="auto"/>
        <w:spacing w:after="0" w:line="227" w:lineRule="exact"/>
        <w:ind w:left="20" w:right="20" w:firstLine="180"/>
        <w:jc w:val="both"/>
      </w:pPr>
      <w:r>
        <w:rPr>
          <w:rStyle w:val="13"/>
          <w:color w:val="000000"/>
        </w:rPr>
        <w:t>Третий и самый прекрасный путь ощутить невиновность — это испы</w:t>
      </w:r>
      <w:r>
        <w:rPr>
          <w:rStyle w:val="13"/>
          <w:color w:val="000000"/>
        </w:rPr>
        <w:softHyphen/>
        <w:t>тать облегчение после того, как равновесие оказалось восстановлено, когда мы что-то взяли и дали что-то в ответ. Этот обмен отдаваемым и принимаемым происходит между его участниками. То есть тот, кто берет что-то у другого, дает ему в ответ что-то соответствующее.</w:t>
      </w:r>
    </w:p>
    <w:p w:rsidR="006306F2" w:rsidRDefault="004B7AF6">
      <w:pPr>
        <w:pStyle w:val="a6"/>
        <w:shd w:val="clear" w:color="auto" w:fill="auto"/>
        <w:spacing w:after="298" w:line="227" w:lineRule="exact"/>
        <w:ind w:left="20" w:right="20" w:firstLine="180"/>
        <w:jc w:val="both"/>
      </w:pPr>
      <w:r>
        <w:rPr>
          <w:rStyle w:val="13"/>
          <w:color w:val="000000"/>
        </w:rPr>
        <w:t>Но здесь важен не только баланс, но и размер оборота. Небольшой оборот в процессе «давать» и «брать» и прибыль приносит небольшую. А большой оборот делает нас богаче. Он сопровождается ощущением полноты и счастья. Только это счастье не падает нам с неба. Его созда</w:t>
      </w:r>
      <w:r>
        <w:rPr>
          <w:rStyle w:val="13"/>
          <w:color w:val="000000"/>
        </w:rPr>
        <w:softHyphen/>
        <w:t>ют. Если оборот большой, мы испытываем чувство легкости и свободы, справедливости и мира. Среди множества способов познать невино</w:t>
      </w:r>
      <w:r>
        <w:rPr>
          <w:rStyle w:val="13"/>
          <w:color w:val="000000"/>
        </w:rPr>
        <w:softHyphen/>
        <w:t>вность этот дает, пожалуй, наибольшую свободу. Такая невиновность не требует ничего больше.</w:t>
      </w:r>
    </w:p>
    <w:p w:rsidR="006306F2" w:rsidRDefault="004B7AF6">
      <w:pPr>
        <w:pStyle w:val="410"/>
        <w:keepNext/>
        <w:keepLines/>
        <w:shd w:val="clear" w:color="auto" w:fill="auto"/>
        <w:spacing w:before="0" w:after="239" w:line="230" w:lineRule="exact"/>
        <w:ind w:right="180"/>
      </w:pPr>
      <w:bookmarkStart w:id="30" w:name="bookmark29"/>
      <w:r>
        <w:rPr>
          <w:rStyle w:val="43"/>
          <w:b/>
          <w:bCs/>
          <w:i/>
          <w:iCs/>
          <w:color w:val="000000"/>
        </w:rPr>
        <w:t>Передать дальше</w:t>
      </w:r>
      <w:bookmarkEnd w:id="30"/>
    </w:p>
    <w:p w:rsidR="006306F2" w:rsidRDefault="004B7AF6">
      <w:pPr>
        <w:pStyle w:val="a6"/>
        <w:shd w:val="clear" w:color="auto" w:fill="auto"/>
        <w:spacing w:after="0" w:line="227" w:lineRule="exact"/>
        <w:ind w:left="20" w:right="20" w:firstLine="180"/>
        <w:jc w:val="both"/>
      </w:pPr>
      <w:r>
        <w:rPr>
          <w:rStyle w:val="13"/>
          <w:color w:val="000000"/>
        </w:rPr>
        <w:t>Однако в некоторых видах отношений нам не дано испытать подоб</w:t>
      </w:r>
      <w:r>
        <w:rPr>
          <w:rStyle w:val="13"/>
          <w:color w:val="000000"/>
        </w:rPr>
        <w:softHyphen/>
        <w:t>ное облегчение, ибо разрыв, существующий в них между дающим и берущим, невосполним. Таковы, например, отношения между родите</w:t>
      </w:r>
      <w:r>
        <w:rPr>
          <w:rStyle w:val="13"/>
          <w:color w:val="000000"/>
        </w:rPr>
        <w:softHyphen/>
        <w:t>лями и детьми или между учителями и учениками, поскольку родители и учителя главным образом дают, а дети и ученики берут. Правда, роди</w:t>
      </w:r>
      <w:r>
        <w:rPr>
          <w:rStyle w:val="13"/>
          <w:color w:val="000000"/>
        </w:rPr>
        <w:softHyphen/>
        <w:t>тели тоже получают что-то от своих детей, а учителя от своих учеников. Но неравновесия это не упраздняет, а лишь немного его смягчает.</w:t>
      </w:r>
    </w:p>
    <w:p w:rsidR="006306F2" w:rsidRDefault="004B7AF6">
      <w:pPr>
        <w:pStyle w:val="a6"/>
        <w:shd w:val="clear" w:color="auto" w:fill="auto"/>
        <w:spacing w:after="0" w:line="227" w:lineRule="exact"/>
        <w:ind w:left="20" w:right="20" w:firstLine="180"/>
        <w:jc w:val="both"/>
      </w:pPr>
      <w:r>
        <w:rPr>
          <w:rStyle w:val="13"/>
          <w:color w:val="000000"/>
        </w:rPr>
        <w:t>Однако родители сами когда-то были детьми, а учителя — учениками. Свой долг они погашают, передавая следующему поколению то, что по</w:t>
      </w:r>
      <w:r>
        <w:rPr>
          <w:rStyle w:val="13"/>
          <w:color w:val="000000"/>
        </w:rPr>
        <w:softHyphen/>
        <w:t>лучили от предыдущего. И то же самое могут сделать их дети и ученики.</w:t>
      </w:r>
    </w:p>
    <w:p w:rsidR="006306F2" w:rsidRDefault="004B7AF6">
      <w:pPr>
        <w:pStyle w:val="a6"/>
        <w:shd w:val="clear" w:color="auto" w:fill="auto"/>
        <w:spacing w:after="0" w:line="227" w:lineRule="exact"/>
        <w:ind w:left="20" w:right="20" w:firstLine="180"/>
        <w:jc w:val="both"/>
      </w:pPr>
      <w:r>
        <w:rPr>
          <w:rStyle w:val="13"/>
          <w:color w:val="000000"/>
        </w:rPr>
        <w:t>Бёрриес фон Мюнхгаузен наглядно описывает это в своем стихотво</w:t>
      </w:r>
      <w:r>
        <w:rPr>
          <w:rStyle w:val="13"/>
          <w:color w:val="000000"/>
        </w:rPr>
        <w:softHyphen/>
        <w:t>рении:</w:t>
      </w:r>
    </w:p>
    <w:p w:rsidR="006306F2" w:rsidRDefault="004B7AF6">
      <w:pPr>
        <w:pStyle w:val="410"/>
        <w:keepNext/>
        <w:keepLines/>
        <w:shd w:val="clear" w:color="auto" w:fill="auto"/>
        <w:spacing w:before="0" w:after="204" w:line="230" w:lineRule="exact"/>
        <w:ind w:right="180"/>
      </w:pPr>
      <w:bookmarkStart w:id="31" w:name="bookmark30"/>
      <w:r>
        <w:rPr>
          <w:rStyle w:val="43"/>
          <w:b/>
          <w:bCs/>
          <w:i/>
          <w:iCs/>
          <w:color w:val="000000"/>
        </w:rPr>
        <w:t>Золотой мяч</w:t>
      </w:r>
      <w:bookmarkEnd w:id="31"/>
    </w:p>
    <w:p w:rsidR="006306F2" w:rsidRDefault="004B7AF6">
      <w:pPr>
        <w:pStyle w:val="31"/>
        <w:shd w:val="clear" w:color="auto" w:fill="auto"/>
        <w:spacing w:after="180" w:line="238" w:lineRule="exact"/>
        <w:ind w:left="1560" w:right="1760"/>
      </w:pPr>
      <w:r>
        <w:rPr>
          <w:rStyle w:val="3"/>
          <w:i/>
          <w:iCs/>
          <w:color w:val="000000"/>
        </w:rPr>
        <w:t>Отцовских я не отвергал даров, но не способен был на воздаянье; дитя дары ценить не в состоянъи, а к мужу муж по-взрослому суров.</w:t>
      </w:r>
    </w:p>
    <w:p w:rsidR="006306F2" w:rsidRDefault="004B7AF6">
      <w:pPr>
        <w:pStyle w:val="31"/>
        <w:shd w:val="clear" w:color="auto" w:fill="auto"/>
        <w:spacing w:after="0" w:line="238" w:lineRule="exact"/>
        <w:ind w:left="1560" w:right="2060"/>
      </w:pPr>
      <w:r>
        <w:rPr>
          <w:rStyle w:val="3"/>
          <w:i/>
          <w:iCs/>
          <w:color w:val="000000"/>
        </w:rPr>
        <w:t>Я любящего сердца не уйму и сыну все заранее прощаю; ему теперь долги я возвращаю, хотя я должен вовсе не ему.</w:t>
      </w:r>
    </w:p>
    <w:p w:rsidR="006306F2" w:rsidRDefault="004B7AF6">
      <w:pPr>
        <w:pStyle w:val="31"/>
        <w:shd w:val="clear" w:color="auto" w:fill="auto"/>
        <w:spacing w:after="237" w:line="238" w:lineRule="exact"/>
        <w:ind w:left="1600" w:right="1420"/>
      </w:pPr>
      <w:r>
        <w:rPr>
          <w:rStyle w:val="3"/>
          <w:i/>
          <w:iCs/>
          <w:color w:val="000000"/>
        </w:rPr>
        <w:t>Все мужественней сын день ото дня, уже мужские движут им влеченья; увидеть я готов без огорченья, как внук долги получит за меня.</w:t>
      </w:r>
    </w:p>
    <w:p w:rsidR="006306F2" w:rsidRDefault="004B7AF6">
      <w:pPr>
        <w:pStyle w:val="31"/>
        <w:shd w:val="clear" w:color="auto" w:fill="auto"/>
        <w:spacing w:after="0" w:line="241" w:lineRule="exact"/>
        <w:ind w:left="1600" w:right="1420"/>
      </w:pPr>
      <w:r>
        <w:rPr>
          <w:rStyle w:val="3"/>
          <w:i/>
          <w:iCs/>
          <w:color w:val="000000"/>
        </w:rPr>
        <w:t>В зал времени мы входим в свой черед; играя там, советов мы не просим.</w:t>
      </w:r>
    </w:p>
    <w:p w:rsidR="006306F2" w:rsidRDefault="004B7AF6">
      <w:pPr>
        <w:pStyle w:val="31"/>
        <w:shd w:val="clear" w:color="auto" w:fill="auto"/>
        <w:spacing w:after="141" w:line="241" w:lineRule="exact"/>
        <w:ind w:left="1600" w:right="1420"/>
      </w:pPr>
      <w:r>
        <w:rPr>
          <w:rStyle w:val="3"/>
          <w:i/>
          <w:iCs/>
          <w:color w:val="000000"/>
        </w:rPr>
        <w:t>Назад мяча мы ни за что не бросим: мяч золотой бросают лишь вперед.</w:t>
      </w:r>
    </w:p>
    <w:p w:rsidR="006306F2" w:rsidRDefault="004B7AF6">
      <w:pPr>
        <w:pStyle w:val="101"/>
        <w:shd w:val="clear" w:color="auto" w:fill="auto"/>
        <w:spacing w:before="0" w:after="179" w:line="140" w:lineRule="exact"/>
        <w:ind w:left="3080"/>
      </w:pPr>
      <w:r>
        <w:rPr>
          <w:rStyle w:val="100"/>
          <w:b/>
          <w:bCs/>
          <w:color w:val="000000"/>
        </w:rPr>
        <w:t>(Пер. с нем. В. Микушевича)</w:t>
      </w:r>
    </w:p>
    <w:p w:rsidR="006306F2" w:rsidRDefault="004B7AF6">
      <w:pPr>
        <w:pStyle w:val="a6"/>
        <w:shd w:val="clear" w:color="auto" w:fill="auto"/>
        <w:spacing w:after="238" w:line="227" w:lineRule="exact"/>
        <w:ind w:left="20" w:right="20" w:firstLine="180"/>
        <w:jc w:val="both"/>
      </w:pPr>
      <w:r>
        <w:rPr>
          <w:rStyle w:val="13"/>
          <w:color w:val="000000"/>
        </w:rPr>
        <w:t>То, что действительно для отношений между родителями и детьми, учи</w:t>
      </w:r>
      <w:r>
        <w:rPr>
          <w:rStyle w:val="13"/>
          <w:color w:val="000000"/>
        </w:rPr>
        <w:softHyphen/>
        <w:t>телями и учениками, относится и ко всем остальным ситуациям, где вос</w:t>
      </w:r>
      <w:r>
        <w:rPr>
          <w:rStyle w:val="13"/>
          <w:color w:val="000000"/>
        </w:rPr>
        <w:softHyphen/>
        <w:t>становить равновесие путем возврата и обмена невозможно. То есть мы все же можем освободиться от долга, передавая полученное другим людям.</w:t>
      </w:r>
    </w:p>
    <w:p w:rsidR="006306F2" w:rsidRDefault="004B7AF6">
      <w:pPr>
        <w:pStyle w:val="410"/>
        <w:keepNext/>
        <w:keepLines/>
        <w:shd w:val="clear" w:color="auto" w:fill="auto"/>
        <w:spacing w:before="0" w:after="186" w:line="230" w:lineRule="exact"/>
        <w:ind w:right="160"/>
      </w:pPr>
      <w:bookmarkStart w:id="32" w:name="bookmark31"/>
      <w:r>
        <w:rPr>
          <w:rStyle w:val="43"/>
          <w:b/>
          <w:bCs/>
          <w:i/>
          <w:iCs/>
          <w:color w:val="000000"/>
        </w:rPr>
        <w:t>Благодарность</w:t>
      </w:r>
      <w:bookmarkEnd w:id="32"/>
    </w:p>
    <w:p w:rsidR="006306F2" w:rsidRDefault="004B7AF6">
      <w:pPr>
        <w:pStyle w:val="a6"/>
        <w:shd w:val="clear" w:color="auto" w:fill="auto"/>
        <w:spacing w:after="0" w:line="227" w:lineRule="exact"/>
        <w:ind w:left="20" w:right="20" w:firstLine="180"/>
        <w:jc w:val="both"/>
      </w:pPr>
      <w:r>
        <w:rPr>
          <w:rStyle w:val="13"/>
          <w:color w:val="000000"/>
        </w:rPr>
        <w:t>Последней возможностью уравновесить «давать» и «брать» является бла</w:t>
      </w:r>
      <w:r>
        <w:rPr>
          <w:rStyle w:val="13"/>
          <w:color w:val="000000"/>
        </w:rPr>
        <w:softHyphen/>
        <w:t>годарность. Благодаря, я не уклоняюсь от необходимости давать. Но иногда благодарность — единственный ответ, соразмерный принятию. Например, для инвалида или больного, для умирающего, а порой и для любящего.</w:t>
      </w:r>
    </w:p>
    <w:p w:rsidR="006306F2" w:rsidRDefault="004B7AF6">
      <w:pPr>
        <w:pStyle w:val="a6"/>
        <w:shd w:val="clear" w:color="auto" w:fill="auto"/>
        <w:spacing w:after="0" w:line="227" w:lineRule="exact"/>
        <w:ind w:left="20" w:right="20" w:firstLine="180"/>
        <w:jc w:val="both"/>
      </w:pPr>
      <w:r>
        <w:rPr>
          <w:rStyle w:val="13"/>
          <w:color w:val="000000"/>
        </w:rPr>
        <w:t>Наряду с потребностью в восстановлении баланса свою роль здесь игра</w:t>
      </w:r>
      <w:r>
        <w:rPr>
          <w:rStyle w:val="13"/>
          <w:color w:val="000000"/>
        </w:rPr>
        <w:softHyphen/>
        <w:t>ет и та элементарная любовь, которая притягивает друг к другу и удержи</w:t>
      </w:r>
      <w:r>
        <w:rPr>
          <w:rStyle w:val="13"/>
          <w:color w:val="000000"/>
        </w:rPr>
        <w:softHyphen/>
        <w:t>вает вместе членов одной социальной системы, подобно тому, как сила тя</w:t>
      </w:r>
      <w:r>
        <w:rPr>
          <w:rStyle w:val="13"/>
          <w:color w:val="000000"/>
        </w:rPr>
        <w:softHyphen/>
        <w:t>готения удерживает тела во вселенной. Эта любовь предшествует каждому «даю» и «принимаю», и каждое «даю» и «принимаю» сопровождается этой любовью. В принятии она проявляется через благодарность.</w:t>
      </w:r>
    </w:p>
    <w:p w:rsidR="006306F2" w:rsidRDefault="004B7AF6">
      <w:pPr>
        <w:pStyle w:val="a6"/>
        <w:shd w:val="clear" w:color="auto" w:fill="auto"/>
        <w:spacing w:after="0" w:line="227" w:lineRule="exact"/>
        <w:ind w:left="20" w:right="20" w:firstLine="180"/>
        <w:jc w:val="both"/>
      </w:pPr>
      <w:r>
        <w:rPr>
          <w:rStyle w:val="13"/>
          <w:color w:val="000000"/>
        </w:rPr>
        <w:t>Благодаря, человек признает: «Ты даешь мне независимо от того, смогу ли я когда-нибудь тебе отплатить, и я принимаю это от тебя в по</w:t>
      </w:r>
      <w:r>
        <w:rPr>
          <w:rStyle w:val="13"/>
          <w:color w:val="000000"/>
        </w:rPr>
        <w:softHyphen/>
        <w:t>дарок». А принимающий благодарность говорит: «Твоя любовь и твое признание моего дара для меня гораздо ценнее всего, что ты еще мо</w:t>
      </w:r>
      <w:r>
        <w:rPr>
          <w:rStyle w:val="13"/>
          <w:color w:val="000000"/>
        </w:rPr>
        <w:softHyphen/>
        <w:t>жешь для меня сделать».</w:t>
      </w:r>
    </w:p>
    <w:p w:rsidR="006306F2" w:rsidRDefault="004B7AF6">
      <w:pPr>
        <w:pStyle w:val="a6"/>
        <w:shd w:val="clear" w:color="auto" w:fill="auto"/>
        <w:spacing w:after="0" w:line="227" w:lineRule="exact"/>
        <w:ind w:left="20" w:right="20" w:firstLine="180"/>
        <w:jc w:val="both"/>
      </w:pPr>
      <w:r>
        <w:rPr>
          <w:rStyle w:val="13"/>
          <w:color w:val="000000"/>
        </w:rPr>
        <w:t>Поэтому в благодарности мы подтверждаем друг другу не только то, что мы друг другу даем, но и то, чем мы друг для друга являемся.</w:t>
      </w:r>
    </w:p>
    <w:p w:rsidR="006306F2" w:rsidRDefault="004B7AF6">
      <w:pPr>
        <w:pStyle w:val="a6"/>
        <w:shd w:val="clear" w:color="auto" w:fill="auto"/>
        <w:spacing w:after="238" w:line="227" w:lineRule="exact"/>
        <w:ind w:left="20" w:firstLine="180"/>
        <w:jc w:val="both"/>
      </w:pPr>
      <w:r>
        <w:rPr>
          <w:rStyle w:val="13"/>
          <w:color w:val="000000"/>
        </w:rPr>
        <w:t>В связи с этим я расскажу вам одну маленькую историю.</w:t>
      </w:r>
    </w:p>
    <w:p w:rsidR="006306F2" w:rsidRDefault="004B7AF6">
      <w:pPr>
        <w:pStyle w:val="410"/>
        <w:keepNext/>
        <w:keepLines/>
        <w:shd w:val="clear" w:color="auto" w:fill="auto"/>
        <w:spacing w:before="0" w:after="157" w:line="230" w:lineRule="exact"/>
        <w:ind w:right="160"/>
      </w:pPr>
      <w:bookmarkStart w:id="33" w:name="bookmark32"/>
      <w:r>
        <w:rPr>
          <w:rStyle w:val="43"/>
          <w:b/>
          <w:bCs/>
          <w:i/>
          <w:iCs/>
          <w:color w:val="000000"/>
        </w:rPr>
        <w:t>Принятие</w:t>
      </w:r>
      <w:bookmarkEnd w:id="33"/>
    </w:p>
    <w:p w:rsidR="006306F2" w:rsidRDefault="004B7AF6">
      <w:pPr>
        <w:pStyle w:val="a6"/>
        <w:shd w:val="clear" w:color="auto" w:fill="auto"/>
        <w:spacing w:after="0" w:line="227" w:lineRule="exact"/>
        <w:ind w:left="20" w:right="20" w:firstLine="180"/>
        <w:jc w:val="both"/>
      </w:pPr>
      <w:r>
        <w:rPr>
          <w:rStyle w:val="13"/>
          <w:color w:val="000000"/>
        </w:rPr>
        <w:t>Некто считал, что обязан как следует отблагодарить Господа Бога, потому что ему удалось спастись от угрожавшей его жизни опасности.</w:t>
      </w:r>
    </w:p>
    <w:p w:rsidR="006306F2" w:rsidRDefault="004B7AF6">
      <w:pPr>
        <w:pStyle w:val="a6"/>
        <w:shd w:val="clear" w:color="auto" w:fill="auto"/>
        <w:spacing w:after="0" w:line="227" w:lineRule="exact"/>
        <w:ind w:left="20" w:right="20" w:firstLine="0"/>
        <w:jc w:val="both"/>
      </w:pPr>
      <w:r>
        <w:rPr>
          <w:rStyle w:val="13"/>
          <w:color w:val="000000"/>
        </w:rPr>
        <w:t>Он спросил своего друга, что ему сделать, чтобы его благодарность была достойна Бога. Но в ответ тот рассказал ему такую историю.</w:t>
      </w:r>
    </w:p>
    <w:p w:rsidR="006306F2" w:rsidRDefault="004B7AF6">
      <w:pPr>
        <w:pStyle w:val="a6"/>
        <w:shd w:val="clear" w:color="auto" w:fill="auto"/>
        <w:spacing w:after="0" w:line="227" w:lineRule="exact"/>
        <w:ind w:left="20" w:right="20" w:firstLine="180"/>
        <w:jc w:val="both"/>
      </w:pPr>
      <w:r>
        <w:rPr>
          <w:rStyle w:val="13"/>
          <w:color w:val="000000"/>
        </w:rPr>
        <w:t>Один мужчина всем сердцем любил женщину и просил ее выйти за него замуж. Но у нее были другие планы. И вот как-то раз, когда они вместе собирались перейти дорогу, женщина чуть не попала под маши</w:t>
      </w:r>
      <w:r>
        <w:rPr>
          <w:rStyle w:val="13"/>
          <w:color w:val="000000"/>
        </w:rPr>
        <w:softHyphen/>
        <w:t>ну. Ее спасло только то, что ее спутник, не потеряв присутствия духа, успел резко рвануть ее назад. После этого женщина повернулась к нему и сказала: «Теперь я выйду за тебя».</w:t>
      </w:r>
    </w:p>
    <w:p w:rsidR="006306F2" w:rsidRDefault="004B7AF6">
      <w:pPr>
        <w:pStyle w:val="a6"/>
        <w:shd w:val="clear" w:color="auto" w:fill="auto"/>
        <w:spacing w:after="0" w:line="227" w:lineRule="exact"/>
        <w:ind w:left="20" w:right="20" w:firstLine="180"/>
        <w:jc w:val="both"/>
      </w:pPr>
      <w:r>
        <w:rPr>
          <w:rStyle w:val="13"/>
          <w:color w:val="000000"/>
        </w:rPr>
        <w:t>«Как ты думаешь, что почувствовал этот мужчина?» — спросил его друг. Но вместо ответа тот лишь недовольно скривился.</w:t>
      </w:r>
    </w:p>
    <w:p w:rsidR="006306F2" w:rsidRDefault="004B7AF6">
      <w:pPr>
        <w:pStyle w:val="a6"/>
        <w:shd w:val="clear" w:color="auto" w:fill="auto"/>
        <w:spacing w:after="0" w:line="227" w:lineRule="exact"/>
        <w:ind w:left="20" w:firstLine="180"/>
        <w:jc w:val="both"/>
      </w:pPr>
      <w:r>
        <w:rPr>
          <w:rStyle w:val="13"/>
          <w:color w:val="000000"/>
        </w:rPr>
        <w:t>«Видишь, — сказал друг, — может, и Бог чувствует себя с тобой так же».</w:t>
      </w:r>
    </w:p>
    <w:p w:rsidR="006306F2" w:rsidRDefault="004B7AF6">
      <w:pPr>
        <w:pStyle w:val="a6"/>
        <w:shd w:val="clear" w:color="auto" w:fill="auto"/>
        <w:spacing w:after="238" w:line="227" w:lineRule="exact"/>
        <w:ind w:left="20" w:firstLine="180"/>
        <w:jc w:val="both"/>
      </w:pPr>
      <w:r>
        <w:rPr>
          <w:rStyle w:val="13"/>
          <w:color w:val="000000"/>
        </w:rPr>
        <w:t>И еще одна история.</w:t>
      </w:r>
    </w:p>
    <w:p w:rsidR="006306F2" w:rsidRDefault="004B7AF6">
      <w:pPr>
        <w:pStyle w:val="410"/>
        <w:keepNext/>
        <w:keepLines/>
        <w:shd w:val="clear" w:color="auto" w:fill="auto"/>
        <w:spacing w:before="0" w:after="150" w:line="230" w:lineRule="exact"/>
        <w:ind w:right="200"/>
      </w:pPr>
      <w:bookmarkStart w:id="34" w:name="bookmark33"/>
      <w:r>
        <w:rPr>
          <w:rStyle w:val="43"/>
          <w:b/>
          <w:bCs/>
          <w:i/>
          <w:iCs/>
          <w:color w:val="000000"/>
        </w:rPr>
        <w:t>Вернувшись домой</w:t>
      </w:r>
      <w:bookmarkEnd w:id="34"/>
    </w:p>
    <w:p w:rsidR="006306F2" w:rsidRDefault="004B7AF6">
      <w:pPr>
        <w:pStyle w:val="a6"/>
        <w:shd w:val="clear" w:color="auto" w:fill="auto"/>
        <w:spacing w:after="0" w:line="227" w:lineRule="exact"/>
        <w:ind w:left="20" w:right="20" w:firstLine="180"/>
        <w:jc w:val="both"/>
      </w:pPr>
      <w:r>
        <w:rPr>
          <w:rStyle w:val="13"/>
          <w:color w:val="000000"/>
        </w:rPr>
        <w:t>Друзья юности ушли на войну и пережили там невообразимые опас</w:t>
      </w:r>
      <w:r>
        <w:rPr>
          <w:rStyle w:val="13"/>
          <w:color w:val="000000"/>
        </w:rPr>
        <w:softHyphen/>
        <w:t>ности, многие из них погибли или были тяжело ранены, но двое друзей целыми и невредимыми вернулись домой.</w:t>
      </w:r>
    </w:p>
    <w:p w:rsidR="006306F2" w:rsidRDefault="004B7AF6">
      <w:pPr>
        <w:pStyle w:val="a6"/>
        <w:shd w:val="clear" w:color="auto" w:fill="auto"/>
        <w:spacing w:after="0" w:line="227" w:lineRule="exact"/>
        <w:ind w:left="20" w:right="20" w:firstLine="180"/>
        <w:jc w:val="both"/>
      </w:pPr>
      <w:r>
        <w:rPr>
          <w:rStyle w:val="13"/>
          <w:color w:val="000000"/>
        </w:rPr>
        <w:t>Один из них стал очень тихим. Он знал, что ничем не заслужил спасе</w:t>
      </w:r>
      <w:r>
        <w:rPr>
          <w:rStyle w:val="13"/>
          <w:color w:val="000000"/>
        </w:rPr>
        <w:softHyphen/>
        <w:t>ния, и принимал свою жизнь как подарок, как милость.</w:t>
      </w:r>
    </w:p>
    <w:p w:rsidR="006306F2" w:rsidRDefault="004B7AF6">
      <w:pPr>
        <w:pStyle w:val="a6"/>
        <w:shd w:val="clear" w:color="auto" w:fill="auto"/>
        <w:spacing w:after="238" w:line="227" w:lineRule="exact"/>
        <w:ind w:left="20" w:right="20" w:firstLine="180"/>
        <w:jc w:val="both"/>
      </w:pPr>
      <w:r>
        <w:rPr>
          <w:rStyle w:val="13"/>
          <w:color w:val="000000"/>
        </w:rPr>
        <w:t>Другой же хвастался своими подвигами и опасностями, которых ему удалось избежать. Такое ощущение, что все это он пережил напрасно.</w:t>
      </w:r>
    </w:p>
    <w:p w:rsidR="006306F2" w:rsidRDefault="004B7AF6">
      <w:pPr>
        <w:pStyle w:val="410"/>
        <w:keepNext/>
        <w:keepLines/>
        <w:shd w:val="clear" w:color="auto" w:fill="auto"/>
        <w:spacing w:before="0" w:after="150" w:line="230" w:lineRule="exact"/>
        <w:ind w:right="200"/>
      </w:pPr>
      <w:bookmarkStart w:id="35" w:name="bookmark34"/>
      <w:r>
        <w:rPr>
          <w:rStyle w:val="43"/>
          <w:b/>
          <w:bCs/>
          <w:i/>
          <w:iCs/>
          <w:color w:val="000000"/>
        </w:rPr>
        <w:t>Счастье</w:t>
      </w:r>
      <w:bookmarkEnd w:id="35"/>
    </w:p>
    <w:p w:rsidR="006306F2" w:rsidRDefault="004B7AF6">
      <w:pPr>
        <w:pStyle w:val="a6"/>
        <w:shd w:val="clear" w:color="auto" w:fill="auto"/>
        <w:spacing w:after="238" w:line="227" w:lineRule="exact"/>
        <w:ind w:left="20" w:right="20" w:firstLine="180"/>
        <w:jc w:val="both"/>
      </w:pPr>
      <w:r>
        <w:rPr>
          <w:rStyle w:val="13"/>
          <w:color w:val="000000"/>
        </w:rPr>
        <w:t>Незаслуженное счастье зачастую воспринимается нами как некая угроза, оно пугает. Это связано с тем, что втайне мы полагаем, что своим счастьем мы можем возбудить зависть судьбы или других людей. Тогда принять счастье означает для нас нарушить некое табу, взять на себя какую-то вину, согласиться на опасность. Благодарность уменьшает страх. Однако для счастья необходимо как смирение, так и мужество.</w:t>
      </w:r>
    </w:p>
    <w:p w:rsidR="006306F2" w:rsidRDefault="004B7AF6">
      <w:pPr>
        <w:pStyle w:val="410"/>
        <w:keepNext/>
        <w:keepLines/>
        <w:shd w:val="clear" w:color="auto" w:fill="auto"/>
        <w:spacing w:before="0" w:after="150" w:line="230" w:lineRule="exact"/>
        <w:ind w:right="200"/>
      </w:pPr>
      <w:bookmarkStart w:id="36" w:name="bookmark35"/>
      <w:r>
        <w:rPr>
          <w:rStyle w:val="43"/>
          <w:b/>
          <w:bCs/>
          <w:i/>
          <w:iCs/>
          <w:color w:val="000000"/>
        </w:rPr>
        <w:t>Справедливость</w:t>
      </w:r>
      <w:bookmarkEnd w:id="36"/>
    </w:p>
    <w:p w:rsidR="006306F2" w:rsidRDefault="004B7AF6">
      <w:pPr>
        <w:pStyle w:val="a6"/>
        <w:shd w:val="clear" w:color="auto" w:fill="auto"/>
        <w:spacing w:after="0" w:line="227" w:lineRule="exact"/>
        <w:ind w:left="20" w:right="20" w:firstLine="180"/>
        <w:jc w:val="both"/>
      </w:pPr>
      <w:r>
        <w:rPr>
          <w:rStyle w:val="13"/>
          <w:color w:val="000000"/>
        </w:rPr>
        <w:t>Итак, чередование вины и невиновности приводится в действие про</w:t>
      </w:r>
      <w:r>
        <w:rPr>
          <w:rStyle w:val="13"/>
          <w:color w:val="000000"/>
        </w:rPr>
        <w:softHyphen/>
        <w:t>цессом «давать» и «брать» и регулируется общей для всех потребностью в уравновешивании. Как только баланс оказывается восстановлен, от</w:t>
      </w:r>
      <w:r>
        <w:rPr>
          <w:rStyle w:val="13"/>
          <w:color w:val="000000"/>
        </w:rPr>
        <w:softHyphen/>
        <w:t>ношения могут закончиться или они могут быть восстановлены и про</w:t>
      </w:r>
      <w:r>
        <w:rPr>
          <w:rStyle w:val="13"/>
          <w:color w:val="000000"/>
        </w:rPr>
        <w:softHyphen/>
        <w:t>должены путем возобновления процесса «давать» и «брать».</w:t>
      </w:r>
    </w:p>
    <w:p w:rsidR="006306F2" w:rsidRDefault="004B7AF6">
      <w:pPr>
        <w:pStyle w:val="a6"/>
        <w:shd w:val="clear" w:color="auto" w:fill="auto"/>
        <w:spacing w:after="0" w:line="227" w:lineRule="exact"/>
        <w:ind w:left="20" w:right="20" w:firstLine="180"/>
        <w:jc w:val="both"/>
      </w:pPr>
      <w:r>
        <w:rPr>
          <w:rStyle w:val="13"/>
          <w:color w:val="000000"/>
        </w:rPr>
        <w:t>Но никакой обмен не может существовать постоянно без того, что</w:t>
      </w:r>
      <w:r>
        <w:rPr>
          <w:rStyle w:val="13"/>
          <w:color w:val="000000"/>
        </w:rPr>
        <w:softHyphen/>
        <w:t>бы периодически снова и снова не устанавливалось равновесие. Это как при ходьбе: сохраняя равновесие, мы остаемся стоять, потеряв его, мы падаем и остаемся лежать. Теряя и восстанавливая его попере</w:t>
      </w:r>
      <w:r>
        <w:rPr>
          <w:rStyle w:val="13"/>
          <w:color w:val="000000"/>
        </w:rPr>
        <w:softHyphen/>
        <w:t>менно, мы идем вперед.</w:t>
      </w:r>
    </w:p>
    <w:p w:rsidR="006306F2" w:rsidRDefault="004B7AF6">
      <w:pPr>
        <w:pStyle w:val="a6"/>
        <w:shd w:val="clear" w:color="auto" w:fill="auto"/>
        <w:spacing w:after="238" w:line="227" w:lineRule="exact"/>
        <w:ind w:left="40" w:right="40" w:firstLine="160"/>
        <w:jc w:val="both"/>
      </w:pPr>
      <w:r>
        <w:rPr>
          <w:rStyle w:val="13"/>
          <w:color w:val="000000"/>
        </w:rPr>
        <w:t>Вина как обязательство и невиновность как претензия и облегчение служат обмену. Благодаря такой вине и невиновности мы не даем друг другу остановиться и соединяемся в добре. Такая вина и такая невино</w:t>
      </w:r>
      <w:r>
        <w:rPr>
          <w:rStyle w:val="13"/>
          <w:color w:val="000000"/>
        </w:rPr>
        <w:softHyphen/>
        <w:t>вность — это хорошая вина и хорошая невиновность. Они дают нам ощущение, что с нами все в порядке, все под контролем и все хорошо.</w:t>
      </w:r>
    </w:p>
    <w:p w:rsidR="006306F2" w:rsidRDefault="004B7AF6">
      <w:pPr>
        <w:pStyle w:val="410"/>
        <w:keepNext/>
        <w:keepLines/>
        <w:shd w:val="clear" w:color="auto" w:fill="auto"/>
        <w:spacing w:before="0" w:after="153" w:line="230" w:lineRule="exact"/>
        <w:ind w:right="40"/>
      </w:pPr>
      <w:bookmarkStart w:id="37" w:name="bookmark36"/>
      <w:r>
        <w:rPr>
          <w:rStyle w:val="43"/>
          <w:b/>
          <w:bCs/>
          <w:i/>
          <w:iCs/>
          <w:color w:val="000000"/>
        </w:rPr>
        <w:t>Ущерб и потеря</w:t>
      </w:r>
      <w:bookmarkEnd w:id="37"/>
    </w:p>
    <w:p w:rsidR="006306F2" w:rsidRDefault="004B7AF6">
      <w:pPr>
        <w:pStyle w:val="a6"/>
        <w:shd w:val="clear" w:color="auto" w:fill="auto"/>
        <w:spacing w:after="0" w:line="227" w:lineRule="exact"/>
        <w:ind w:left="40" w:right="40" w:firstLine="160"/>
        <w:jc w:val="both"/>
      </w:pPr>
      <w:r>
        <w:rPr>
          <w:rStyle w:val="13"/>
          <w:color w:val="000000"/>
        </w:rPr>
        <w:t>Однако «давать» и «брать» могут быть связаны также с плохой виной и плохой невиновностью, когда, например, берущий является агрессо</w:t>
      </w:r>
      <w:r>
        <w:rPr>
          <w:rStyle w:val="13"/>
          <w:color w:val="000000"/>
        </w:rPr>
        <w:softHyphen/>
        <w:t>ром, а дающий — его жертвой, то есть если кто-то причиняет другому некое зло, от которого тот не в состоянии защититься. Или если кто-то позволяет себе что-то такое, что причиняет другому вред или боль.</w:t>
      </w:r>
    </w:p>
    <w:p w:rsidR="006306F2" w:rsidRDefault="004B7AF6">
      <w:pPr>
        <w:pStyle w:val="a6"/>
        <w:shd w:val="clear" w:color="auto" w:fill="auto"/>
        <w:spacing w:after="0" w:line="227" w:lineRule="exact"/>
        <w:ind w:left="40" w:right="40" w:firstLine="160"/>
        <w:jc w:val="both"/>
      </w:pPr>
      <w:r>
        <w:rPr>
          <w:rStyle w:val="13"/>
          <w:color w:val="000000"/>
        </w:rPr>
        <w:t>В данном случае оба — и виновник, и жертва — тоже находятся во власти потребности в восстановлении равновесия. Жертва на это пре</w:t>
      </w:r>
      <w:r>
        <w:rPr>
          <w:rStyle w:val="13"/>
          <w:color w:val="000000"/>
        </w:rPr>
        <w:softHyphen/>
        <w:t>тендует, а виновник знает, что обязан это сделать. Но на этот раз ком</w:t>
      </w:r>
      <w:r>
        <w:rPr>
          <w:rStyle w:val="13"/>
          <w:color w:val="000000"/>
        </w:rPr>
        <w:softHyphen/>
        <w:t>пенсация идет во вред обоим. Поскольку после того, что произошло, у невиновного на уме тоже недоброе. Он тоже хочет причинить вино</w:t>
      </w:r>
      <w:r>
        <w:rPr>
          <w:rStyle w:val="13"/>
          <w:color w:val="000000"/>
        </w:rPr>
        <w:softHyphen/>
        <w:t>вному вред, как тот причинил ему, и заставить его страдать, как тот за</w:t>
      </w:r>
      <w:r>
        <w:rPr>
          <w:rStyle w:val="13"/>
          <w:color w:val="000000"/>
        </w:rPr>
        <w:softHyphen/>
        <w:t>ставил страдать его. Поэтому от виновного требуется теперь больше, чем просто возместить ущерб. Он должен еще и понести наказание.</w:t>
      </w:r>
    </w:p>
    <w:p w:rsidR="006306F2" w:rsidRDefault="004B7AF6">
      <w:pPr>
        <w:pStyle w:val="a6"/>
        <w:shd w:val="clear" w:color="auto" w:fill="auto"/>
        <w:spacing w:after="0" w:line="227" w:lineRule="exact"/>
        <w:ind w:left="40" w:right="40" w:firstLine="160"/>
        <w:jc w:val="both"/>
      </w:pPr>
      <w:r>
        <w:rPr>
          <w:rStyle w:val="13"/>
          <w:color w:val="000000"/>
        </w:rPr>
        <w:t>Только если оба, и виновник, и жертва, были в равной степени злы, одинаково много потеряли и одинаково много выстрадали, они снова становятся равны. Только тогда между ними возможно примирение, и они снова могут делать друг другу добро. Или мирно расстаться, если ущерб и боль были слишком велики.</w:t>
      </w:r>
    </w:p>
    <w:p w:rsidR="006306F2" w:rsidRDefault="004B7AF6">
      <w:pPr>
        <w:pStyle w:val="a6"/>
        <w:shd w:val="clear" w:color="auto" w:fill="auto"/>
        <w:spacing w:after="238" w:line="227" w:lineRule="exact"/>
        <w:ind w:left="40" w:firstLine="160"/>
        <w:jc w:val="both"/>
      </w:pPr>
      <w:r>
        <w:rPr>
          <w:rStyle w:val="13"/>
          <w:color w:val="000000"/>
        </w:rPr>
        <w:t>Вот пример на эту тему.</w:t>
      </w:r>
    </w:p>
    <w:p w:rsidR="006306F2" w:rsidRDefault="004B7AF6">
      <w:pPr>
        <w:pStyle w:val="410"/>
        <w:keepNext/>
        <w:keepLines/>
        <w:shd w:val="clear" w:color="auto" w:fill="auto"/>
        <w:spacing w:before="0" w:after="161" w:line="230" w:lineRule="exact"/>
        <w:ind w:right="180"/>
      </w:pPr>
      <w:bookmarkStart w:id="38" w:name="bookmark37"/>
      <w:r>
        <w:rPr>
          <w:rStyle w:val="43"/>
          <w:b/>
          <w:bCs/>
          <w:i/>
          <w:iCs/>
          <w:color w:val="000000"/>
        </w:rPr>
        <w:t>Выход</w:t>
      </w:r>
      <w:bookmarkEnd w:id="38"/>
    </w:p>
    <w:p w:rsidR="006306F2" w:rsidRDefault="004B7AF6">
      <w:pPr>
        <w:pStyle w:val="a6"/>
        <w:shd w:val="clear" w:color="auto" w:fill="auto"/>
        <w:spacing w:after="0" w:line="227" w:lineRule="exact"/>
        <w:ind w:left="40" w:right="40" w:firstLine="160"/>
        <w:jc w:val="both"/>
      </w:pPr>
      <w:r>
        <w:rPr>
          <w:rStyle w:val="13"/>
          <w:color w:val="000000"/>
        </w:rPr>
        <w:t>Один мужчина рассказал своему другу, что вот уже двадцать лет жена никак не может ему простить, что через несколько дней после свадьбы он на шесть недель уехал в отпуск со своими родителями и оставил ее одну, поскольку родителям был нужен водитель для их машины. Все уговоры, извинения и просьбы о прощении так до сих пор ни к чему и не привели.</w:t>
      </w:r>
    </w:p>
    <w:p w:rsidR="006306F2" w:rsidRDefault="004B7AF6">
      <w:pPr>
        <w:pStyle w:val="a6"/>
        <w:shd w:val="clear" w:color="auto" w:fill="auto"/>
        <w:spacing w:after="0" w:line="227" w:lineRule="exact"/>
        <w:ind w:left="40" w:right="40" w:firstLine="160"/>
        <w:jc w:val="both"/>
      </w:pPr>
      <w:r>
        <w:rPr>
          <w:rStyle w:val="13"/>
          <w:color w:val="000000"/>
        </w:rPr>
        <w:t>Друг ответил: «Лучше всего скажи ей, что она может что-то такое для себя пожелать или сделать, что будет стоить тебе столько же, сколько тогда это стоило ей».</w:t>
      </w:r>
    </w:p>
    <w:p w:rsidR="006306F2" w:rsidRDefault="004B7AF6">
      <w:pPr>
        <w:pStyle w:val="a6"/>
        <w:shd w:val="clear" w:color="auto" w:fill="auto"/>
        <w:spacing w:after="0" w:line="227" w:lineRule="exact"/>
        <w:ind w:right="40" w:firstLine="0"/>
        <w:jc w:val="center"/>
      </w:pPr>
      <w:r>
        <w:rPr>
          <w:rStyle w:val="13"/>
          <w:color w:val="000000"/>
        </w:rPr>
        <w:t>Мужчина понял и просиял. Теперь у него был ключ, который закрывал.</w:t>
      </w:r>
    </w:p>
    <w:p w:rsidR="006306F2" w:rsidRDefault="004B7AF6">
      <w:pPr>
        <w:pStyle w:val="a6"/>
        <w:shd w:val="clear" w:color="auto" w:fill="auto"/>
        <w:spacing w:after="0" w:line="227" w:lineRule="exact"/>
        <w:ind w:right="40" w:firstLine="0"/>
        <w:jc w:val="center"/>
        <w:sectPr w:rsidR="006306F2">
          <w:pgSz w:w="11909" w:h="16838"/>
          <w:pgMar w:top="2462" w:right="2318" w:bottom="3168" w:left="2318" w:header="0" w:footer="3" w:gutter="990"/>
          <w:cols w:space="720"/>
          <w:noEndnote/>
          <w:rtlGutter/>
          <w:docGrid w:linePitch="360"/>
        </w:sectPr>
      </w:pPr>
      <w:r>
        <w:rPr>
          <w:rStyle w:val="13"/>
          <w:color w:val="000000"/>
        </w:rPr>
        <w:t>Кого-то может напугать утверждение, что примирение невозможно,</w:t>
      </w:r>
    </w:p>
    <w:p w:rsidR="006306F2" w:rsidRDefault="004B7AF6">
      <w:pPr>
        <w:pStyle w:val="a6"/>
        <w:shd w:val="clear" w:color="auto" w:fill="auto"/>
        <w:spacing w:after="238" w:line="227" w:lineRule="exact"/>
        <w:ind w:left="40" w:right="20" w:firstLine="0"/>
        <w:jc w:val="both"/>
      </w:pPr>
      <w:r>
        <w:rPr>
          <w:rStyle w:val="13"/>
          <w:color w:val="000000"/>
        </w:rPr>
        <w:t>если в подобных ситуациях невиновный тоже не будет зол и не потребу</w:t>
      </w:r>
      <w:r>
        <w:rPr>
          <w:rStyle w:val="13"/>
          <w:color w:val="000000"/>
        </w:rPr>
        <w:softHyphen/>
        <w:t>ет искупления. Но, согласно старой поговорке, дерево узнают по пло</w:t>
      </w:r>
      <w:r>
        <w:rPr>
          <w:rStyle w:val="13"/>
          <w:color w:val="000000"/>
        </w:rPr>
        <w:softHyphen/>
        <w:t>дам его, и чтобы выяснить, что на самом деле хорошо, а что плохо, нам нужно просто посмотреть, что происходит в том и в другом случае.</w:t>
      </w:r>
    </w:p>
    <w:p w:rsidR="006306F2" w:rsidRDefault="004B7AF6">
      <w:pPr>
        <w:pStyle w:val="410"/>
        <w:keepNext/>
        <w:keepLines/>
        <w:shd w:val="clear" w:color="auto" w:fill="auto"/>
        <w:spacing w:before="0" w:after="150" w:line="230" w:lineRule="exact"/>
        <w:ind w:right="180"/>
      </w:pPr>
      <w:bookmarkStart w:id="39" w:name="bookmark38"/>
      <w:r>
        <w:rPr>
          <w:rStyle w:val="43"/>
          <w:b/>
          <w:bCs/>
          <w:i/>
          <w:iCs/>
          <w:color w:val="000000"/>
        </w:rPr>
        <w:t>Бессилие</w:t>
      </w:r>
      <w:bookmarkEnd w:id="39"/>
    </w:p>
    <w:p w:rsidR="006306F2" w:rsidRDefault="004B7AF6">
      <w:pPr>
        <w:pStyle w:val="a6"/>
        <w:shd w:val="clear" w:color="auto" w:fill="auto"/>
        <w:spacing w:after="0" w:line="227" w:lineRule="exact"/>
        <w:ind w:left="40" w:right="20" w:firstLine="180"/>
        <w:jc w:val="both"/>
      </w:pPr>
      <w:r>
        <w:rPr>
          <w:rStyle w:val="13"/>
          <w:color w:val="000000"/>
        </w:rPr>
        <w:t>В контексте ущерба и потери невиновность тоже переживается нами по-разному.</w:t>
      </w:r>
    </w:p>
    <w:p w:rsidR="006306F2" w:rsidRDefault="004B7AF6">
      <w:pPr>
        <w:pStyle w:val="a6"/>
        <w:shd w:val="clear" w:color="auto" w:fill="auto"/>
        <w:spacing w:after="0" w:line="227" w:lineRule="exact"/>
        <w:ind w:left="40" w:right="20" w:firstLine="180"/>
        <w:jc w:val="both"/>
      </w:pPr>
      <w:r>
        <w:rPr>
          <w:rStyle w:val="13"/>
          <w:color w:val="000000"/>
        </w:rPr>
        <w:t>Во-первых, это бессилие, так как агрессор действует, а жертва стра</w:t>
      </w:r>
      <w:r>
        <w:rPr>
          <w:rStyle w:val="13"/>
          <w:color w:val="000000"/>
        </w:rPr>
        <w:softHyphen/>
        <w:t>дает. Чем беззащитнее и бессильнее была жертва, тем более виноватым считаем мы виновника и тем более скверным его поступок. Однако по</w:t>
      </w:r>
      <w:r>
        <w:rPr>
          <w:rStyle w:val="13"/>
          <w:color w:val="000000"/>
        </w:rPr>
        <w:softHyphen/>
        <w:t>сле совершенного злодеяния жертва редко так и остается безоружной. Она может действовать, искать правосудия и требовать от виновного искупления, и таким образом положить конец вине и сделать возмож</w:t>
      </w:r>
      <w:r>
        <w:rPr>
          <w:rStyle w:val="13"/>
          <w:color w:val="000000"/>
        </w:rPr>
        <w:softHyphen/>
        <w:t>ным новое начало.</w:t>
      </w:r>
    </w:p>
    <w:p w:rsidR="006306F2" w:rsidRDefault="004B7AF6">
      <w:pPr>
        <w:pStyle w:val="a6"/>
        <w:shd w:val="clear" w:color="auto" w:fill="auto"/>
        <w:spacing w:after="0" w:line="227" w:lineRule="exact"/>
        <w:ind w:left="40" w:right="20" w:firstLine="180"/>
        <w:jc w:val="both"/>
      </w:pPr>
      <w:r>
        <w:rPr>
          <w:rStyle w:val="13"/>
          <w:color w:val="000000"/>
        </w:rPr>
        <w:t>Если жертва не действует сама, это берут на себя другие. Но с той раз</w:t>
      </w:r>
      <w:r>
        <w:rPr>
          <w:rStyle w:val="13"/>
          <w:color w:val="000000"/>
        </w:rPr>
        <w:softHyphen/>
        <w:t>ницей, что и вред, и несправедливость, которые они причиняют вместо нее другим, будут значительно хуже, чем если бы жертва сама отстаива</w:t>
      </w:r>
      <w:r>
        <w:rPr>
          <w:rStyle w:val="13"/>
          <w:color w:val="000000"/>
        </w:rPr>
        <w:softHyphen/>
        <w:t>ла свои права и взяла месть в собственные руки.</w:t>
      </w:r>
    </w:p>
    <w:p w:rsidR="006306F2" w:rsidRDefault="004B7AF6">
      <w:pPr>
        <w:pStyle w:val="a6"/>
        <w:shd w:val="clear" w:color="auto" w:fill="auto"/>
        <w:spacing w:after="238" w:line="227" w:lineRule="exact"/>
        <w:ind w:left="40" w:firstLine="180"/>
        <w:jc w:val="both"/>
      </w:pPr>
      <w:r>
        <w:rPr>
          <w:rStyle w:val="13"/>
          <w:color w:val="000000"/>
        </w:rPr>
        <w:t>Приведу пример.</w:t>
      </w:r>
    </w:p>
    <w:p w:rsidR="006306F2" w:rsidRDefault="004B7AF6">
      <w:pPr>
        <w:pStyle w:val="410"/>
        <w:keepNext/>
        <w:keepLines/>
        <w:shd w:val="clear" w:color="auto" w:fill="auto"/>
        <w:spacing w:before="0" w:after="150" w:line="230" w:lineRule="exact"/>
        <w:ind w:right="180"/>
      </w:pPr>
      <w:bookmarkStart w:id="40" w:name="bookmark39"/>
      <w:r>
        <w:rPr>
          <w:rStyle w:val="43"/>
          <w:b/>
          <w:bCs/>
          <w:i/>
          <w:iCs/>
          <w:color w:val="000000"/>
        </w:rPr>
        <w:t>Двойное смещение</w:t>
      </w:r>
      <w:bookmarkEnd w:id="40"/>
    </w:p>
    <w:p w:rsidR="006306F2" w:rsidRDefault="004B7AF6">
      <w:pPr>
        <w:pStyle w:val="a6"/>
        <w:shd w:val="clear" w:color="auto" w:fill="auto"/>
        <w:spacing w:after="0" w:line="227" w:lineRule="exact"/>
        <w:ind w:left="40" w:right="20" w:firstLine="180"/>
        <w:jc w:val="both"/>
      </w:pPr>
      <w:r>
        <w:rPr>
          <w:rStyle w:val="13"/>
          <w:color w:val="000000"/>
        </w:rPr>
        <w:t>На курс самопознания пришла пожилая супружеская пара, и в пер</w:t>
      </w:r>
      <w:r>
        <w:rPr>
          <w:rStyle w:val="13"/>
          <w:color w:val="000000"/>
        </w:rPr>
        <w:softHyphen/>
        <w:t>вый же вечер женщина куда-то исчезла. Она появилась лишь на сле</w:t>
      </w:r>
      <w:r>
        <w:rPr>
          <w:rStyle w:val="13"/>
          <w:color w:val="000000"/>
        </w:rPr>
        <w:softHyphen/>
        <w:t>дующее утро, встала перед мужем и заявила: «Я была у моего друга».</w:t>
      </w:r>
    </w:p>
    <w:p w:rsidR="006306F2" w:rsidRDefault="004B7AF6">
      <w:pPr>
        <w:pStyle w:val="a6"/>
        <w:shd w:val="clear" w:color="auto" w:fill="auto"/>
        <w:spacing w:after="0" w:line="227" w:lineRule="exact"/>
        <w:ind w:left="40" w:right="20" w:firstLine="180"/>
        <w:jc w:val="both"/>
      </w:pPr>
      <w:r>
        <w:rPr>
          <w:rStyle w:val="13"/>
          <w:color w:val="000000"/>
        </w:rPr>
        <w:t>С другими участниками женщина вела себя внимательно и предупре</w:t>
      </w:r>
      <w:r>
        <w:rPr>
          <w:rStyle w:val="13"/>
          <w:color w:val="000000"/>
        </w:rPr>
        <w:softHyphen/>
        <w:t>дительно. Только с мужем она словно теряла рассудок. Окружающие никак не могли понять, отчего она так на него зла, да еще и он совер</w:t>
      </w:r>
      <w:r>
        <w:rPr>
          <w:rStyle w:val="13"/>
          <w:color w:val="000000"/>
        </w:rPr>
        <w:softHyphen/>
        <w:t>шенно не защищался, а оставался спокойным и объективным.</w:t>
      </w:r>
    </w:p>
    <w:p w:rsidR="006306F2" w:rsidRDefault="004B7AF6">
      <w:pPr>
        <w:pStyle w:val="a6"/>
        <w:shd w:val="clear" w:color="auto" w:fill="auto"/>
        <w:spacing w:after="0" w:line="227" w:lineRule="exact"/>
        <w:ind w:left="40" w:right="20" w:firstLine="180"/>
        <w:jc w:val="both"/>
      </w:pPr>
      <w:r>
        <w:rPr>
          <w:rStyle w:val="13"/>
          <w:color w:val="000000"/>
        </w:rPr>
        <w:t>Выяснилось, что когда эта женщина была ребенком, отец каждое лето отправлял ее вместе с матерью и другими детьми на дачу, а сам оставался в городе со своей любовницей. Но иногда он вместе с лю</w:t>
      </w:r>
      <w:r>
        <w:rPr>
          <w:rStyle w:val="13"/>
          <w:color w:val="000000"/>
        </w:rPr>
        <w:softHyphen/>
        <w:t>бовницей приезжал их навестить, и его жена без единого упрека или жалобы обслуживала их обоих. Она подавляла свой гнев и свою боль, и дети это видели.</w:t>
      </w:r>
    </w:p>
    <w:p w:rsidR="006306F2" w:rsidRDefault="004B7AF6">
      <w:pPr>
        <w:pStyle w:val="a6"/>
        <w:shd w:val="clear" w:color="auto" w:fill="auto"/>
        <w:spacing w:after="0" w:line="227" w:lineRule="exact"/>
        <w:ind w:left="40" w:right="20" w:firstLine="180"/>
        <w:jc w:val="both"/>
      </w:pPr>
      <w:r>
        <w:rPr>
          <w:rStyle w:val="13"/>
          <w:color w:val="000000"/>
        </w:rPr>
        <w:t>Это можно было бы назвать героической добродетелью, но послед</w:t>
      </w:r>
      <w:r>
        <w:rPr>
          <w:rStyle w:val="13"/>
          <w:color w:val="000000"/>
        </w:rPr>
        <w:softHyphen/>
        <w:t>ствия такая добродетель имеет самые скверные. Дело в том, что в чело</w:t>
      </w:r>
      <w:r>
        <w:rPr>
          <w:rStyle w:val="13"/>
          <w:color w:val="000000"/>
        </w:rPr>
        <w:softHyphen/>
        <w:t>веческих системах вытесненная злость позже всплывает снова, причем у тех, кто меньше всего способен этому сопротивляться. Чаще всего это дети или внуки, и они этого даже не замечают. При этом происходит двойное смещение.</w:t>
      </w:r>
    </w:p>
    <w:p w:rsidR="006306F2" w:rsidRDefault="004B7AF6">
      <w:pPr>
        <w:pStyle w:val="a6"/>
        <w:shd w:val="clear" w:color="auto" w:fill="auto"/>
        <w:spacing w:after="0" w:line="227" w:lineRule="exact"/>
        <w:ind w:left="20" w:right="20" w:firstLine="180"/>
        <w:jc w:val="both"/>
      </w:pPr>
      <w:r>
        <w:rPr>
          <w:rStyle w:val="13"/>
          <w:color w:val="000000"/>
        </w:rPr>
        <w:t>Во-первых, это смещение на другой субъект — в нашем примере с матери на дочь.</w:t>
      </w:r>
    </w:p>
    <w:p w:rsidR="006306F2" w:rsidRDefault="004B7AF6">
      <w:pPr>
        <w:pStyle w:val="a6"/>
        <w:shd w:val="clear" w:color="auto" w:fill="auto"/>
        <w:spacing w:after="0" w:line="227" w:lineRule="exact"/>
        <w:ind w:left="20" w:right="20" w:firstLine="180"/>
        <w:jc w:val="both"/>
      </w:pPr>
      <w:r>
        <w:rPr>
          <w:rStyle w:val="13"/>
          <w:color w:val="000000"/>
        </w:rPr>
        <w:t>Во-вторых, это смещение на другой объект, в нашем примере вместо ви</w:t>
      </w:r>
      <w:r>
        <w:rPr>
          <w:rStyle w:val="13"/>
          <w:color w:val="000000"/>
        </w:rPr>
        <w:softHyphen/>
        <w:t>новного отца на невиновного мужа. И здесь жертвой тоже становится тот, кто меньше всего способен сопротивляться, поскольку любит агрессора.</w:t>
      </w:r>
    </w:p>
    <w:p w:rsidR="006306F2" w:rsidRDefault="004B7AF6">
      <w:pPr>
        <w:pStyle w:val="a6"/>
        <w:shd w:val="clear" w:color="auto" w:fill="auto"/>
        <w:spacing w:after="0" w:line="227" w:lineRule="exact"/>
        <w:ind w:left="20" w:right="20" w:firstLine="180"/>
        <w:jc w:val="both"/>
      </w:pPr>
      <w:r>
        <w:rPr>
          <w:rStyle w:val="13"/>
          <w:color w:val="000000"/>
        </w:rPr>
        <w:t>Поэтому, если невиновный предпочитает страдать, а не действовать, невинных жертв и виновных агрессоров вскоре становится больше, чем было прежде.</w:t>
      </w:r>
    </w:p>
    <w:p w:rsidR="006306F2" w:rsidRDefault="004B7AF6">
      <w:pPr>
        <w:pStyle w:val="a6"/>
        <w:shd w:val="clear" w:color="auto" w:fill="auto"/>
        <w:spacing w:after="0" w:line="227" w:lineRule="exact"/>
        <w:ind w:left="20" w:right="20" w:firstLine="180"/>
        <w:jc w:val="both"/>
      </w:pPr>
      <w:r>
        <w:rPr>
          <w:rStyle w:val="13"/>
          <w:color w:val="000000"/>
        </w:rPr>
        <w:t>В нашем случае ситуация могла бы разрешиться, если бы мать этой женщины открыто выразила свою злость на мужа. Тогда ему пришлось бы принять этот вызов, и они пришли бы или к новому началу, или к однозначному расставанию.</w:t>
      </w:r>
    </w:p>
    <w:p w:rsidR="006306F2" w:rsidRDefault="004B7AF6">
      <w:pPr>
        <w:pStyle w:val="a6"/>
        <w:shd w:val="clear" w:color="auto" w:fill="auto"/>
        <w:spacing w:after="0" w:line="227" w:lineRule="exact"/>
        <w:ind w:left="20" w:right="20" w:firstLine="180"/>
        <w:jc w:val="both"/>
      </w:pPr>
      <w:r>
        <w:rPr>
          <w:rStyle w:val="13"/>
          <w:color w:val="000000"/>
        </w:rPr>
        <w:t>Остается еще заметить, что в данном случае дочь, которая мстит за мать, любит не только мать, но и своего отца. Она подражала ему, по</w:t>
      </w:r>
      <w:r>
        <w:rPr>
          <w:rStyle w:val="13"/>
          <w:color w:val="000000"/>
        </w:rPr>
        <w:softHyphen/>
        <w:t>скольку вела себя с мужем так же, как отец вел себя с матерью. Таким образом, здесь действует еще одна модель вины-невиновности, когда любовь делает человека слепым в отношении порядка. То есть неви</w:t>
      </w:r>
      <w:r>
        <w:rPr>
          <w:rStyle w:val="13"/>
          <w:color w:val="000000"/>
        </w:rPr>
        <w:softHyphen/>
        <w:t>новность, с одной стороны, делает слепым по отношению к вине и ее последствиям, с другой.</w:t>
      </w:r>
    </w:p>
    <w:p w:rsidR="006306F2" w:rsidRDefault="004B7AF6">
      <w:pPr>
        <w:pStyle w:val="a6"/>
        <w:shd w:val="clear" w:color="auto" w:fill="auto"/>
        <w:spacing w:after="0" w:line="227" w:lineRule="exact"/>
        <w:ind w:left="20" w:right="20" w:firstLine="180"/>
        <w:jc w:val="both"/>
      </w:pPr>
      <w:r>
        <w:rPr>
          <w:rStyle w:val="13"/>
          <w:color w:val="000000"/>
        </w:rPr>
        <w:t>Двойное смешение мы обнаруживаем и в тех ситуациях, когда жертва не могла действовать после случившегося, поскольку была бессильна.</w:t>
      </w:r>
    </w:p>
    <w:p w:rsidR="006306F2" w:rsidRDefault="004B7AF6">
      <w:pPr>
        <w:pStyle w:val="a6"/>
        <w:shd w:val="clear" w:color="auto" w:fill="auto"/>
        <w:spacing w:after="238" w:line="227" w:lineRule="exact"/>
        <w:ind w:left="20" w:firstLine="180"/>
        <w:jc w:val="both"/>
      </w:pPr>
      <w:r>
        <w:rPr>
          <w:rStyle w:val="13"/>
          <w:color w:val="000000"/>
        </w:rPr>
        <w:t>Проиллюстрирую примером и эту ситуацию.</w:t>
      </w:r>
    </w:p>
    <w:p w:rsidR="006306F2" w:rsidRDefault="004B7AF6">
      <w:pPr>
        <w:pStyle w:val="410"/>
        <w:keepNext/>
        <w:keepLines/>
        <w:shd w:val="clear" w:color="auto" w:fill="auto"/>
        <w:spacing w:before="0" w:after="150" w:line="230" w:lineRule="exact"/>
        <w:ind w:right="180"/>
      </w:pPr>
      <w:bookmarkStart w:id="41" w:name="bookmark40"/>
      <w:r>
        <w:rPr>
          <w:rStyle w:val="43"/>
          <w:b/>
          <w:bCs/>
          <w:i/>
          <w:iCs/>
          <w:color w:val="000000"/>
        </w:rPr>
        <w:t>Мститель</w:t>
      </w:r>
      <w:bookmarkEnd w:id="41"/>
    </w:p>
    <w:p w:rsidR="006306F2" w:rsidRDefault="004B7AF6">
      <w:pPr>
        <w:pStyle w:val="a6"/>
        <w:shd w:val="clear" w:color="auto" w:fill="auto"/>
        <w:spacing w:after="0" w:line="227" w:lineRule="exact"/>
        <w:ind w:left="20" w:right="20" w:firstLine="180"/>
        <w:jc w:val="both"/>
      </w:pPr>
      <w:r>
        <w:rPr>
          <w:rStyle w:val="13"/>
          <w:color w:val="000000"/>
        </w:rPr>
        <w:t>Мужчина лет сорока во время курса психотерапии чувствовал страх, что может совершить над кем-нибудь насилие. Ни в его характере, ни в его поведении не было ничего, что указывало бы на такую возможность. Поэтому терапевт спросил, не было ли в его роду случаев насилия.</w:t>
      </w:r>
    </w:p>
    <w:p w:rsidR="006306F2" w:rsidRDefault="004B7AF6">
      <w:pPr>
        <w:pStyle w:val="a6"/>
        <w:shd w:val="clear" w:color="auto" w:fill="auto"/>
        <w:spacing w:after="0" w:line="227" w:lineRule="exact"/>
        <w:ind w:left="20" w:right="20" w:firstLine="180"/>
        <w:jc w:val="both"/>
      </w:pPr>
      <w:r>
        <w:rPr>
          <w:rStyle w:val="13"/>
          <w:color w:val="000000"/>
        </w:rPr>
        <w:t>Выяснилось, что его дядя, брат матери, был убийцей. У него на работе была сотрудница, которая была его любовницей. Однажды он показал ей фотографию какой-то женщины и попросил ее сходить в парикма</w:t>
      </w:r>
      <w:r>
        <w:rPr>
          <w:rStyle w:val="13"/>
          <w:color w:val="000000"/>
        </w:rPr>
        <w:softHyphen/>
        <w:t>херскую и сделать такую же прическу, как у женщины на фотографии. И когда окружающие привыкли к ее новой прическе, он уехал с ней за границу и гам ее убил. Затем он вернулся на родину с другой женщи</w:t>
      </w:r>
      <w:r>
        <w:rPr>
          <w:rStyle w:val="13"/>
          <w:color w:val="000000"/>
        </w:rPr>
        <w:softHyphen/>
        <w:t>ной, той, чью фотографию он показывал жертве. Теперь она была его сотрудницей и любовницей. Но преступление было раскрыто, и он по</w:t>
      </w:r>
      <w:r>
        <w:rPr>
          <w:rStyle w:val="13"/>
          <w:color w:val="000000"/>
        </w:rPr>
        <w:softHyphen/>
        <w:t>лучил пожизненный срок.</w:t>
      </w:r>
    </w:p>
    <w:p w:rsidR="006306F2" w:rsidRDefault="004B7AF6">
      <w:pPr>
        <w:pStyle w:val="a6"/>
        <w:shd w:val="clear" w:color="auto" w:fill="auto"/>
        <w:spacing w:after="0" w:line="227" w:lineRule="exact"/>
        <w:ind w:left="20" w:right="20" w:firstLine="180"/>
        <w:jc w:val="both"/>
      </w:pPr>
      <w:r>
        <w:rPr>
          <w:rStyle w:val="13"/>
          <w:color w:val="000000"/>
        </w:rPr>
        <w:t>Терапевт продолжил расспрашивать клиента о его родственниках, прежде всего, о бабушке и дедушке, родителях убийцы, поскольку его интересовал вопрос, где искать силу, побудившую его к такому поступ</w:t>
      </w:r>
      <w:r>
        <w:rPr>
          <w:rStyle w:val="13"/>
          <w:color w:val="000000"/>
        </w:rPr>
        <w:softHyphen/>
        <w:t>ку. Но мужчине было мало что известно. О дедушке он вообще ничего не знал, а бабушка была набожной и уважаемой женщиной. Тогда кли</w:t>
      </w:r>
      <w:r>
        <w:rPr>
          <w:rStyle w:val="13"/>
          <w:color w:val="000000"/>
        </w:rPr>
        <w:softHyphen/>
        <w:t>ент принялся наводить справки и выяснил, что во времена нацизма его бабушка заявила на своего мужа как на гомосексуалиста, после чего его арестовали и отправили в концлагерь, где он был убит.</w:t>
      </w:r>
    </w:p>
    <w:p w:rsidR="006306F2" w:rsidRDefault="004B7AF6">
      <w:pPr>
        <w:pStyle w:val="a6"/>
        <w:shd w:val="clear" w:color="auto" w:fill="auto"/>
        <w:spacing w:after="0" w:line="227" w:lineRule="exact"/>
        <w:ind w:left="20" w:right="20" w:firstLine="180"/>
        <w:jc w:val="both"/>
      </w:pPr>
      <w:r>
        <w:rPr>
          <w:rStyle w:val="13"/>
          <w:color w:val="000000"/>
        </w:rPr>
        <w:t>Настоящей убийцей в системе, от кого взяла свое начало обнару</w:t>
      </w:r>
      <w:r>
        <w:rPr>
          <w:rStyle w:val="13"/>
          <w:color w:val="000000"/>
        </w:rPr>
        <w:softHyphen/>
        <w:t>женная здесь разрушительная энергия, была набожная бабушка. Сын же, как второй Гамлет, выступил мстителем за отца, но, как и Гамлет, он был ослеплен двойным смещением. Он взялся мстить вместо отца. Это смещение в субъекте. Но он пощадил мать и вместо нее убил дру</w:t>
      </w:r>
      <w:r>
        <w:rPr>
          <w:rStyle w:val="13"/>
          <w:color w:val="000000"/>
        </w:rPr>
        <w:softHyphen/>
        <w:t>гую любимую им женщину. Это было смещение в объекте.</w:t>
      </w:r>
    </w:p>
    <w:p w:rsidR="006306F2" w:rsidRDefault="004B7AF6">
      <w:pPr>
        <w:pStyle w:val="a6"/>
        <w:shd w:val="clear" w:color="auto" w:fill="auto"/>
        <w:spacing w:after="0" w:line="227" w:lineRule="exact"/>
        <w:ind w:left="20" w:right="20" w:firstLine="180"/>
        <w:jc w:val="both"/>
      </w:pPr>
      <w:r>
        <w:rPr>
          <w:rStyle w:val="13"/>
          <w:color w:val="000000"/>
        </w:rPr>
        <w:t>Затем он понес ответственность, причем не только за собственный поступок, но и за поступок матери. И стал похож на обоих родителей: поступком — на мать, лишением свободы — на отца.</w:t>
      </w:r>
    </w:p>
    <w:p w:rsidR="006306F2" w:rsidRDefault="004B7AF6">
      <w:pPr>
        <w:pStyle w:val="a6"/>
        <w:shd w:val="clear" w:color="auto" w:fill="auto"/>
        <w:spacing w:after="238" w:line="227" w:lineRule="exact"/>
        <w:ind w:left="20" w:right="20" w:firstLine="180"/>
        <w:jc w:val="both"/>
      </w:pPr>
      <w:r>
        <w:rPr>
          <w:rStyle w:val="13"/>
          <w:color w:val="000000"/>
        </w:rPr>
        <w:t>Поэтому было бы иллюзией полагать, что мы можем остаться непри</w:t>
      </w:r>
      <w:r>
        <w:rPr>
          <w:rStyle w:val="13"/>
          <w:color w:val="000000"/>
        </w:rPr>
        <w:softHyphen/>
        <w:t>частными к злу, если будем сохранять видимость бессилия и невино</w:t>
      </w:r>
      <w:r>
        <w:rPr>
          <w:rStyle w:val="13"/>
          <w:color w:val="000000"/>
        </w:rPr>
        <w:softHyphen/>
        <w:t>вности, вместо того чтобы ответить на вину агрессора, даже если мы сами причиним ему при этом зло. Иначе у вины не будет конца. Поэто</w:t>
      </w:r>
      <w:r>
        <w:rPr>
          <w:rStyle w:val="13"/>
          <w:color w:val="000000"/>
        </w:rPr>
        <w:softHyphen/>
        <w:t>му тот, кто пассивно покоряется вине другого, не только не может со</w:t>
      </w:r>
      <w:r>
        <w:rPr>
          <w:rStyle w:val="13"/>
          <w:color w:val="000000"/>
        </w:rPr>
        <w:softHyphen/>
        <w:t>хранить свою невиновность, но еще и сеет беду.</w:t>
      </w:r>
    </w:p>
    <w:p w:rsidR="006306F2" w:rsidRDefault="004B7AF6">
      <w:pPr>
        <w:pStyle w:val="410"/>
        <w:keepNext/>
        <w:keepLines/>
        <w:shd w:val="clear" w:color="auto" w:fill="auto"/>
        <w:spacing w:before="0" w:after="146" w:line="230" w:lineRule="exact"/>
        <w:ind w:right="180"/>
      </w:pPr>
      <w:bookmarkStart w:id="42" w:name="bookmark41"/>
      <w:r>
        <w:rPr>
          <w:rStyle w:val="43"/>
          <w:b/>
          <w:bCs/>
          <w:i/>
          <w:iCs/>
          <w:color w:val="000000"/>
        </w:rPr>
        <w:t>Прощение</w:t>
      </w:r>
      <w:bookmarkEnd w:id="42"/>
    </w:p>
    <w:p w:rsidR="006306F2" w:rsidRDefault="004B7AF6">
      <w:pPr>
        <w:pStyle w:val="a6"/>
        <w:shd w:val="clear" w:color="auto" w:fill="auto"/>
        <w:spacing w:after="0" w:line="227" w:lineRule="exact"/>
        <w:ind w:left="20" w:right="20" w:firstLine="180"/>
        <w:jc w:val="both"/>
      </w:pPr>
      <w:r>
        <w:rPr>
          <w:rStyle w:val="13"/>
          <w:color w:val="000000"/>
        </w:rPr>
        <w:t>Подменой назревшего столкновения служит и прощение, если оно лишь прикрывает и отсрочивает конфликт, вместо того чтобы его раз</w:t>
      </w:r>
      <w:r>
        <w:rPr>
          <w:rStyle w:val="13"/>
          <w:color w:val="000000"/>
        </w:rPr>
        <w:softHyphen/>
        <w:t>решить.</w:t>
      </w:r>
    </w:p>
    <w:p w:rsidR="006306F2" w:rsidRDefault="004B7AF6">
      <w:pPr>
        <w:pStyle w:val="a6"/>
        <w:shd w:val="clear" w:color="auto" w:fill="auto"/>
        <w:spacing w:after="0" w:line="227" w:lineRule="exact"/>
        <w:ind w:left="20" w:right="20" w:firstLine="180"/>
        <w:jc w:val="both"/>
      </w:pPr>
      <w:r>
        <w:rPr>
          <w:rStyle w:val="13"/>
          <w:color w:val="000000"/>
        </w:rPr>
        <w:t>Особенно пагубное влияние оказывает такое прощение, когда жертва отпускает виновному его вину, как будто у нее есть на это право. Если должно состояться настоящее примирение, то невиновный не только имеет право на возмещение ущерба и искупление, но он еще и обязан этого потребовать. А виновный не только обязан отвечать за послед</w:t>
      </w:r>
      <w:r>
        <w:rPr>
          <w:rStyle w:val="13"/>
          <w:color w:val="000000"/>
        </w:rPr>
        <w:softHyphen/>
        <w:t>ствия своего поступка, но он еще и имеет на это право.</w:t>
      </w:r>
    </w:p>
    <w:p w:rsidR="006306F2" w:rsidRDefault="004B7AF6">
      <w:pPr>
        <w:pStyle w:val="a6"/>
        <w:shd w:val="clear" w:color="auto" w:fill="auto"/>
        <w:spacing w:after="180" w:line="227" w:lineRule="exact"/>
        <w:ind w:left="20" w:firstLine="180"/>
        <w:jc w:val="both"/>
      </w:pPr>
      <w:r>
        <w:rPr>
          <w:rStyle w:val="13"/>
          <w:color w:val="000000"/>
        </w:rPr>
        <w:t>Приведу пример.</w:t>
      </w:r>
    </w:p>
    <w:p w:rsidR="006306F2" w:rsidRDefault="004B7AF6">
      <w:pPr>
        <w:pStyle w:val="a6"/>
        <w:shd w:val="clear" w:color="auto" w:fill="auto"/>
        <w:spacing w:after="0" w:line="227" w:lineRule="exact"/>
        <w:ind w:left="20" w:right="20" w:firstLine="180"/>
        <w:jc w:val="both"/>
      </w:pPr>
      <w:r>
        <w:rPr>
          <w:rStyle w:val="13"/>
          <w:color w:val="000000"/>
        </w:rPr>
        <w:t>Женатый мужчина и замужняя женщина влюбились друг в друга, и когда женщина забеременела, они развелись со своими предыду</w:t>
      </w:r>
      <w:r>
        <w:rPr>
          <w:rStyle w:val="13"/>
          <w:color w:val="000000"/>
        </w:rPr>
        <w:softHyphen/>
        <w:t>щими партнерами и вступили в новый брак. У женщины в первом браке детей не было, а у мужчины была маленькая дочь, которую он оставил с матерью. Они оба чувствовали себя виноватыми перед первой женой мужчины и его ребенком, и оба очень хотели, чтобы та женщина их все-таки простила. Но она была зла на обоих, поскольку за их счастье она платила благополучием своего ребенка.</w:t>
      </w:r>
    </w:p>
    <w:p w:rsidR="006306F2" w:rsidRDefault="004B7AF6">
      <w:pPr>
        <w:pStyle w:val="a6"/>
        <w:shd w:val="clear" w:color="auto" w:fill="auto"/>
        <w:spacing w:after="238" w:line="227" w:lineRule="exact"/>
        <w:ind w:left="20" w:right="20" w:firstLine="180"/>
        <w:jc w:val="both"/>
      </w:pPr>
      <w:r>
        <w:rPr>
          <w:rStyle w:val="13"/>
          <w:color w:val="000000"/>
        </w:rPr>
        <w:t>Однажды, когда они разговаривали об этом со своим другом, он по</w:t>
      </w:r>
      <w:r>
        <w:rPr>
          <w:rStyle w:val="13"/>
          <w:color w:val="000000"/>
        </w:rPr>
        <w:softHyphen/>
        <w:t>просил их представить себе, как бы они себя чувствовали, если бы та женщина их простила. И тут они осознали, что до сих пор избегали последствий своей вины и что их надежда на прощение противоречила и достоинству, и притязаниям каждого из них. Они поняли, что строи</w:t>
      </w:r>
      <w:r>
        <w:rPr>
          <w:rStyle w:val="13"/>
          <w:color w:val="000000"/>
        </w:rPr>
        <w:softHyphen/>
        <w:t>ли свое новое счастье на несчастье первой жены и ребенка, и приняли решение надлежащим образом выполнять все законные требования. Но от своего выбора не отказались.</w:t>
      </w:r>
    </w:p>
    <w:p w:rsidR="006306F2" w:rsidRDefault="004B7AF6">
      <w:pPr>
        <w:pStyle w:val="410"/>
        <w:keepNext/>
        <w:keepLines/>
        <w:shd w:val="clear" w:color="auto" w:fill="auto"/>
        <w:spacing w:before="0" w:after="153" w:line="230" w:lineRule="exact"/>
        <w:ind w:right="200"/>
      </w:pPr>
      <w:bookmarkStart w:id="43" w:name="bookmark42"/>
      <w:r>
        <w:rPr>
          <w:rStyle w:val="43"/>
          <w:b/>
          <w:bCs/>
          <w:i/>
          <w:iCs/>
          <w:color w:val="000000"/>
        </w:rPr>
        <w:t>Примирение</w:t>
      </w:r>
      <w:bookmarkEnd w:id="43"/>
    </w:p>
    <w:p w:rsidR="006306F2" w:rsidRDefault="004B7AF6">
      <w:pPr>
        <w:pStyle w:val="a6"/>
        <w:shd w:val="clear" w:color="auto" w:fill="auto"/>
        <w:spacing w:after="238" w:line="227" w:lineRule="exact"/>
        <w:ind w:left="20" w:right="40" w:firstLine="180"/>
        <w:jc w:val="both"/>
      </w:pPr>
      <w:r>
        <w:rPr>
          <w:rStyle w:val="13"/>
          <w:color w:val="000000"/>
        </w:rPr>
        <w:t>Но существует и хорошее прощение, которое не лишает достоинства виновного и позволяет жертве сохранить свое. Для такого прощения нужно, чтобы жертва в своих требованиях не доходила до крайности и чтобы она приняла компенсацию и искупление, предлагаемые ви</w:t>
      </w:r>
      <w:r>
        <w:rPr>
          <w:rStyle w:val="13"/>
          <w:color w:val="000000"/>
        </w:rPr>
        <w:softHyphen/>
        <w:t>новным. Без такого хорошего прощения примирения быть не может. Приведу пример.</w:t>
      </w:r>
    </w:p>
    <w:p w:rsidR="006306F2" w:rsidRDefault="004B7AF6">
      <w:pPr>
        <w:pStyle w:val="410"/>
        <w:keepNext/>
        <w:keepLines/>
        <w:shd w:val="clear" w:color="auto" w:fill="auto"/>
        <w:spacing w:before="0" w:after="153" w:line="230" w:lineRule="exact"/>
        <w:ind w:right="200"/>
      </w:pPr>
      <w:bookmarkStart w:id="44" w:name="bookmark43"/>
      <w:r>
        <w:rPr>
          <w:rStyle w:val="43"/>
          <w:b/>
          <w:bCs/>
          <w:i/>
          <w:iCs/>
          <w:color w:val="000000"/>
        </w:rPr>
        <w:t>Ага-переживание</w:t>
      </w:r>
      <w:bookmarkEnd w:id="44"/>
    </w:p>
    <w:p w:rsidR="006306F2" w:rsidRDefault="004B7AF6">
      <w:pPr>
        <w:pStyle w:val="a6"/>
        <w:shd w:val="clear" w:color="auto" w:fill="auto"/>
        <w:spacing w:after="0" w:line="227" w:lineRule="exact"/>
        <w:ind w:left="20" w:right="40" w:firstLine="180"/>
        <w:jc w:val="both"/>
      </w:pPr>
      <w:r>
        <w:rPr>
          <w:rStyle w:val="13"/>
          <w:color w:val="000000"/>
        </w:rPr>
        <w:t>Женщина бросила мужа ради любовника и развелась с ним. Прошло много лет, и она поняла, что по-прежнему очень его любит. Тогда она спросила его, нельзя ли ей снова стать его женой. Но тот не захотел говорить на эту тему. И тем не менее, они решили вместе обратиться по этому поводу к психотерапевту.</w:t>
      </w:r>
    </w:p>
    <w:p w:rsidR="006306F2" w:rsidRDefault="004B7AF6">
      <w:pPr>
        <w:pStyle w:val="a6"/>
        <w:shd w:val="clear" w:color="auto" w:fill="auto"/>
        <w:spacing w:after="0" w:line="227" w:lineRule="exact"/>
        <w:ind w:left="20" w:right="40" w:firstLine="180"/>
        <w:jc w:val="both"/>
      </w:pPr>
      <w:r>
        <w:rPr>
          <w:rStyle w:val="13"/>
          <w:color w:val="000000"/>
        </w:rPr>
        <w:t>Для начала психотерапевт спросил мужчину, чего тот от него хочет. Мужчина ответил: «Я хочу испытать ага-переживание». Терапевт за</w:t>
      </w:r>
      <w:r>
        <w:rPr>
          <w:rStyle w:val="13"/>
          <w:color w:val="000000"/>
        </w:rPr>
        <w:softHyphen/>
        <w:t>метил, что это будет непросто, но он постарается. Затем он спросил у женщины, что она может предложить мужчине, чтобы он снова захотел взять ее в жены. Но в ее представлении все выглядело слишком просто, и ее предложение ни к чему не обязывало. Неудивительно, что оно не произвело на мужчину никакого впечатления.</w:t>
      </w:r>
    </w:p>
    <w:p w:rsidR="006306F2" w:rsidRDefault="004B7AF6">
      <w:pPr>
        <w:pStyle w:val="a6"/>
        <w:shd w:val="clear" w:color="auto" w:fill="auto"/>
        <w:spacing w:after="0" w:line="227" w:lineRule="exact"/>
        <w:ind w:left="20" w:right="40" w:firstLine="180"/>
        <w:jc w:val="both"/>
      </w:pPr>
      <w:r>
        <w:rPr>
          <w:rStyle w:val="13"/>
          <w:color w:val="000000"/>
        </w:rPr>
        <w:t>Терапевт показал ей, что в первую очередь ей нужно признать, что она причинила мужу боль. Он должен увидеть, что она хочет исправить причиненную ему несправедливость. Женщина на какое-то время за</w:t>
      </w:r>
      <w:r>
        <w:rPr>
          <w:rStyle w:val="13"/>
          <w:color w:val="000000"/>
        </w:rPr>
        <w:softHyphen/>
        <w:t>думалась, потом посмотрела мужу в глаза и сказала: «Я сожалею о том, что я тебе сделала. Я прошу тебя, позволь мне снова быть твоей женой. Я буду любить тебя и заботиться о тебе. Вот увидишь, ты сможешь на меня положиться».</w:t>
      </w:r>
    </w:p>
    <w:p w:rsidR="006306F2" w:rsidRDefault="004B7AF6">
      <w:pPr>
        <w:pStyle w:val="a6"/>
        <w:shd w:val="clear" w:color="auto" w:fill="auto"/>
        <w:spacing w:after="0" w:line="227" w:lineRule="exact"/>
        <w:ind w:left="20" w:right="40" w:firstLine="180"/>
        <w:jc w:val="both"/>
        <w:sectPr w:rsidR="006306F2">
          <w:footerReference w:type="even" r:id="rId26"/>
          <w:footerReference w:type="default" r:id="rId27"/>
          <w:footerReference w:type="first" r:id="rId28"/>
          <w:pgSz w:w="11909" w:h="16838"/>
          <w:pgMar w:top="2462" w:right="2318" w:bottom="3168" w:left="2318" w:header="0" w:footer="3" w:gutter="990"/>
          <w:cols w:space="720"/>
          <w:noEndnote/>
          <w:titlePg/>
          <w:rtlGutter/>
          <w:docGrid w:linePitch="360"/>
        </w:sectPr>
      </w:pPr>
      <w:r>
        <w:rPr>
          <w:rStyle w:val="13"/>
          <w:color w:val="000000"/>
        </w:rPr>
        <w:t>Но мужчина по-прежнему сидел не шелохнувшись. Терапевт по</w:t>
      </w:r>
      <w:r>
        <w:rPr>
          <w:rStyle w:val="13"/>
          <w:color w:val="000000"/>
        </w:rPr>
        <w:softHyphen/>
        <w:t>смотрел на него и сказал: «Должно быть, тебе было очень плохо тогда, и ты не хочешь пережить это во второй раз». На глазах у мужчины по</w:t>
      </w:r>
      <w:r>
        <w:rPr>
          <w:rStyle w:val="13"/>
          <w:color w:val="000000"/>
        </w:rPr>
        <w:softHyphen/>
        <w:t>казались слезы. Терапевт продолжил: «Тот, кто был вынужден страдать по вине другого, чувствует моральное превосходство над виновником своих страданий и потому считает себя вправе отвергать другого, как будто тот ему не нужен. Против такой невиновности у виновного шан</w:t>
      </w:r>
      <w:r>
        <w:rPr>
          <w:rStyle w:val="13"/>
          <w:color w:val="000000"/>
        </w:rPr>
        <w:softHyphen/>
      </w:r>
    </w:p>
    <w:p w:rsidR="006306F2" w:rsidRDefault="004B7AF6">
      <w:pPr>
        <w:pStyle w:val="a6"/>
        <w:shd w:val="clear" w:color="auto" w:fill="auto"/>
        <w:spacing w:after="0" w:line="227" w:lineRule="exact"/>
        <w:ind w:left="20" w:right="40" w:firstLine="180"/>
        <w:jc w:val="both"/>
      </w:pPr>
      <w:r>
        <w:rPr>
          <w:rStyle w:val="13"/>
          <w:color w:val="000000"/>
        </w:rPr>
        <w:t>сов нет». Мужчина улыбнулся, как будто его поймали с поличным. За</w:t>
      </w:r>
      <w:r>
        <w:rPr>
          <w:rStyle w:val="13"/>
          <w:color w:val="000000"/>
        </w:rPr>
        <w:softHyphen/>
        <w:t>тем повернулся к жене и с любовью посмотрел ей в глаза.</w:t>
      </w:r>
    </w:p>
    <w:p w:rsidR="006306F2" w:rsidRDefault="004B7AF6">
      <w:pPr>
        <w:pStyle w:val="a6"/>
        <w:shd w:val="clear" w:color="auto" w:fill="auto"/>
        <w:spacing w:after="238" w:line="227" w:lineRule="exact"/>
        <w:ind w:left="20" w:right="20" w:firstLine="160"/>
        <w:jc w:val="both"/>
      </w:pPr>
      <w:r>
        <w:rPr>
          <w:rStyle w:val="13"/>
          <w:color w:val="000000"/>
        </w:rPr>
        <w:t>Терапевт сказал: «Это и было ага-переживание». Это стоит пятьдесят ма</w:t>
      </w:r>
      <w:r>
        <w:rPr>
          <w:rStyle w:val="13"/>
          <w:color w:val="000000"/>
        </w:rPr>
        <w:softHyphen/>
        <w:t>рок. А теперь исчезните, и я не желаю знать, чем у вас все закончится».</w:t>
      </w:r>
    </w:p>
    <w:p w:rsidR="006306F2" w:rsidRDefault="004B7AF6">
      <w:pPr>
        <w:pStyle w:val="410"/>
        <w:keepNext/>
        <w:keepLines/>
        <w:shd w:val="clear" w:color="auto" w:fill="auto"/>
        <w:spacing w:before="0" w:after="143" w:line="230" w:lineRule="exact"/>
        <w:ind w:right="180"/>
      </w:pPr>
      <w:bookmarkStart w:id="45" w:name="bookmark44"/>
      <w:r>
        <w:rPr>
          <w:rStyle w:val="43"/>
          <w:b/>
          <w:bCs/>
          <w:i/>
          <w:iCs/>
          <w:color w:val="000000"/>
        </w:rPr>
        <w:t>Боль</w:t>
      </w:r>
      <w:bookmarkEnd w:id="45"/>
    </w:p>
    <w:p w:rsidR="006306F2" w:rsidRDefault="004B7AF6">
      <w:pPr>
        <w:pStyle w:val="a6"/>
        <w:shd w:val="clear" w:color="auto" w:fill="auto"/>
        <w:spacing w:after="0" w:line="227" w:lineRule="exact"/>
        <w:ind w:left="20" w:right="20" w:firstLine="160"/>
        <w:jc w:val="both"/>
      </w:pPr>
      <w:r>
        <w:rPr>
          <w:rStyle w:val="13"/>
          <w:color w:val="000000"/>
        </w:rPr>
        <w:t>Если в человеческих отношениях чья-то вина приводит к разрыву, то мы считаем, что виновник разрыва действует свободно и независи</w:t>
      </w:r>
      <w:r>
        <w:rPr>
          <w:rStyle w:val="13"/>
          <w:color w:val="000000"/>
        </w:rPr>
        <w:softHyphen/>
        <w:t>мо. Но если бы он не совершил этого причиняющего боль поступка, он бы, возможно, зачах, не смог развиваться дальше, и тогда у него было бы право злиться за это на другого.</w:t>
      </w:r>
    </w:p>
    <w:p w:rsidR="006306F2" w:rsidRDefault="004B7AF6">
      <w:pPr>
        <w:pStyle w:val="a6"/>
        <w:shd w:val="clear" w:color="auto" w:fill="auto"/>
        <w:spacing w:after="0" w:line="227" w:lineRule="exact"/>
        <w:ind w:left="20" w:right="20" w:firstLine="160"/>
        <w:jc w:val="both"/>
      </w:pPr>
      <w:r>
        <w:rPr>
          <w:rStyle w:val="13"/>
          <w:color w:val="000000"/>
        </w:rPr>
        <w:t>Нередко виновный пытается заплатить за расставание, страдая до разрыва столько, что этим он уравновешивает боль жертвы при расста</w:t>
      </w:r>
      <w:r>
        <w:rPr>
          <w:rStyle w:val="13"/>
          <w:color w:val="000000"/>
        </w:rPr>
        <w:softHyphen/>
        <w:t>вании. Возможно, через расставание он просто хочет открыть для себя новые или более широкие горизонты и страдает, поскольку сделать это можно, только причинив другому боль или вред.</w:t>
      </w:r>
    </w:p>
    <w:p w:rsidR="006306F2" w:rsidRDefault="004B7AF6">
      <w:pPr>
        <w:pStyle w:val="a6"/>
        <w:shd w:val="clear" w:color="auto" w:fill="auto"/>
        <w:spacing w:after="0" w:line="227" w:lineRule="exact"/>
        <w:ind w:left="20" w:right="20" w:firstLine="160"/>
        <w:jc w:val="both"/>
      </w:pPr>
      <w:r>
        <w:rPr>
          <w:rStyle w:val="13"/>
          <w:color w:val="000000"/>
        </w:rPr>
        <w:t>Но не только виновник получает при расставании шанс начать сна</w:t>
      </w:r>
      <w:r>
        <w:rPr>
          <w:rStyle w:val="13"/>
          <w:color w:val="000000"/>
        </w:rPr>
        <w:softHyphen/>
        <w:t>чала. Перед жертвой тоже внезапно открываются новые возможности.</w:t>
      </w:r>
    </w:p>
    <w:p w:rsidR="006306F2" w:rsidRDefault="004B7AF6">
      <w:pPr>
        <w:pStyle w:val="a6"/>
        <w:shd w:val="clear" w:color="auto" w:fill="auto"/>
        <w:spacing w:after="0" w:line="227" w:lineRule="exact"/>
        <w:ind w:left="20" w:right="20" w:firstLine="160"/>
        <w:jc w:val="both"/>
      </w:pPr>
      <w:r>
        <w:rPr>
          <w:rStyle w:val="13"/>
          <w:color w:val="000000"/>
        </w:rPr>
        <w:t>Если же другой отказывается от них и застывает в своей боли, он ме</w:t>
      </w:r>
      <w:r>
        <w:rPr>
          <w:rStyle w:val="13"/>
          <w:color w:val="000000"/>
        </w:rPr>
        <w:softHyphen/>
        <w:t>шает виновному идти новой дорогой, и они оба, несмотря на разрыв, по-прежнему остаются привязанными друг к другу.</w:t>
      </w:r>
    </w:p>
    <w:p w:rsidR="006306F2" w:rsidRDefault="004B7AF6">
      <w:pPr>
        <w:pStyle w:val="a6"/>
        <w:shd w:val="clear" w:color="auto" w:fill="auto"/>
        <w:spacing w:after="0" w:line="227" w:lineRule="exact"/>
        <w:ind w:left="20" w:right="20" w:firstLine="160"/>
        <w:jc w:val="both"/>
      </w:pPr>
      <w:r>
        <w:rPr>
          <w:rStyle w:val="13"/>
          <w:color w:val="000000"/>
        </w:rPr>
        <w:t>Но если жертва тоже использует шанс начать сначала, то тем самым она дарит другому свободу и облегчение. Из всех способов простить этот, наверное, самый прекрасный, поскольку он примиряет, даже если расставание необратимо.</w:t>
      </w:r>
    </w:p>
    <w:p w:rsidR="006306F2" w:rsidRDefault="004B7AF6">
      <w:pPr>
        <w:pStyle w:val="a6"/>
        <w:shd w:val="clear" w:color="auto" w:fill="auto"/>
        <w:spacing w:after="238" w:line="227" w:lineRule="exact"/>
        <w:ind w:left="20" w:right="20" w:firstLine="160"/>
        <w:jc w:val="both"/>
      </w:pPr>
      <w:r>
        <w:rPr>
          <w:rStyle w:val="13"/>
          <w:color w:val="000000"/>
        </w:rPr>
        <w:t>Но там, где вина и причиненный вред приняли роковые размеры, примирение возможно только при полном отказе от искупления. Это смиренное прощение и смиренное покорение бессилию. Оба, и жертва, и виновник, покоряются непредсказуемой судьбе и тем самым кладут конец вине и искуплению.</w:t>
      </w:r>
    </w:p>
    <w:p w:rsidR="006306F2" w:rsidRDefault="004B7AF6">
      <w:pPr>
        <w:pStyle w:val="410"/>
        <w:keepNext/>
        <w:keepLines/>
        <w:shd w:val="clear" w:color="auto" w:fill="auto"/>
        <w:spacing w:before="0" w:after="150" w:line="230" w:lineRule="exact"/>
        <w:ind w:right="180"/>
      </w:pPr>
      <w:bookmarkStart w:id="46" w:name="bookmark45"/>
      <w:r>
        <w:rPr>
          <w:rStyle w:val="43"/>
          <w:b/>
          <w:bCs/>
          <w:i/>
          <w:iCs/>
          <w:color w:val="000000"/>
        </w:rPr>
        <w:t>Добро и зло</w:t>
      </w:r>
      <w:bookmarkEnd w:id="46"/>
    </w:p>
    <w:p w:rsidR="006306F2" w:rsidRDefault="004B7AF6">
      <w:pPr>
        <w:pStyle w:val="a6"/>
        <w:shd w:val="clear" w:color="auto" w:fill="auto"/>
        <w:spacing w:after="0" w:line="227" w:lineRule="exact"/>
        <w:ind w:left="20" w:right="20" w:firstLine="160"/>
        <w:jc w:val="both"/>
      </w:pPr>
      <w:r>
        <w:rPr>
          <w:rStyle w:val="13"/>
          <w:color w:val="000000"/>
        </w:rPr>
        <w:t>Мы любим делить мир на то, что в нем имеет право быть, и то, чего на самом деле быть не должно, хотя оно и существует, и действует. Первое мы называем хорошим или здоровым, или благополучием и миром. Другое мы называем злым или больным, или бедой и войной. Или как угодно еще. Это связано с тем, что хорошим и полезным мы называем то, что для нас легко; а то, что для нас тяжело, мы называем дурным или плохим.</w:t>
      </w:r>
    </w:p>
    <w:p w:rsidR="006306F2" w:rsidRDefault="004B7AF6">
      <w:pPr>
        <w:pStyle w:val="a6"/>
        <w:shd w:val="clear" w:color="auto" w:fill="auto"/>
        <w:spacing w:after="0" w:line="227" w:lineRule="exact"/>
        <w:ind w:left="20" w:right="20" w:firstLine="160"/>
        <w:jc w:val="both"/>
      </w:pPr>
      <w:r>
        <w:rPr>
          <w:rStyle w:val="13"/>
          <w:color w:val="000000"/>
        </w:rPr>
        <w:t>Но если взглянуть на это внимательней, мы увидим, что та сила,, ко</w:t>
      </w:r>
      <w:r>
        <w:rPr>
          <w:rStyle w:val="13"/>
          <w:color w:val="000000"/>
        </w:rPr>
        <w:softHyphen/>
        <w:t>торая движет мир вперед, коренится в том, что мы называем тяжелым, злым или дурным. Побуждение к новому исходит из того, что мы пред</w:t>
      </w:r>
      <w:r>
        <w:rPr>
          <w:rStyle w:val="13"/>
          <w:color w:val="000000"/>
        </w:rPr>
        <w:softHyphen/>
        <w:t>почли бы убрать или исключить.</w:t>
      </w:r>
    </w:p>
    <w:p w:rsidR="006306F2" w:rsidRDefault="004B7AF6">
      <w:pPr>
        <w:pStyle w:val="a6"/>
        <w:shd w:val="clear" w:color="auto" w:fill="auto"/>
        <w:spacing w:after="238" w:line="227" w:lineRule="exact"/>
        <w:ind w:left="40" w:right="20" w:firstLine="180"/>
        <w:jc w:val="both"/>
      </w:pPr>
      <w:r>
        <w:rPr>
          <w:rStyle w:val="13"/>
          <w:color w:val="000000"/>
        </w:rPr>
        <w:t>Поэтому, когда мы уклоняемся от тяжелого, греховного или требую</w:t>
      </w:r>
      <w:r>
        <w:rPr>
          <w:rStyle w:val="13"/>
          <w:color w:val="000000"/>
        </w:rPr>
        <w:softHyphen/>
        <w:t>щего борьбы, мы теряем именно то, что хотим сохранить: свою жизнь, свое достоинство, свою свободу, свое величие. Только тот, кто прини</w:t>
      </w:r>
      <w:r>
        <w:rPr>
          <w:rStyle w:val="13"/>
          <w:color w:val="000000"/>
        </w:rPr>
        <w:softHyphen/>
        <w:t>мает вызов, в том числе и темных сил, кто согласен с их существовани</w:t>
      </w:r>
      <w:r>
        <w:rPr>
          <w:rStyle w:val="13"/>
          <w:color w:val="000000"/>
        </w:rPr>
        <w:softHyphen/>
        <w:t>ем, связан со своими корнями и источниками своей силы. Такие люди больше чем просто добрые или злые. Они находятся в согласии с чем- то большим во всей его глубине и силе.</w:t>
      </w:r>
    </w:p>
    <w:p w:rsidR="006306F2" w:rsidRDefault="004B7AF6">
      <w:pPr>
        <w:pStyle w:val="410"/>
        <w:keepNext/>
        <w:keepLines/>
        <w:shd w:val="clear" w:color="auto" w:fill="auto"/>
        <w:spacing w:before="0" w:after="161" w:line="230" w:lineRule="exact"/>
        <w:ind w:right="220"/>
      </w:pPr>
      <w:bookmarkStart w:id="47" w:name="bookmark46"/>
      <w:r>
        <w:rPr>
          <w:rStyle w:val="43"/>
          <w:b/>
          <w:bCs/>
          <w:i/>
          <w:iCs/>
          <w:color w:val="000000"/>
        </w:rPr>
        <w:t>Свое собственное</w:t>
      </w:r>
      <w:bookmarkEnd w:id="47"/>
    </w:p>
    <w:p w:rsidR="006306F2" w:rsidRDefault="004B7AF6">
      <w:pPr>
        <w:pStyle w:val="a6"/>
        <w:shd w:val="clear" w:color="auto" w:fill="auto"/>
        <w:spacing w:after="0" w:line="227" w:lineRule="exact"/>
        <w:ind w:left="40" w:right="20" w:firstLine="180"/>
        <w:jc w:val="both"/>
      </w:pPr>
      <w:r>
        <w:rPr>
          <w:rStyle w:val="13"/>
          <w:color w:val="000000"/>
        </w:rPr>
        <w:t>Но существует плохое или тяжелое, которое относится к нам, как наша личная судьба. Это может быть наследственное заболевание, тя</w:t>
      </w:r>
      <w:r>
        <w:rPr>
          <w:rStyle w:val="13"/>
          <w:color w:val="000000"/>
        </w:rPr>
        <w:softHyphen/>
        <w:t>желые обстоятельства в детстве или личная вина. Если мы соглашаемся с этим тяжелым и принимаем его в свою жизнь, оно становится для нас источником силы.</w:t>
      </w:r>
    </w:p>
    <w:p w:rsidR="006306F2" w:rsidRDefault="004B7AF6">
      <w:pPr>
        <w:pStyle w:val="a6"/>
        <w:shd w:val="clear" w:color="auto" w:fill="auto"/>
        <w:spacing w:after="238" w:line="227" w:lineRule="exact"/>
        <w:ind w:left="40" w:right="20" w:firstLine="180"/>
        <w:jc w:val="both"/>
      </w:pPr>
      <w:r>
        <w:rPr>
          <w:rStyle w:val="13"/>
          <w:color w:val="000000"/>
        </w:rPr>
        <w:t>Если же человек протестует против такой своей судьбы, например, против полученного на войне ранения, он лишает судьбу ее силы. То же самое относится к личной вине и ее последствиям.</w:t>
      </w:r>
    </w:p>
    <w:p w:rsidR="006306F2" w:rsidRDefault="004B7AF6">
      <w:pPr>
        <w:pStyle w:val="410"/>
        <w:keepNext/>
        <w:keepLines/>
        <w:shd w:val="clear" w:color="auto" w:fill="auto"/>
        <w:spacing w:before="0" w:after="157" w:line="230" w:lineRule="exact"/>
        <w:ind w:right="220"/>
      </w:pPr>
      <w:bookmarkStart w:id="48" w:name="bookmark47"/>
      <w:r>
        <w:rPr>
          <w:rStyle w:val="43"/>
          <w:b/>
          <w:bCs/>
          <w:i/>
          <w:iCs/>
          <w:color w:val="000000"/>
        </w:rPr>
        <w:t>Чужое</w:t>
      </w:r>
      <w:bookmarkEnd w:id="48"/>
    </w:p>
    <w:p w:rsidR="006306F2" w:rsidRDefault="004B7AF6">
      <w:pPr>
        <w:pStyle w:val="a6"/>
        <w:shd w:val="clear" w:color="auto" w:fill="auto"/>
        <w:spacing w:after="0" w:line="227" w:lineRule="exact"/>
        <w:ind w:left="40" w:right="20" w:firstLine="180"/>
        <w:jc w:val="both"/>
      </w:pPr>
      <w:r>
        <w:rPr>
          <w:rStyle w:val="13"/>
          <w:color w:val="000000"/>
        </w:rPr>
        <w:t>Тогда в семейных системах часто кто-то другой берет на себя отвергаемую судьбу или отрицаемую вину. Это имеет вдвойне тяжелые последствия.</w:t>
      </w:r>
    </w:p>
    <w:p w:rsidR="006306F2" w:rsidRDefault="004B7AF6">
      <w:pPr>
        <w:pStyle w:val="a6"/>
        <w:shd w:val="clear" w:color="auto" w:fill="auto"/>
        <w:spacing w:after="238" w:line="227" w:lineRule="exact"/>
        <w:ind w:left="40" w:right="20" w:firstLine="180"/>
        <w:jc w:val="both"/>
      </w:pPr>
      <w:r>
        <w:rPr>
          <w:rStyle w:val="13"/>
          <w:color w:val="000000"/>
        </w:rPr>
        <w:t>Чужая судьба или чужая вина не дают нам сил, ибо сделать это может лишь собственная судьба и собственная вина. Но этим мы еще и осла</w:t>
      </w:r>
      <w:r>
        <w:rPr>
          <w:rStyle w:val="13"/>
          <w:color w:val="000000"/>
        </w:rPr>
        <w:softHyphen/>
        <w:t>бляем того, чью судьбу или вину мы берем на себя. Тогда его судьба и его вина теряют свою силу и для него.</w:t>
      </w:r>
    </w:p>
    <w:p w:rsidR="006306F2" w:rsidRDefault="004B7AF6">
      <w:pPr>
        <w:pStyle w:val="410"/>
        <w:keepNext/>
        <w:keepLines/>
        <w:shd w:val="clear" w:color="auto" w:fill="auto"/>
        <w:spacing w:before="0" w:after="153" w:line="230" w:lineRule="exact"/>
        <w:ind w:right="220"/>
      </w:pPr>
      <w:bookmarkStart w:id="49" w:name="bookmark48"/>
      <w:r>
        <w:rPr>
          <w:rStyle w:val="43"/>
          <w:b/>
          <w:bCs/>
          <w:i/>
          <w:iCs/>
          <w:color w:val="000000"/>
        </w:rPr>
        <w:t>Судьба</w:t>
      </w:r>
      <w:bookmarkEnd w:id="49"/>
    </w:p>
    <w:p w:rsidR="006306F2" w:rsidRDefault="004B7AF6">
      <w:pPr>
        <w:pStyle w:val="a6"/>
        <w:shd w:val="clear" w:color="auto" w:fill="auto"/>
        <w:spacing w:after="0" w:line="227" w:lineRule="exact"/>
        <w:ind w:left="40" w:right="20" w:firstLine="180"/>
        <w:jc w:val="both"/>
      </w:pPr>
      <w:r>
        <w:rPr>
          <w:rStyle w:val="13"/>
          <w:color w:val="000000"/>
        </w:rPr>
        <w:t>Мы чувствуем себя виновными и в тех случаях, когда судьба благо</w:t>
      </w:r>
      <w:r>
        <w:rPr>
          <w:rStyle w:val="13"/>
          <w:color w:val="000000"/>
        </w:rPr>
        <w:softHyphen/>
        <w:t>приятствует нам за счет других, при том, что мы не можем этому по</w:t>
      </w:r>
      <w:r>
        <w:rPr>
          <w:rStyle w:val="13"/>
          <w:color w:val="000000"/>
        </w:rPr>
        <w:softHyphen/>
        <w:t>мешать или это изменить.</w:t>
      </w:r>
    </w:p>
    <w:p w:rsidR="006306F2" w:rsidRDefault="004B7AF6">
      <w:pPr>
        <w:pStyle w:val="a6"/>
        <w:shd w:val="clear" w:color="auto" w:fill="auto"/>
        <w:spacing w:after="0" w:line="227" w:lineRule="exact"/>
        <w:ind w:left="40" w:right="20" w:firstLine="180"/>
        <w:jc w:val="both"/>
      </w:pPr>
      <w:r>
        <w:rPr>
          <w:rStyle w:val="13"/>
          <w:color w:val="000000"/>
        </w:rPr>
        <w:t>Приведу пример. Ребенок появляется на свет, но его мать при этом умирает. Конечно, он не виноват. Никому и в голову бы не пришло призвать его за это к ответу. И все же знание о собственной невиновно</w:t>
      </w:r>
      <w:r>
        <w:rPr>
          <w:rStyle w:val="13"/>
          <w:color w:val="000000"/>
        </w:rPr>
        <w:softHyphen/>
        <w:t>сти не может принести ему облегчение. Ему никогда не избавиться от давления этой вины, поскольку свою жизнь он видит роковым образом связанной со смертью матери.</w:t>
      </w:r>
    </w:p>
    <w:p w:rsidR="006306F2" w:rsidRDefault="004B7AF6">
      <w:pPr>
        <w:pStyle w:val="a6"/>
        <w:shd w:val="clear" w:color="auto" w:fill="auto"/>
        <w:spacing w:after="0" w:line="227" w:lineRule="exact"/>
        <w:ind w:left="40" w:firstLine="180"/>
        <w:jc w:val="both"/>
      </w:pPr>
      <w:r>
        <w:rPr>
          <w:rStyle w:val="13"/>
          <w:color w:val="000000"/>
        </w:rPr>
        <w:t>Другой пример. Человек едет на машине, и вдруг у него лопается по</w:t>
      </w:r>
      <w:r>
        <w:rPr>
          <w:rStyle w:val="13"/>
          <w:color w:val="000000"/>
        </w:rPr>
        <w:softHyphen/>
        <w:t>крышка, машину заносит и она сталкивается с другой. Водитель вто</w:t>
      </w:r>
      <w:r>
        <w:rPr>
          <w:rStyle w:val="13"/>
          <w:color w:val="000000"/>
        </w:rPr>
        <w:softHyphen/>
        <w:t>рой машины погибает, а сам он остается жив. И пусть он не виноват, но с этого момента его жизнь переплетена со смертью и страданиями щугих, и несмотря на доказанную невиновность, он знает, что виноват перед ними.</w:t>
      </w:r>
    </w:p>
    <w:p w:rsidR="006306F2" w:rsidRDefault="004B7AF6">
      <w:pPr>
        <w:pStyle w:val="a6"/>
        <w:shd w:val="clear" w:color="auto" w:fill="auto"/>
        <w:spacing w:after="0" w:line="227" w:lineRule="exact"/>
        <w:ind w:left="20" w:right="20" w:firstLine="160"/>
        <w:jc w:val="both"/>
      </w:pPr>
      <w:r>
        <w:rPr>
          <w:rStyle w:val="13"/>
          <w:color w:val="000000"/>
        </w:rPr>
        <w:t>Третий пример. Один человек рассказывает, как в конце войны, когда п о мать была им беременна, она отправилась в лазарет к его отцу, что</w:t>
      </w:r>
      <w:r>
        <w:rPr>
          <w:rStyle w:val="13"/>
          <w:color w:val="000000"/>
        </w:rPr>
        <w:softHyphen/>
        <w:t>бы забрать его домой. Но во время бегства они столкнулись с русским солдатом и, защищаясь, убили его. И несмотря на то, что это была толь</w:t>
      </w:r>
      <w:r>
        <w:rPr>
          <w:rStyle w:val="13"/>
          <w:color w:val="000000"/>
        </w:rPr>
        <w:softHyphen/>
        <w:t>ко необходимая самооборона, с тех пор и родители, и ребенок всегда чувствуют за собой эту вину. Потому что они живут, в то время как дру</w:t>
      </w:r>
      <w:r>
        <w:rPr>
          <w:rStyle w:val="13"/>
          <w:color w:val="000000"/>
        </w:rPr>
        <w:softHyphen/>
        <w:t>гой человек, который выполнял свой долг, погиб.</w:t>
      </w:r>
    </w:p>
    <w:p w:rsidR="006306F2" w:rsidRDefault="004B7AF6">
      <w:pPr>
        <w:pStyle w:val="a6"/>
        <w:shd w:val="clear" w:color="auto" w:fill="auto"/>
        <w:spacing w:after="0" w:line="227" w:lineRule="exact"/>
        <w:ind w:left="20" w:right="20" w:firstLine="160"/>
        <w:jc w:val="both"/>
      </w:pPr>
      <w:r>
        <w:rPr>
          <w:rStyle w:val="13"/>
          <w:color w:val="000000"/>
        </w:rPr>
        <w:t>В случаях такой - предопределенной судьбой — вины и невиновности мы чувствуем себя во всех отношениях бессильными. Именно поэтому мам так трудно их выносить. Если бы мы были виноваты или если бы мы имели какие-то заслуги, у нас была бы и власть, и влияние. Но здесь мы понимаем, что как в хорошем, так и в плохом мы полностью во вла</w:t>
      </w:r>
      <w:r>
        <w:rPr>
          <w:rStyle w:val="13"/>
          <w:color w:val="000000"/>
        </w:rPr>
        <w:softHyphen/>
        <w:t>сти непредсказуемой судьбы, которая распоряжается нашей жизнью и смертью, спасением и несчастьем, благополучием или погибелью вне зависимости оттого, плохие мы или хорошие.</w:t>
      </w:r>
    </w:p>
    <w:p w:rsidR="006306F2" w:rsidRDefault="004B7AF6">
      <w:pPr>
        <w:pStyle w:val="a6"/>
        <w:shd w:val="clear" w:color="auto" w:fill="auto"/>
        <w:spacing w:after="0" w:line="227" w:lineRule="exact"/>
        <w:ind w:left="20" w:right="20" w:firstLine="160"/>
        <w:jc w:val="both"/>
      </w:pPr>
      <w:r>
        <w:rPr>
          <w:rStyle w:val="13"/>
          <w:color w:val="000000"/>
        </w:rPr>
        <w:t>Для многих это роковое бессилие настолько страшно, что они скорее готовы отбросить обретенное счастье или жизнь, чем принять их как милость. Они часто пытаются хотя бы задним числом привлечь сюда личную вину или личную заслугу, чтобы таким образом все-таки как-то избежать полной подвластности судьбе в случае незаслуженного спасе</w:t>
      </w:r>
      <w:r>
        <w:rPr>
          <w:rStyle w:val="13"/>
          <w:color w:val="000000"/>
        </w:rPr>
        <w:softHyphen/>
        <w:t>ния или безвинной вины.</w:t>
      </w:r>
    </w:p>
    <w:p w:rsidR="006306F2" w:rsidRDefault="004B7AF6">
      <w:pPr>
        <w:pStyle w:val="a6"/>
        <w:shd w:val="clear" w:color="auto" w:fill="auto"/>
        <w:spacing w:after="0" w:line="227" w:lineRule="exact"/>
        <w:ind w:left="20" w:right="20" w:firstLine="160"/>
        <w:jc w:val="both"/>
      </w:pPr>
      <w:r>
        <w:rPr>
          <w:rStyle w:val="13"/>
          <w:color w:val="000000"/>
        </w:rPr>
        <w:t>Вот пример обычной реакции в случае роковой вины: человек, ока</w:t>
      </w:r>
      <w:r>
        <w:rPr>
          <w:rStyle w:val="13"/>
          <w:color w:val="000000"/>
        </w:rPr>
        <w:softHyphen/>
        <w:t>завшийся в выигрыше за счет других, этот выигрыш ограничивает, от</w:t>
      </w:r>
      <w:r>
        <w:rPr>
          <w:rStyle w:val="13"/>
          <w:color w:val="000000"/>
        </w:rPr>
        <w:softHyphen/>
        <w:t>казывается от него или отбрасывает его. Например, тем, что совершает самоубийство, заболевает или становится действительно виновным в моральном смысле и несет за это наказание.</w:t>
      </w:r>
    </w:p>
    <w:p w:rsidR="006306F2" w:rsidRDefault="004B7AF6">
      <w:pPr>
        <w:pStyle w:val="a6"/>
        <w:shd w:val="clear" w:color="auto" w:fill="auto"/>
        <w:spacing w:after="0" w:line="227" w:lineRule="exact"/>
        <w:ind w:left="20" w:right="20" w:firstLine="160"/>
        <w:jc w:val="both"/>
      </w:pPr>
      <w:r>
        <w:rPr>
          <w:rStyle w:val="13"/>
          <w:color w:val="000000"/>
        </w:rPr>
        <w:t>Такие решения связаны с магическим мышлением и являются дет</w:t>
      </w:r>
      <w:r>
        <w:rPr>
          <w:rStyle w:val="13"/>
          <w:color w:val="000000"/>
        </w:rPr>
        <w:softHyphen/>
        <w:t>ской формой переработки незаслуженного счастья. Ведь если посмо</w:t>
      </w:r>
      <w:r>
        <w:rPr>
          <w:rStyle w:val="13"/>
          <w:color w:val="000000"/>
        </w:rPr>
        <w:softHyphen/>
        <w:t>треть повнимательнее, то несчастье от этого никак не уменьшается, а наоборот, возрастает.</w:t>
      </w:r>
    </w:p>
    <w:p w:rsidR="006306F2" w:rsidRDefault="004B7AF6">
      <w:pPr>
        <w:pStyle w:val="a6"/>
        <w:shd w:val="clear" w:color="auto" w:fill="auto"/>
        <w:spacing w:after="0" w:line="227" w:lineRule="exact"/>
        <w:ind w:left="20" w:right="20" w:firstLine="160"/>
        <w:jc w:val="both"/>
      </w:pPr>
      <w:r>
        <w:rPr>
          <w:rStyle w:val="13"/>
          <w:color w:val="000000"/>
        </w:rPr>
        <w:t>Например, если ребенок, чья мать умерла во время родов, ограни</w:t>
      </w:r>
      <w:r>
        <w:rPr>
          <w:rStyle w:val="13"/>
          <w:color w:val="000000"/>
        </w:rPr>
        <w:softHyphen/>
        <w:t>чивает свою жизнь или совершает самоубийство, тогда жертва матери оказывается напрасной, и на мать словно бы возлагается еще и ответ</w:t>
      </w:r>
      <w:r>
        <w:rPr>
          <w:rStyle w:val="13"/>
          <w:color w:val="000000"/>
        </w:rPr>
        <w:softHyphen/>
        <w:t>ственность за несчастье ребенка.</w:t>
      </w:r>
    </w:p>
    <w:p w:rsidR="006306F2" w:rsidRDefault="004B7AF6">
      <w:pPr>
        <w:pStyle w:val="a6"/>
        <w:shd w:val="clear" w:color="auto" w:fill="auto"/>
        <w:spacing w:after="0" w:line="227" w:lineRule="exact"/>
        <w:ind w:left="20" w:right="20" w:firstLine="160"/>
        <w:jc w:val="both"/>
      </w:pPr>
      <w:r>
        <w:rPr>
          <w:rStyle w:val="13"/>
          <w:color w:val="000000"/>
        </w:rPr>
        <w:t>Если же ребенок скажет: «Дорогая мама, если случилось так, что, да</w:t>
      </w:r>
      <w:r>
        <w:rPr>
          <w:rStyle w:val="13"/>
          <w:color w:val="000000"/>
        </w:rPr>
        <w:softHyphen/>
        <w:t>вая жизнь мне, ты потеряла свою, то это не должно было быть напрас</w:t>
      </w:r>
      <w:r>
        <w:rPr>
          <w:rStyle w:val="13"/>
          <w:color w:val="000000"/>
        </w:rPr>
        <w:softHyphen/>
        <w:t>но, в память о тебе я сделаю из нее что-то особенное», тогда давление роковой вины превращается в мотор для жизни, в которой возможны такие свершения, на которые у других не достало бы сил. Тогда жертва матери оказывает благотворное действие после ее смерти. Это прими</w:t>
      </w:r>
      <w:r>
        <w:rPr>
          <w:rStyle w:val="13"/>
          <w:color w:val="000000"/>
        </w:rPr>
        <w:softHyphen/>
        <w:t>ряет и приносит успокоение.</w:t>
      </w:r>
    </w:p>
    <w:p w:rsidR="006306F2" w:rsidRDefault="004B7AF6">
      <w:pPr>
        <w:pStyle w:val="a6"/>
        <w:shd w:val="clear" w:color="auto" w:fill="auto"/>
        <w:spacing w:after="238" w:line="227" w:lineRule="exact"/>
        <w:ind w:left="20" w:right="20" w:firstLine="180"/>
        <w:jc w:val="both"/>
      </w:pPr>
      <w:r>
        <w:rPr>
          <w:rStyle w:val="13"/>
          <w:color w:val="000000"/>
        </w:rPr>
        <w:t>Здесь все участники ситуации тоже находятся под давлением потреб</w:t>
      </w:r>
      <w:r>
        <w:rPr>
          <w:rStyle w:val="13"/>
          <w:color w:val="000000"/>
        </w:rPr>
        <w:softHyphen/>
        <w:t>ности в уравновешивании: тот, кто получил что-то от судьбы, хочет вернуть нечто равноценное, а раз он не может ничего дать, то он стре</w:t>
      </w:r>
      <w:r>
        <w:rPr>
          <w:rStyle w:val="13"/>
          <w:color w:val="000000"/>
        </w:rPr>
        <w:softHyphen/>
        <w:t>мится хотя бы отказать себе в чем-то равноценном. Но в данном случае привычные пути ведут в пустоту, ибо судьбу не заботят ни наши при</w:t>
      </w:r>
      <w:r>
        <w:rPr>
          <w:rStyle w:val="13"/>
          <w:color w:val="000000"/>
        </w:rPr>
        <w:softHyphen/>
        <w:t>тязания, ни наша компенсация, ни наше искупление.</w:t>
      </w:r>
    </w:p>
    <w:p w:rsidR="006306F2" w:rsidRDefault="004B7AF6">
      <w:pPr>
        <w:pStyle w:val="410"/>
        <w:keepNext/>
        <w:keepLines/>
        <w:shd w:val="clear" w:color="auto" w:fill="auto"/>
        <w:spacing w:before="0" w:after="153" w:line="230" w:lineRule="exact"/>
        <w:ind w:right="180"/>
      </w:pPr>
      <w:bookmarkStart w:id="50" w:name="bookmark49"/>
      <w:r>
        <w:rPr>
          <w:rStyle w:val="43"/>
          <w:b/>
          <w:bCs/>
          <w:i/>
          <w:iCs/>
          <w:color w:val="000000"/>
        </w:rPr>
        <w:t>Смирение</w:t>
      </w:r>
      <w:bookmarkEnd w:id="50"/>
    </w:p>
    <w:p w:rsidR="006306F2" w:rsidRDefault="004B7AF6">
      <w:pPr>
        <w:pStyle w:val="a6"/>
        <w:shd w:val="clear" w:color="auto" w:fill="auto"/>
        <w:spacing w:after="0" w:line="227" w:lineRule="exact"/>
        <w:ind w:left="20" w:right="20" w:firstLine="180"/>
        <w:jc w:val="both"/>
      </w:pPr>
      <w:r>
        <w:rPr>
          <w:rStyle w:val="13"/>
          <w:color w:val="000000"/>
        </w:rPr>
        <w:t>Собственная невиновность — вот то, из-за чего так трудно выносить роковую вину. Если бы я был виноват и потому наказан или если бы я был невиновен и потому спасен, то я мог бы предположить, что судь</w:t>
      </w:r>
      <w:r>
        <w:rPr>
          <w:rStyle w:val="13"/>
          <w:color w:val="000000"/>
        </w:rPr>
        <w:softHyphen/>
        <w:t>ба подчиняется некоему моральному порядку и правилу, и с помощью вины или невиновности мог бы оказывать на нее влияние и управлять ею. Если же я, независимо от того, виновен я или невиновен, оказы</w:t>
      </w:r>
      <w:r>
        <w:rPr>
          <w:rStyle w:val="13"/>
          <w:color w:val="000000"/>
        </w:rPr>
        <w:softHyphen/>
        <w:t>ваюсь спасен, в то время как другие, не важно, виновные или невино</w:t>
      </w:r>
      <w:r>
        <w:rPr>
          <w:rStyle w:val="13"/>
          <w:color w:val="000000"/>
        </w:rPr>
        <w:softHyphen/>
        <w:t>вные, погибают, значит, я во всех отношениях отдан на произвол этих сил и неизбежно оказываюсь перед лицом рокового бессилия моей вины и невиновности.</w:t>
      </w:r>
    </w:p>
    <w:p w:rsidR="006306F2" w:rsidRDefault="004B7AF6">
      <w:pPr>
        <w:pStyle w:val="a6"/>
        <w:shd w:val="clear" w:color="auto" w:fill="auto"/>
        <w:spacing w:after="0" w:line="227" w:lineRule="exact"/>
        <w:ind w:left="20" w:right="20" w:firstLine="180"/>
        <w:jc w:val="both"/>
      </w:pPr>
      <w:r>
        <w:rPr>
          <w:rStyle w:val="13"/>
          <w:color w:val="000000"/>
        </w:rPr>
        <w:t>В таком случае единственный выход для меня — просто подчиниться, покорно включиться в некий могущественный контекст, на мое счастье или на беду. Позицию, лежащую в основе такого поведения, я называю смирением. Оно позволяет мне принимать мою жизнь и мое счастье, покуда они у меня есть, независимо от цены, которую платят за это дру</w:t>
      </w:r>
      <w:r>
        <w:rPr>
          <w:rStyle w:val="13"/>
          <w:color w:val="000000"/>
        </w:rPr>
        <w:softHyphen/>
        <w:t>гие. Оно же велит мне согласиться с собственной смертью и тяжелой судьбой, когда приходит мой черед, что бы там ни было с моей виной и невиновностью.</w:t>
      </w:r>
    </w:p>
    <w:p w:rsidR="006306F2" w:rsidRDefault="004B7AF6">
      <w:pPr>
        <w:pStyle w:val="a6"/>
        <w:shd w:val="clear" w:color="auto" w:fill="auto"/>
        <w:spacing w:after="240" w:line="227" w:lineRule="exact"/>
        <w:ind w:left="20" w:right="20" w:firstLine="180"/>
        <w:jc w:val="both"/>
      </w:pPr>
      <w:r>
        <w:rPr>
          <w:rStyle w:val="13"/>
          <w:color w:val="000000"/>
        </w:rPr>
        <w:t>Это смирение заставляет меня серьезно относиться к тому, что не я распоряжаюсь судьбой, а судьба мной. Что это она меня принимает, не</w:t>
      </w:r>
      <w:r>
        <w:rPr>
          <w:rStyle w:val="13"/>
          <w:color w:val="000000"/>
        </w:rPr>
        <w:softHyphen/>
        <w:t>сет и позволяет упасть по законам, тайну которых я не могу и не имею права открыть. Такое смирение — подобающий ответ роковой вине и невиновности. Оно уравнивает меня с жертвами. Оно позволяет мне чтить их не путем отбрасывания или ограничения того, что я получил за их счет, а как раз тем, что, несмотря на высокую цену, я с благодарно</w:t>
      </w:r>
      <w:r>
        <w:rPr>
          <w:rStyle w:val="13"/>
          <w:color w:val="000000"/>
        </w:rPr>
        <w:softHyphen/>
        <w:t>стью это принимаю, а потом передаю полученное дальше.</w:t>
      </w:r>
    </w:p>
    <w:p w:rsidR="006306F2" w:rsidRDefault="004B7AF6">
      <w:pPr>
        <w:pStyle w:val="a6"/>
        <w:shd w:val="clear" w:color="auto" w:fill="auto"/>
        <w:spacing w:after="0" w:line="227" w:lineRule="exact"/>
        <w:ind w:left="20" w:right="20" w:firstLine="180"/>
        <w:jc w:val="both"/>
      </w:pPr>
      <w:r>
        <w:rPr>
          <w:rStyle w:val="13"/>
          <w:color w:val="000000"/>
        </w:rPr>
        <w:t>Сегодня я говорил в первую очередь о вине и невиновности в контек</w:t>
      </w:r>
      <w:r>
        <w:rPr>
          <w:rStyle w:val="13"/>
          <w:color w:val="000000"/>
        </w:rPr>
        <w:softHyphen/>
        <w:t>сте «давать» и «брать». Но у вины и невиновности много разных лиц, и действуют они многими разными способами. Ведь человеческие от</w:t>
      </w:r>
      <w:r>
        <w:rPr>
          <w:rStyle w:val="13"/>
          <w:color w:val="000000"/>
        </w:rPr>
        <w:softHyphen/>
        <w:t>ношения — это взаимодействие различных потребностей и порядков, которые стремятся добиться своего при помощи разных вариантов пе</w:t>
      </w:r>
      <w:r>
        <w:rPr>
          <w:rStyle w:val="13"/>
          <w:color w:val="000000"/>
        </w:rPr>
        <w:softHyphen/>
        <w:t>реживания вины и невиновности. Эти другие возможности пережива</w:t>
      </w:r>
      <w:r>
        <w:rPr>
          <w:rStyle w:val="13"/>
          <w:color w:val="000000"/>
        </w:rPr>
        <w:softHyphen/>
        <w:t>ния вины и невиновности я рассмотрю, когда буду говорить о границах совести и порядках любви.</w:t>
      </w:r>
    </w:p>
    <w:p w:rsidR="006306F2" w:rsidRDefault="004B7AF6">
      <w:pPr>
        <w:pStyle w:val="a6"/>
        <w:shd w:val="clear" w:color="auto" w:fill="auto"/>
        <w:spacing w:after="240" w:line="230" w:lineRule="exact"/>
        <w:ind w:left="20" w:firstLine="180"/>
        <w:jc w:val="both"/>
      </w:pPr>
      <w:r>
        <w:rPr>
          <w:rStyle w:val="13"/>
          <w:color w:val="000000"/>
        </w:rPr>
        <w:t>Но я скажу еще несколько слов о:</w:t>
      </w:r>
    </w:p>
    <w:p w:rsidR="006306F2" w:rsidRDefault="004B7AF6">
      <w:pPr>
        <w:pStyle w:val="410"/>
        <w:keepNext/>
        <w:keepLines/>
        <w:shd w:val="clear" w:color="auto" w:fill="auto"/>
        <w:spacing w:before="0" w:after="153" w:line="230" w:lineRule="exact"/>
        <w:ind w:right="180"/>
      </w:pPr>
      <w:bookmarkStart w:id="51" w:name="bookmark50"/>
      <w:r>
        <w:rPr>
          <w:rStyle w:val="43"/>
          <w:b/>
          <w:bCs/>
          <w:i/>
          <w:iCs/>
          <w:color w:val="000000"/>
        </w:rPr>
        <w:t>Порядок и полнота</w:t>
      </w:r>
      <w:bookmarkEnd w:id="51"/>
    </w:p>
    <w:p w:rsidR="006306F2" w:rsidRDefault="004B7AF6">
      <w:pPr>
        <w:pStyle w:val="31"/>
        <w:shd w:val="clear" w:color="auto" w:fill="auto"/>
        <w:spacing w:after="0" w:line="227" w:lineRule="exact"/>
        <w:ind w:left="1060" w:right="960"/>
      </w:pPr>
      <w:r>
        <w:rPr>
          <w:rStyle w:val="3"/>
          <w:i/>
          <w:iCs/>
          <w:color w:val="000000"/>
        </w:rPr>
        <w:t>Порядок</w:t>
      </w:r>
      <w:r>
        <w:rPr>
          <w:rStyle w:val="30"/>
          <w:i w:val="0"/>
          <w:iCs w:val="0"/>
          <w:color w:val="000000"/>
        </w:rPr>
        <w:t xml:space="preserve"> — </w:t>
      </w:r>
      <w:r>
        <w:rPr>
          <w:rStyle w:val="3"/>
          <w:i/>
          <w:iCs/>
          <w:color w:val="000000"/>
        </w:rPr>
        <w:t>способ, позволяющий различному взаимодействовать.</w:t>
      </w:r>
    </w:p>
    <w:p w:rsidR="006306F2" w:rsidRDefault="004B7AF6">
      <w:pPr>
        <w:pStyle w:val="31"/>
        <w:shd w:val="clear" w:color="auto" w:fill="auto"/>
        <w:spacing w:after="240" w:line="227" w:lineRule="exact"/>
        <w:ind w:left="1060"/>
      </w:pPr>
      <w:r>
        <w:rPr>
          <w:rStyle w:val="3"/>
          <w:i/>
          <w:iCs/>
          <w:color w:val="000000"/>
        </w:rPr>
        <w:t>Поэтому ему присущи многообразие и полнота.</w:t>
      </w:r>
    </w:p>
    <w:p w:rsidR="006306F2" w:rsidRDefault="004B7AF6">
      <w:pPr>
        <w:pStyle w:val="31"/>
        <w:shd w:val="clear" w:color="auto" w:fill="auto"/>
        <w:spacing w:after="0" w:line="227" w:lineRule="exact"/>
        <w:ind w:left="1060" w:right="960"/>
      </w:pPr>
      <w:r>
        <w:rPr>
          <w:rStyle w:val="3"/>
          <w:i/>
          <w:iCs/>
          <w:color w:val="000000"/>
        </w:rPr>
        <w:t>Он постоянно в обмене, он единит разрозненное и к общему его свершенью собирает.</w:t>
      </w:r>
    </w:p>
    <w:p w:rsidR="006306F2" w:rsidRDefault="004B7AF6">
      <w:pPr>
        <w:pStyle w:val="31"/>
        <w:shd w:val="clear" w:color="auto" w:fill="auto"/>
        <w:spacing w:after="243" w:line="227" w:lineRule="exact"/>
        <w:ind w:left="1060"/>
      </w:pPr>
      <w:r>
        <w:rPr>
          <w:rStyle w:val="3"/>
          <w:i/>
          <w:iCs/>
          <w:color w:val="000000"/>
        </w:rPr>
        <w:t>Поэтому ему присуще движение.</w:t>
      </w:r>
    </w:p>
    <w:p w:rsidR="006306F2" w:rsidRDefault="004B7AF6">
      <w:pPr>
        <w:pStyle w:val="31"/>
        <w:shd w:val="clear" w:color="auto" w:fill="auto"/>
        <w:spacing w:after="0" w:line="223" w:lineRule="exact"/>
        <w:ind w:left="1060"/>
      </w:pPr>
      <w:r>
        <w:rPr>
          <w:rStyle w:val="3"/>
          <w:i/>
          <w:iCs/>
          <w:color w:val="000000"/>
        </w:rPr>
        <w:t>Он преходящее заковывает в форму,</w:t>
      </w:r>
    </w:p>
    <w:p w:rsidR="006306F2" w:rsidRDefault="004B7AF6">
      <w:pPr>
        <w:pStyle w:val="31"/>
        <w:shd w:val="clear" w:color="auto" w:fill="auto"/>
        <w:spacing w:after="0" w:line="223" w:lineRule="exact"/>
        <w:ind w:left="1060"/>
      </w:pPr>
      <w:r>
        <w:rPr>
          <w:rStyle w:val="3"/>
          <w:i/>
          <w:iCs/>
          <w:color w:val="000000"/>
        </w:rPr>
        <w:t>которая ему дальнейшее существованье обещает.</w:t>
      </w:r>
    </w:p>
    <w:p w:rsidR="006306F2" w:rsidRDefault="004B7AF6">
      <w:pPr>
        <w:pStyle w:val="31"/>
        <w:shd w:val="clear" w:color="auto" w:fill="auto"/>
        <w:spacing w:after="237" w:line="223" w:lineRule="exact"/>
        <w:ind w:left="1060"/>
      </w:pPr>
      <w:r>
        <w:rPr>
          <w:rStyle w:val="3"/>
          <w:i/>
          <w:iCs/>
          <w:color w:val="000000"/>
        </w:rPr>
        <w:t>Поэтому ему присуща продолжительность.</w:t>
      </w:r>
    </w:p>
    <w:p w:rsidR="006306F2" w:rsidRDefault="004B7AF6">
      <w:pPr>
        <w:pStyle w:val="31"/>
        <w:shd w:val="clear" w:color="auto" w:fill="auto"/>
        <w:spacing w:after="0" w:line="227" w:lineRule="exact"/>
        <w:ind w:left="1060" w:right="960"/>
      </w:pPr>
      <w:r>
        <w:rPr>
          <w:rStyle w:val="3"/>
          <w:i/>
          <w:iCs/>
          <w:color w:val="000000"/>
        </w:rPr>
        <w:t>Но, как и дерево, что прежде, чем упасть, ' роняет плод, который будет жить дальше, так и порядок не отстает от времени.</w:t>
      </w:r>
    </w:p>
    <w:p w:rsidR="006306F2" w:rsidRDefault="004B7AF6">
      <w:pPr>
        <w:pStyle w:val="31"/>
        <w:shd w:val="clear" w:color="auto" w:fill="auto"/>
        <w:spacing w:after="240" w:line="227" w:lineRule="exact"/>
        <w:ind w:left="1060"/>
      </w:pPr>
      <w:r>
        <w:rPr>
          <w:rStyle w:val="3"/>
          <w:i/>
          <w:iCs/>
          <w:color w:val="000000"/>
        </w:rPr>
        <w:t>Поэтому ему присущи обновление и перемены.</w:t>
      </w:r>
    </w:p>
    <w:p w:rsidR="006306F2" w:rsidRDefault="004B7AF6">
      <w:pPr>
        <w:pStyle w:val="31"/>
        <w:shd w:val="clear" w:color="auto" w:fill="auto"/>
        <w:spacing w:after="0" w:line="227" w:lineRule="exact"/>
        <w:ind w:left="1060" w:right="960"/>
      </w:pPr>
      <w:r>
        <w:rPr>
          <w:rStyle w:val="3"/>
          <w:i/>
          <w:iCs/>
          <w:color w:val="000000"/>
        </w:rPr>
        <w:t>Порядки, которые живут, дышат и развиваются.</w:t>
      </w:r>
    </w:p>
    <w:p w:rsidR="006306F2" w:rsidRDefault="004B7AF6">
      <w:pPr>
        <w:pStyle w:val="31"/>
        <w:shd w:val="clear" w:color="auto" w:fill="auto"/>
        <w:spacing w:after="0" w:line="227" w:lineRule="exact"/>
        <w:ind w:left="1060" w:right="960"/>
      </w:pPr>
      <w:r>
        <w:rPr>
          <w:rStyle w:val="3"/>
          <w:i/>
          <w:iCs/>
          <w:color w:val="000000"/>
        </w:rPr>
        <w:t>Тоской и страхом они нас понуждают и заставляют повиноваться.</w:t>
      </w:r>
    </w:p>
    <w:p w:rsidR="006306F2" w:rsidRDefault="004B7AF6">
      <w:pPr>
        <w:pStyle w:val="31"/>
        <w:shd w:val="clear" w:color="auto" w:fill="auto"/>
        <w:spacing w:after="0" w:line="227" w:lineRule="exact"/>
        <w:ind w:left="1060"/>
      </w:pPr>
      <w:r>
        <w:rPr>
          <w:rStyle w:val="3"/>
          <w:i/>
          <w:iCs/>
          <w:color w:val="000000"/>
        </w:rPr>
        <w:t>Определяя для нас границы,</w:t>
      </w:r>
    </w:p>
    <w:p w:rsidR="006306F2" w:rsidRDefault="004B7AF6">
      <w:pPr>
        <w:pStyle w:val="31"/>
        <w:shd w:val="clear" w:color="auto" w:fill="auto"/>
        <w:spacing w:after="98" w:line="227" w:lineRule="exact"/>
        <w:ind w:left="1060"/>
      </w:pPr>
      <w:r>
        <w:rPr>
          <w:rStyle w:val="3"/>
          <w:i/>
          <w:iCs/>
          <w:color w:val="000000"/>
        </w:rPr>
        <w:t>они же предоставляют нам пространство.</w:t>
      </w:r>
    </w:p>
    <w:p w:rsidR="006306F2" w:rsidRDefault="004B7AF6">
      <w:pPr>
        <w:pStyle w:val="31"/>
        <w:shd w:val="clear" w:color="auto" w:fill="auto"/>
        <w:spacing w:after="520" w:line="180" w:lineRule="exact"/>
        <w:ind w:left="1060"/>
      </w:pPr>
      <w:r>
        <w:rPr>
          <w:rStyle w:val="3"/>
          <w:i/>
          <w:iCs/>
          <w:color w:val="000000"/>
        </w:rPr>
        <w:t>Они за гранью того, что нас разъединяет.</w:t>
      </w:r>
    </w:p>
    <w:p w:rsidR="006306F2" w:rsidRDefault="004B7AF6">
      <w:pPr>
        <w:pStyle w:val="310"/>
        <w:keepNext/>
        <w:keepLines/>
        <w:shd w:val="clear" w:color="auto" w:fill="auto"/>
        <w:spacing w:after="163" w:line="200" w:lineRule="exact"/>
      </w:pPr>
      <w:bookmarkStart w:id="52" w:name="bookmark51"/>
      <w:r>
        <w:rPr>
          <w:rStyle w:val="32"/>
          <w:b/>
          <w:bCs/>
          <w:color w:val="000000"/>
        </w:rPr>
        <w:t>ГРАНИЦЫ СОВЕСТИ</w:t>
      </w:r>
      <w:bookmarkEnd w:id="52"/>
    </w:p>
    <w:p w:rsidR="006306F2" w:rsidRDefault="004B7AF6">
      <w:pPr>
        <w:pStyle w:val="a6"/>
        <w:shd w:val="clear" w:color="auto" w:fill="auto"/>
        <w:spacing w:after="0" w:line="227" w:lineRule="exact"/>
        <w:ind w:left="20" w:firstLine="180"/>
        <w:jc w:val="both"/>
      </w:pPr>
      <w:r>
        <w:rPr>
          <w:rStyle w:val="13"/>
          <w:color w:val="000000"/>
        </w:rPr>
        <w:t>Мы знаем совесть, как лошадь знает всадника, который на ней ска</w:t>
      </w:r>
      <w:r>
        <w:rPr>
          <w:rStyle w:val="13"/>
          <w:color w:val="000000"/>
        </w:rPr>
        <w:softHyphen/>
        <w:t>чет, как штурман знает звезды, по которым он определяет местополо</w:t>
      </w:r>
      <w:r>
        <w:rPr>
          <w:rStyle w:val="13"/>
          <w:color w:val="000000"/>
        </w:rPr>
        <w:softHyphen/>
        <w:t>жение и выбирает направление. Но, увы и ах! На лошади сидят много наездников, а на корабле множество штурманов сверяются по мириа</w:t>
      </w:r>
      <w:r>
        <w:rPr>
          <w:rStyle w:val="13"/>
          <w:color w:val="000000"/>
        </w:rPr>
        <w:softHyphen/>
        <w:t>дам звезд. Вопрос, кому же подчиняются тогда наездники и какое на</w:t>
      </w:r>
      <w:r>
        <w:rPr>
          <w:rStyle w:val="13"/>
          <w:color w:val="000000"/>
        </w:rPr>
        <w:softHyphen/>
        <w:t>правление кораблю указывает капитан?</w:t>
      </w:r>
    </w:p>
    <w:p w:rsidR="006306F2" w:rsidRDefault="004B7AF6">
      <w:pPr>
        <w:pStyle w:val="410"/>
        <w:keepNext/>
        <w:keepLines/>
        <w:shd w:val="clear" w:color="auto" w:fill="auto"/>
        <w:spacing w:before="0" w:after="157" w:line="230" w:lineRule="exact"/>
        <w:ind w:right="20"/>
      </w:pPr>
      <w:bookmarkStart w:id="53" w:name="bookmark52"/>
      <w:r>
        <w:rPr>
          <w:rStyle w:val="43"/>
          <w:b/>
          <w:bCs/>
          <w:i/>
          <w:iCs/>
          <w:color w:val="000000"/>
        </w:rPr>
        <w:t>Ответ</w:t>
      </w:r>
      <w:bookmarkEnd w:id="53"/>
    </w:p>
    <w:p w:rsidR="006306F2" w:rsidRDefault="004B7AF6">
      <w:pPr>
        <w:pStyle w:val="a6"/>
        <w:shd w:val="clear" w:color="auto" w:fill="auto"/>
        <w:spacing w:after="0" w:line="227" w:lineRule="exact"/>
        <w:ind w:right="20" w:firstLine="0"/>
        <w:jc w:val="center"/>
      </w:pPr>
      <w:r>
        <w:rPr>
          <w:rStyle w:val="13"/>
          <w:color w:val="000000"/>
        </w:rPr>
        <w:t>Однажды ученик спросил учителя: «Скажи мне, что такое свобода?»</w:t>
      </w:r>
    </w:p>
    <w:p w:rsidR="006306F2" w:rsidRDefault="004B7AF6">
      <w:pPr>
        <w:pStyle w:val="a6"/>
        <w:shd w:val="clear" w:color="auto" w:fill="auto"/>
        <w:spacing w:after="0" w:line="227" w:lineRule="exact"/>
        <w:ind w:left="20" w:right="20" w:firstLine="180"/>
        <w:jc w:val="both"/>
      </w:pPr>
      <w:r>
        <w:rPr>
          <w:rStyle w:val="13"/>
          <w:color w:val="000000"/>
        </w:rPr>
        <w:t>«Какая свобода? — спросил его учитель. — Первая свобода — это глу</w:t>
      </w:r>
      <w:r>
        <w:rPr>
          <w:rStyle w:val="13"/>
          <w:color w:val="000000"/>
        </w:rPr>
        <w:softHyphen/>
        <w:t>пость. Она подобна коню, что с громким ржанием сбрасывает седока. Но тем крепче будет хватка, которую он ощутит потом.</w:t>
      </w:r>
    </w:p>
    <w:p w:rsidR="006306F2" w:rsidRDefault="004B7AF6">
      <w:pPr>
        <w:pStyle w:val="a6"/>
        <w:shd w:val="clear" w:color="auto" w:fill="auto"/>
        <w:spacing w:after="0" w:line="227" w:lineRule="exact"/>
        <w:ind w:left="20" w:right="20" w:firstLine="180"/>
        <w:jc w:val="both"/>
      </w:pPr>
      <w:r>
        <w:rPr>
          <w:rStyle w:val="13"/>
          <w:color w:val="000000"/>
        </w:rPr>
        <w:t>Вторая свобода — это раскаяние. Оно подобно штурману, который остается после кораблекрушения на обломках, вместо того чтобы сесть в спасательную шлюпку.</w:t>
      </w:r>
    </w:p>
    <w:p w:rsidR="006306F2" w:rsidRDefault="004B7AF6">
      <w:pPr>
        <w:pStyle w:val="a6"/>
        <w:shd w:val="clear" w:color="auto" w:fill="auto"/>
        <w:spacing w:after="0" w:line="227" w:lineRule="exact"/>
        <w:ind w:left="20" w:right="20" w:firstLine="180"/>
        <w:jc w:val="both"/>
      </w:pPr>
      <w:r>
        <w:rPr>
          <w:rStyle w:val="13"/>
          <w:color w:val="000000"/>
        </w:rPr>
        <w:t>Третья свобода — это понимание. Оно приходит после глупости и после раскаяния. Оно подобно былинке, что, на ветру качаясь, все же стоит, поскольку уступает там, где слаба».</w:t>
      </w:r>
    </w:p>
    <w:p w:rsidR="006306F2" w:rsidRDefault="004B7AF6">
      <w:pPr>
        <w:pStyle w:val="a6"/>
        <w:shd w:val="clear" w:color="auto" w:fill="auto"/>
        <w:spacing w:after="0" w:line="227" w:lineRule="exact"/>
        <w:ind w:left="20" w:firstLine="180"/>
        <w:jc w:val="both"/>
      </w:pPr>
      <w:r>
        <w:rPr>
          <w:rStyle w:val="13"/>
          <w:color w:val="000000"/>
        </w:rPr>
        <w:t>Ученик спросил: «И это все?»</w:t>
      </w:r>
    </w:p>
    <w:p w:rsidR="006306F2" w:rsidRDefault="004B7AF6">
      <w:pPr>
        <w:pStyle w:val="a6"/>
        <w:shd w:val="clear" w:color="auto" w:fill="auto"/>
        <w:spacing w:after="238" w:line="227" w:lineRule="exact"/>
        <w:ind w:left="20" w:right="20" w:firstLine="180"/>
        <w:jc w:val="both"/>
      </w:pPr>
      <w:r>
        <w:rPr>
          <w:rStyle w:val="13"/>
          <w:color w:val="000000"/>
        </w:rPr>
        <w:t>На что учитель ответил: «Иные полагают, что сами ищут истину своей души. Но это ищет через них и думает Большая Душа. Как и природа, она себе может позволить немало заблуждаться, ибо она без устали меняет оплошавших игроков на новых. Тому же, кто позволяе т думать ей, она предоставляет иногда какую-то свободу действий, и, как река пловца, который позволяет волнам себя нести, выносит всеми силами на берег».</w:t>
      </w:r>
    </w:p>
    <w:p w:rsidR="006306F2" w:rsidRDefault="004B7AF6">
      <w:pPr>
        <w:pStyle w:val="410"/>
        <w:keepNext/>
        <w:keepLines/>
        <w:shd w:val="clear" w:color="auto" w:fill="auto"/>
        <w:spacing w:before="0" w:after="157" w:line="230" w:lineRule="exact"/>
        <w:ind w:right="180"/>
      </w:pPr>
      <w:bookmarkStart w:id="54" w:name="bookmark53"/>
      <w:r>
        <w:rPr>
          <w:rStyle w:val="43"/>
          <w:b/>
          <w:bCs/>
          <w:i/>
          <w:iCs/>
          <w:color w:val="000000"/>
        </w:rPr>
        <w:t>Вина и невиновность</w:t>
      </w:r>
      <w:bookmarkEnd w:id="54"/>
    </w:p>
    <w:p w:rsidR="006306F2" w:rsidRDefault="004B7AF6">
      <w:pPr>
        <w:pStyle w:val="a6"/>
        <w:shd w:val="clear" w:color="auto" w:fill="auto"/>
        <w:spacing w:after="0" w:line="227" w:lineRule="exact"/>
        <w:ind w:left="20" w:right="20" w:firstLine="180"/>
        <w:jc w:val="both"/>
      </w:pPr>
      <w:r>
        <w:rPr>
          <w:rStyle w:val="13"/>
          <w:color w:val="000000"/>
        </w:rPr>
        <w:t>Совесть мы познаем в отношениях, она связана с нашими отноше</w:t>
      </w:r>
      <w:r>
        <w:rPr>
          <w:rStyle w:val="13"/>
          <w:color w:val="000000"/>
        </w:rPr>
        <w:softHyphen/>
        <w:t>ниями между собой. Ибо каждое действие, как-либо отзывающееся на других, сопровождается знающим чувством невиновности и вины. И как открытый глаз постоянно различает светлое и темное, так это знающее чувство каждую секунду различает на пользу или во вред от</w:t>
      </w:r>
      <w:r>
        <w:rPr>
          <w:rStyle w:val="13"/>
          <w:color w:val="000000"/>
        </w:rPr>
        <w:softHyphen/>
        <w:t>ношениям то, что мы делаем. То, что вредит отношениям, мы ощущаем как вину, а то, что им служит - как невиновность.</w:t>
      </w:r>
    </w:p>
    <w:p w:rsidR="006306F2" w:rsidRDefault="004B7AF6">
      <w:pPr>
        <w:pStyle w:val="a6"/>
        <w:shd w:val="clear" w:color="auto" w:fill="auto"/>
        <w:spacing w:after="0" w:line="227" w:lineRule="exact"/>
        <w:ind w:left="20" w:right="20" w:firstLine="180"/>
        <w:jc w:val="both"/>
      </w:pPr>
      <w:r>
        <w:rPr>
          <w:rStyle w:val="13"/>
          <w:color w:val="000000"/>
        </w:rPr>
        <w:t>С помощью чувства вины совесть натягивает нам поводья и заставляет сменить курс на противоположный. С помощью чувства невиновности она дает нам волю, и свежий ветер наполняет паруса нашего корабля.</w:t>
      </w:r>
    </w:p>
    <w:p w:rsidR="006306F2" w:rsidRDefault="004B7AF6">
      <w:pPr>
        <w:pStyle w:val="a6"/>
        <w:shd w:val="clear" w:color="auto" w:fill="auto"/>
        <w:spacing w:after="0" w:line="227" w:lineRule="exact"/>
        <w:ind w:left="20" w:right="20" w:firstLine="180"/>
        <w:jc w:val="both"/>
      </w:pPr>
      <w:r>
        <w:rPr>
          <w:rStyle w:val="13"/>
          <w:color w:val="000000"/>
        </w:rPr>
        <w:t>Это как с равновесием. Чтобы мы его сохраняли, некий внутренний ор</w:t>
      </w:r>
      <w:r>
        <w:rPr>
          <w:rStyle w:val="13"/>
          <w:color w:val="000000"/>
        </w:rPr>
        <w:softHyphen/>
        <w:t>ган постоянно понуждает и направляет нас посредством ощущений ком</w:t>
      </w:r>
      <w:r>
        <w:rPr>
          <w:rStyle w:val="13"/>
          <w:color w:val="000000"/>
        </w:rPr>
        <w:softHyphen/>
        <w:t>форта и дискомфорта, и точно так же, чтобы мы сохраняли важные для нас отношения, нас постоянно понуждает и направляет другой внутрен</w:t>
      </w:r>
      <w:r>
        <w:rPr>
          <w:rStyle w:val="13"/>
          <w:color w:val="000000"/>
        </w:rPr>
        <w:softHyphen/>
        <w:t>ний орган при помощи других ощущений комфорта и дискомфорта.</w:t>
      </w:r>
    </w:p>
    <w:p w:rsidR="006306F2" w:rsidRDefault="004B7AF6">
      <w:pPr>
        <w:pStyle w:val="a6"/>
        <w:shd w:val="clear" w:color="auto" w:fill="auto"/>
        <w:spacing w:after="0" w:line="227" w:lineRule="exact"/>
        <w:ind w:left="20" w:right="20" w:firstLine="180"/>
        <w:jc w:val="both"/>
      </w:pPr>
      <w:r>
        <w:rPr>
          <w:rStyle w:val="13"/>
          <w:color w:val="000000"/>
        </w:rPr>
        <w:t>Отношения складываются в зависимости от условий, которые в основном являются для нас заданными, так же как в ситуации с равно</w:t>
      </w:r>
      <w:r>
        <w:rPr>
          <w:rStyle w:val="13"/>
          <w:color w:val="000000"/>
        </w:rPr>
        <w:softHyphen/>
        <w:t>весием такими заданными условиями являются верх и низ, впереди и сзади, право и лево. И хотя при желании мы можем упасть вперед или назад, вправо или влево, по врожденный рефлекс заставляет нас вос</w:t>
      </w:r>
      <w:r>
        <w:rPr>
          <w:rStyle w:val="13"/>
          <w:color w:val="000000"/>
        </w:rPr>
        <w:softHyphen/>
        <w:t>становить равновесие, пока не произошло катастрофы, и таким обра- :юм мы вовремя возвращаемся в вертикальное положение.</w:t>
      </w:r>
    </w:p>
    <w:p w:rsidR="006306F2" w:rsidRDefault="004B7AF6">
      <w:pPr>
        <w:pStyle w:val="a6"/>
        <w:shd w:val="clear" w:color="auto" w:fill="auto"/>
        <w:spacing w:after="0" w:line="227" w:lineRule="exact"/>
        <w:ind w:left="20" w:right="20" w:firstLine="160"/>
        <w:jc w:val="both"/>
      </w:pPr>
      <w:r>
        <w:rPr>
          <w:rStyle w:val="13"/>
          <w:color w:val="000000"/>
        </w:rPr>
        <w:t>Так и за нашими отношениями следит некий орган, стоящий над на</w:t>
      </w:r>
      <w:r>
        <w:rPr>
          <w:rStyle w:val="13"/>
          <w:color w:val="000000"/>
        </w:rPr>
        <w:softHyphen/>
        <w:t>шим самоволием. Он как рефлекс заставляет нас корректировать свое поведение и восстанавливать равновесие, если мы нарушаем условия, необходимые для сохранения хороших отношений, и ставим под угрозу свою принадлежность. Орган, отвечающий за сохранение отношений, так же, как орган, отвечающий за равновесие, воспринимает челове</w:t>
      </w:r>
      <w:r>
        <w:rPr>
          <w:rStyle w:val="13"/>
          <w:color w:val="000000"/>
        </w:rPr>
        <w:softHyphen/>
        <w:t>ка вместе с его окружением, распознает свободное пространство и его границы и управляет человеком при помощи различных ощущений комфорта и дискомфорта. В этом случае дискомфорт мы ощущаем как вину, а комфорт — как невиновность.</w:t>
      </w:r>
    </w:p>
    <w:p w:rsidR="006306F2" w:rsidRDefault="004B7AF6">
      <w:pPr>
        <w:pStyle w:val="a6"/>
        <w:shd w:val="clear" w:color="auto" w:fill="auto"/>
        <w:spacing w:after="238" w:line="227" w:lineRule="exact"/>
        <w:ind w:left="20" w:right="20" w:firstLine="160"/>
        <w:jc w:val="both"/>
      </w:pPr>
      <w:r>
        <w:rPr>
          <w:rStyle w:val="13"/>
          <w:color w:val="000000"/>
        </w:rPr>
        <w:t>Таким образом, вина и невиновность служат одному господину. Он впрягает их в одну повозку, задает им одно направление, они в одной упряжке делают одно дело. Они заставляют отношения развиваться и, сменяя друг друга, удерживают их в колее. Правда, иногда нам хочется самим взять поводья, но кучер не выпускает их из своих рук. В этой по</w:t>
      </w:r>
      <w:r>
        <w:rPr>
          <w:rStyle w:val="13"/>
          <w:color w:val="000000"/>
        </w:rPr>
        <w:softHyphen/>
        <w:t>возке мы только пленники и гости. А имя кучеру — совесть.</w:t>
      </w:r>
    </w:p>
    <w:p w:rsidR="006306F2" w:rsidRDefault="004B7AF6">
      <w:pPr>
        <w:pStyle w:val="410"/>
        <w:keepNext/>
        <w:keepLines/>
        <w:shd w:val="clear" w:color="auto" w:fill="auto"/>
        <w:spacing w:before="0" w:after="146" w:line="230" w:lineRule="exact"/>
        <w:ind w:right="180"/>
      </w:pPr>
      <w:bookmarkStart w:id="55" w:name="bookmark54"/>
      <w:r>
        <w:rPr>
          <w:rStyle w:val="43"/>
          <w:b/>
          <w:bCs/>
          <w:i/>
          <w:iCs/>
          <w:color w:val="000000"/>
        </w:rPr>
        <w:t>Заданные условия</w:t>
      </w:r>
      <w:bookmarkEnd w:id="55"/>
    </w:p>
    <w:p w:rsidR="006306F2" w:rsidRDefault="004B7AF6">
      <w:pPr>
        <w:pStyle w:val="a6"/>
        <w:shd w:val="clear" w:color="auto" w:fill="auto"/>
        <w:spacing w:after="0" w:line="227" w:lineRule="exact"/>
        <w:ind w:left="1280" w:right="20"/>
      </w:pPr>
      <w:r>
        <w:rPr>
          <w:rStyle w:val="13"/>
          <w:color w:val="000000"/>
        </w:rPr>
        <w:t>Заданные нам условия существования человеческих отношений это: связь,</w:t>
      </w:r>
    </w:p>
    <w:p w:rsidR="006306F2" w:rsidRDefault="004B7AF6">
      <w:pPr>
        <w:pStyle w:val="a6"/>
        <w:shd w:val="clear" w:color="auto" w:fill="auto"/>
        <w:spacing w:after="0" w:line="227" w:lineRule="exact"/>
        <w:ind w:left="1280" w:firstLine="0"/>
      </w:pPr>
      <w:r>
        <w:rPr>
          <w:rStyle w:val="13"/>
          <w:color w:val="000000"/>
        </w:rPr>
        <w:t>уравновешивание,</w:t>
      </w:r>
    </w:p>
    <w:p w:rsidR="006306F2" w:rsidRDefault="004B7AF6">
      <w:pPr>
        <w:pStyle w:val="a6"/>
        <w:shd w:val="clear" w:color="auto" w:fill="auto"/>
        <w:spacing w:after="0" w:line="227" w:lineRule="exact"/>
        <w:ind w:left="1280" w:firstLine="0"/>
      </w:pPr>
      <w:r>
        <w:rPr>
          <w:rStyle w:val="13"/>
          <w:color w:val="000000"/>
        </w:rPr>
        <w:t>порядок.</w:t>
      </w:r>
    </w:p>
    <w:p w:rsidR="006306F2" w:rsidRDefault="004B7AF6">
      <w:pPr>
        <w:pStyle w:val="a6"/>
        <w:shd w:val="clear" w:color="auto" w:fill="auto"/>
        <w:spacing w:after="0" w:line="227" w:lineRule="exact"/>
        <w:ind w:left="20" w:right="20" w:firstLine="160"/>
        <w:jc w:val="both"/>
      </w:pPr>
      <w:r>
        <w:rPr>
          <w:rStyle w:val="13"/>
          <w:color w:val="000000"/>
        </w:rPr>
        <w:t>Под давлением инстинкта, потребности и рефлекса мы даже против своей воли и желания выполняем эти три условия также, как выполня</w:t>
      </w:r>
      <w:r>
        <w:rPr>
          <w:rStyle w:val="13"/>
          <w:color w:val="000000"/>
        </w:rPr>
        <w:softHyphen/>
        <w:t>ем условия для сохранения равновесия. Мы познаем их как основные условия, поскольку одновременно мы воспринимаем их как основные потребности.</w:t>
      </w:r>
    </w:p>
    <w:p w:rsidR="006306F2" w:rsidRDefault="004B7AF6">
      <w:pPr>
        <w:pStyle w:val="a6"/>
        <w:shd w:val="clear" w:color="auto" w:fill="auto"/>
        <w:spacing w:after="238" w:line="227" w:lineRule="exact"/>
        <w:ind w:left="20" w:right="20" w:firstLine="160"/>
        <w:jc w:val="both"/>
      </w:pPr>
      <w:r>
        <w:rPr>
          <w:rStyle w:val="13"/>
          <w:color w:val="000000"/>
        </w:rPr>
        <w:t>Связь, уравновешивание и порядок обусловливают и дополняют друг друга, а их взаимодействие мы воспринимаем как совесть. Поэто</w:t>
      </w:r>
      <w:r>
        <w:rPr>
          <w:rStyle w:val="13"/>
          <w:color w:val="000000"/>
        </w:rPr>
        <w:softHyphen/>
        <w:t>му и совесть мы воспринимаем как инстинкт, потребность и рефлекс, и, в принципе, как единое целое с потребностями в связи, уравновеши</w:t>
      </w:r>
      <w:r>
        <w:rPr>
          <w:rStyle w:val="13"/>
          <w:color w:val="000000"/>
        </w:rPr>
        <w:softHyphen/>
        <w:t>вании и порядке.</w:t>
      </w:r>
    </w:p>
    <w:p w:rsidR="006306F2" w:rsidRDefault="004B7AF6">
      <w:pPr>
        <w:pStyle w:val="410"/>
        <w:keepNext/>
        <w:keepLines/>
        <w:shd w:val="clear" w:color="auto" w:fill="auto"/>
        <w:spacing w:before="0" w:after="153" w:line="230" w:lineRule="exact"/>
        <w:ind w:right="180"/>
      </w:pPr>
      <w:bookmarkStart w:id="56" w:name="bookmark55"/>
      <w:r>
        <w:rPr>
          <w:rStyle w:val="43"/>
          <w:b/>
          <w:bCs/>
          <w:i/>
          <w:iCs/>
          <w:color w:val="000000"/>
        </w:rPr>
        <w:t>Различия</w:t>
      </w:r>
      <w:bookmarkEnd w:id="56"/>
    </w:p>
    <w:p w:rsidR="006306F2" w:rsidRDefault="004B7AF6">
      <w:pPr>
        <w:pStyle w:val="a6"/>
        <w:shd w:val="clear" w:color="auto" w:fill="auto"/>
        <w:spacing w:after="0" w:line="227" w:lineRule="exact"/>
        <w:ind w:left="20" w:right="20" w:firstLine="160"/>
        <w:jc w:val="both"/>
      </w:pPr>
      <w:r>
        <w:rPr>
          <w:rStyle w:val="13"/>
          <w:color w:val="000000"/>
        </w:rPr>
        <w:t>Несмотря на то, что эти три потребности — в связи, уравновеши</w:t>
      </w:r>
      <w:r>
        <w:rPr>
          <w:rStyle w:val="13"/>
          <w:color w:val="000000"/>
        </w:rPr>
        <w:softHyphen/>
        <w:t>вании и порядке — находятся в постоянном взаимодействии, каждая из них стремится достичь собственной цели при помощи собствен</w:t>
      </w:r>
      <w:r>
        <w:rPr>
          <w:rStyle w:val="13"/>
          <w:color w:val="000000"/>
        </w:rPr>
        <w:softHyphen/>
        <w:t>ного чувства вины и невиновности. Поэтому в зависимости от цели и потребности, которой они служат, мы по-разному ощущаем свою вину и невиновность.</w:t>
      </w:r>
    </w:p>
    <w:p w:rsidR="006306F2" w:rsidRDefault="004B7AF6">
      <w:pPr>
        <w:pStyle w:val="a6"/>
        <w:shd w:val="clear" w:color="auto" w:fill="auto"/>
        <w:spacing w:after="0" w:line="227" w:lineRule="exact"/>
        <w:ind w:left="620" w:right="20" w:firstLine="720"/>
        <w:jc w:val="both"/>
      </w:pPr>
      <w:r>
        <w:rPr>
          <w:rStyle w:val="13"/>
          <w:color w:val="000000"/>
        </w:rPr>
        <w:t>Если они служат связи, то вину мы ощущаем как исключение и удаленность, а невиновность — как защищенность и близость.</w:t>
      </w:r>
    </w:p>
    <w:p w:rsidR="006306F2" w:rsidRDefault="004B7AF6">
      <w:pPr>
        <w:pStyle w:val="a6"/>
        <w:shd w:val="clear" w:color="auto" w:fill="auto"/>
        <w:spacing w:after="0" w:line="227" w:lineRule="exact"/>
        <w:ind w:left="620" w:right="20" w:firstLine="720"/>
        <w:jc w:val="both"/>
      </w:pPr>
      <w:r>
        <w:rPr>
          <w:rStyle w:val="13"/>
          <w:color w:val="000000"/>
        </w:rPr>
        <w:t>Если они служат уравновешиванию, то вину мы ощу</w:t>
      </w:r>
      <w:r>
        <w:rPr>
          <w:rStyle w:val="13"/>
          <w:color w:val="000000"/>
        </w:rPr>
        <w:softHyphen/>
        <w:t>щаем как долг, а невиновность — как свободу или притязание.</w:t>
      </w:r>
    </w:p>
    <w:p w:rsidR="006306F2" w:rsidRDefault="004B7AF6">
      <w:pPr>
        <w:pStyle w:val="a6"/>
        <w:shd w:val="clear" w:color="auto" w:fill="auto"/>
        <w:spacing w:after="0" w:line="227" w:lineRule="exact"/>
        <w:ind w:left="620" w:right="20" w:firstLine="720"/>
        <w:jc w:val="both"/>
      </w:pPr>
      <w:r>
        <w:rPr>
          <w:rStyle w:val="13"/>
          <w:color w:val="000000"/>
        </w:rPr>
        <w:t>Если они служат порядку, то вину мы ощущаем как его нарушение и страх наказания, а невиновность — как добросовестность и верность.</w:t>
      </w:r>
    </w:p>
    <w:p w:rsidR="006306F2" w:rsidRDefault="004B7AF6">
      <w:pPr>
        <w:pStyle w:val="a6"/>
        <w:shd w:val="clear" w:color="auto" w:fill="auto"/>
        <w:spacing w:after="0" w:line="227" w:lineRule="exact"/>
        <w:ind w:left="20" w:right="20" w:firstLine="180"/>
        <w:jc w:val="both"/>
      </w:pPr>
      <w:r>
        <w:rPr>
          <w:rStyle w:val="13"/>
          <w:color w:val="000000"/>
        </w:rPr>
        <w:t>Совесть служит каждой из этих целей, даже если они противоречат друг другу. Такие противоречия в целях мы воспринимаем как противо</w:t>
      </w:r>
      <w:r>
        <w:rPr>
          <w:rStyle w:val="13"/>
          <w:color w:val="000000"/>
        </w:rPr>
        <w:softHyphen/>
        <w:t>речия в совести. Поскольку зачастую совесть, служа сохранению ба</w:t>
      </w:r>
      <w:r>
        <w:rPr>
          <w:rStyle w:val="13"/>
          <w:color w:val="000000"/>
        </w:rPr>
        <w:softHyphen/>
        <w:t>ланса, требует того, что запрещает, служа связи, а, служа порядку, по</w:t>
      </w:r>
      <w:r>
        <w:rPr>
          <w:rStyle w:val="13"/>
          <w:color w:val="000000"/>
        </w:rPr>
        <w:softHyphen/>
        <w:t>зволяет нам то, в чем отказывает, служа связи.</w:t>
      </w:r>
    </w:p>
    <w:p w:rsidR="006306F2" w:rsidRDefault="004B7AF6">
      <w:pPr>
        <w:pStyle w:val="a6"/>
        <w:shd w:val="clear" w:color="auto" w:fill="auto"/>
        <w:spacing w:after="0" w:line="227" w:lineRule="exact"/>
        <w:ind w:left="20" w:right="20" w:firstLine="180"/>
        <w:jc w:val="both"/>
      </w:pPr>
      <w:r>
        <w:rPr>
          <w:rStyle w:val="13"/>
          <w:color w:val="000000"/>
        </w:rPr>
        <w:t>Если мы, к примеру, причиняем кому-то столько же зла, сколько он нам, мы удовлетворяем потребность в уравновешивании и чувствуем себя справедливыми. Но связь на этом, как правило, заканчивается. Чтобы и восстановить баланс и сохранить связь, мы должны сделать другому несколько меньше плохого, чем он нам. И пусть тогда постра</w:t>
      </w:r>
      <w:r>
        <w:rPr>
          <w:rStyle w:val="13"/>
          <w:color w:val="000000"/>
        </w:rPr>
        <w:softHyphen/>
        <w:t>дает уравновешивание, но связь и любовь от этого выиграют.</w:t>
      </w:r>
    </w:p>
    <w:p w:rsidR="006306F2" w:rsidRDefault="004B7AF6">
      <w:pPr>
        <w:pStyle w:val="a6"/>
        <w:shd w:val="clear" w:color="auto" w:fill="auto"/>
        <w:spacing w:after="0" w:line="227" w:lineRule="exact"/>
        <w:ind w:left="20" w:right="20" w:firstLine="180"/>
        <w:jc w:val="both"/>
      </w:pPr>
      <w:r>
        <w:rPr>
          <w:rStyle w:val="13"/>
          <w:color w:val="000000"/>
        </w:rPr>
        <w:t>И наоборот, если мы делаем другому ровно столько же хорошего, как он нам, то, несмотря на то, что баланс оказывается восстановлен, связи это не способствует. Для того чтобы уравновешивание еще и обеспе</w:t>
      </w:r>
      <w:r>
        <w:rPr>
          <w:rStyle w:val="13"/>
          <w:color w:val="000000"/>
        </w:rPr>
        <w:softHyphen/>
        <w:t>чивало связь, мы должны сделать другому немного больше хорошего, чем он нам. А он, в свою очередь восстанавливая равновесие, должен сделать несколько больше хорошего нам, чем мы ему. Тогда «давать» и «брать» ведут как к балансу, так и к постоянному обмену, способствуя связи и любви.</w:t>
      </w:r>
    </w:p>
    <w:p w:rsidR="006306F2" w:rsidRDefault="004B7AF6">
      <w:pPr>
        <w:pStyle w:val="a6"/>
        <w:shd w:val="clear" w:color="auto" w:fill="auto"/>
        <w:spacing w:after="0" w:line="227" w:lineRule="exact"/>
        <w:ind w:left="20" w:right="20" w:firstLine="180"/>
        <w:jc w:val="both"/>
      </w:pPr>
      <w:r>
        <w:rPr>
          <w:rStyle w:val="13"/>
          <w:color w:val="000000"/>
        </w:rPr>
        <w:t>Похожие противоречия мы встречаем также между потребностью в связи и потребностью в порядке. Когда мать, например, говорит на</w:t>
      </w:r>
      <w:r>
        <w:rPr>
          <w:rStyle w:val="13"/>
          <w:color w:val="000000"/>
        </w:rPr>
        <w:softHyphen/>
        <w:t>шалившему ребенку, что теперь ему целый час придется одному играть в своей комнате, и ради порядка оставляет его там на целый час одного, она обеспечивает порядок. Но ребенок будет на нее злиться, причем по праву. Потому что ради порядка мать грешит против любви. Если же она через некоторое время простит ребенку часть наказания, то пусть она погрешит против порядка, но укрепит связь и любовь между собой и ребенком.</w:t>
      </w:r>
    </w:p>
    <w:p w:rsidR="006306F2" w:rsidRDefault="004B7AF6">
      <w:pPr>
        <w:pStyle w:val="a6"/>
        <w:shd w:val="clear" w:color="auto" w:fill="auto"/>
        <w:spacing w:after="238" w:line="227" w:lineRule="exact"/>
        <w:ind w:left="20" w:right="20" w:firstLine="180"/>
        <w:jc w:val="both"/>
      </w:pPr>
      <w:r>
        <w:rPr>
          <w:rStyle w:val="13"/>
          <w:color w:val="000000"/>
        </w:rPr>
        <w:t>А потому, как ни старайся мы следовать совести, она признает нас виновными и она же нас оправдает.</w:t>
      </w:r>
    </w:p>
    <w:p w:rsidR="006306F2" w:rsidRDefault="004B7AF6">
      <w:pPr>
        <w:pStyle w:val="410"/>
        <w:keepNext/>
        <w:keepLines/>
        <w:shd w:val="clear" w:color="auto" w:fill="auto"/>
        <w:spacing w:before="0" w:after="153" w:line="230" w:lineRule="exact"/>
        <w:ind w:right="180"/>
      </w:pPr>
      <w:bookmarkStart w:id="57" w:name="bookmark56"/>
      <w:r>
        <w:rPr>
          <w:rStyle w:val="43"/>
          <w:b/>
          <w:bCs/>
          <w:i/>
          <w:iCs/>
          <w:color w:val="000000"/>
        </w:rPr>
        <w:t>Разные отношения</w:t>
      </w:r>
      <w:bookmarkEnd w:id="57"/>
    </w:p>
    <w:p w:rsidR="006306F2" w:rsidRDefault="004B7AF6">
      <w:pPr>
        <w:pStyle w:val="a6"/>
        <w:shd w:val="clear" w:color="auto" w:fill="auto"/>
        <w:spacing w:after="238" w:line="227" w:lineRule="exact"/>
        <w:ind w:left="20" w:right="20" w:firstLine="180"/>
        <w:jc w:val="both"/>
      </w:pPr>
      <w:r>
        <w:rPr>
          <w:rStyle w:val="13"/>
          <w:color w:val="000000"/>
        </w:rPr>
        <w:t>Но, как и наши потребности, различны и отношения, в которых мы участвуем. Их интересы тоже противоречат друг другу. Когда мы слу</w:t>
      </w:r>
      <w:r>
        <w:rPr>
          <w:rStyle w:val="13"/>
          <w:color w:val="000000"/>
        </w:rPr>
        <w:softHyphen/>
        <w:t>жим одним отношениям, это может повредить другим. А то, что в од</w:t>
      </w:r>
      <w:r>
        <w:rPr>
          <w:rStyle w:val="13"/>
          <w:color w:val="000000"/>
        </w:rPr>
        <w:softHyphen/>
        <w:t>них отношениях считается невиновностью, делает нас виновными в других. Тогда за один поступок мы можем оказаться перед множеством судей, и в то время как один выносит нам обвинительный приговор, другой нас оправдывает.</w:t>
      </w:r>
    </w:p>
    <w:p w:rsidR="006306F2" w:rsidRDefault="004B7AF6">
      <w:pPr>
        <w:pStyle w:val="410"/>
        <w:keepNext/>
        <w:keepLines/>
        <w:shd w:val="clear" w:color="auto" w:fill="auto"/>
        <w:spacing w:before="0" w:after="146" w:line="230" w:lineRule="exact"/>
        <w:ind w:right="180"/>
      </w:pPr>
      <w:bookmarkStart w:id="58" w:name="bookmark57"/>
      <w:r>
        <w:rPr>
          <w:rStyle w:val="43"/>
          <w:b/>
          <w:bCs/>
          <w:i/>
          <w:iCs/>
          <w:color w:val="000000"/>
        </w:rPr>
        <w:t>Порядок</w:t>
      </w:r>
      <w:bookmarkEnd w:id="58"/>
    </w:p>
    <w:p w:rsidR="006306F2" w:rsidRDefault="004B7AF6">
      <w:pPr>
        <w:pStyle w:val="a6"/>
        <w:shd w:val="clear" w:color="auto" w:fill="auto"/>
        <w:spacing w:after="238" w:line="227" w:lineRule="exact"/>
        <w:ind w:left="20" w:right="20" w:firstLine="160"/>
        <w:jc w:val="both"/>
      </w:pPr>
      <w:r>
        <w:rPr>
          <w:rStyle w:val="13"/>
          <w:color w:val="000000"/>
        </w:rPr>
        <w:t>Иногда мы воспринимаем совесть так, словно это нечто единич</w:t>
      </w:r>
      <w:r>
        <w:rPr>
          <w:rStyle w:val="13"/>
          <w:color w:val="000000"/>
        </w:rPr>
        <w:softHyphen/>
        <w:t>ное. Но, как правило, она похожа скорее на группу, в которой разные представители при помощи разных чувств вины и невиновности по- разному стремятся добиться своих разных целей. При этом они под</w:t>
      </w:r>
      <w:r>
        <w:rPr>
          <w:rStyle w:val="13"/>
          <w:color w:val="000000"/>
        </w:rPr>
        <w:softHyphen/>
        <w:t>держивают друг друга и на благо целого постоянно держат друг друга в напряжении. Но, даже противостоя друг другу, они служат некоему высшему порядку. Как тот военачальник, который на разных фронтах в различных местностях при помощи разных подразделений, разных средств и разной тактики стремится добиться разных успехов, так и этот порядок ради некоего большего целого позволяет достичь на каж</w:t>
      </w:r>
      <w:r>
        <w:rPr>
          <w:rStyle w:val="13"/>
          <w:color w:val="000000"/>
        </w:rPr>
        <w:softHyphen/>
        <w:t>дом из фронтов лишь частичного успеха. Поэтому невиновность всегда удается лишь отчасти.</w:t>
      </w:r>
    </w:p>
    <w:p w:rsidR="006306F2" w:rsidRDefault="004B7AF6">
      <w:pPr>
        <w:pStyle w:val="410"/>
        <w:keepNext/>
        <w:keepLines/>
        <w:shd w:val="clear" w:color="auto" w:fill="auto"/>
        <w:spacing w:before="0" w:after="150" w:line="230" w:lineRule="exact"/>
        <w:ind w:right="180"/>
      </w:pPr>
      <w:bookmarkStart w:id="59" w:name="bookmark58"/>
      <w:r>
        <w:rPr>
          <w:rStyle w:val="43"/>
          <w:b/>
          <w:bCs/>
          <w:i/>
          <w:iCs/>
          <w:color w:val="000000"/>
        </w:rPr>
        <w:t>Внешность обманчива</w:t>
      </w:r>
      <w:bookmarkEnd w:id="59"/>
    </w:p>
    <w:p w:rsidR="006306F2" w:rsidRDefault="004B7AF6">
      <w:pPr>
        <w:pStyle w:val="a6"/>
        <w:shd w:val="clear" w:color="auto" w:fill="auto"/>
        <w:spacing w:after="0" w:line="227" w:lineRule="exact"/>
        <w:ind w:left="20" w:right="20" w:firstLine="160"/>
        <w:jc w:val="both"/>
      </w:pPr>
      <w:r>
        <w:rPr>
          <w:rStyle w:val="13"/>
          <w:color w:val="000000"/>
        </w:rPr>
        <w:t>Итак, вина и невиновность обычно идут рука об руку. Кто тянется к невиновности, коснется и вины; кто снимает дом у вины, в качестве под</w:t>
      </w:r>
      <w:r>
        <w:rPr>
          <w:rStyle w:val="13"/>
          <w:color w:val="000000"/>
        </w:rPr>
        <w:softHyphen/>
        <w:t>нанимателя обнаружит невиновность. К тому же вина и невиновность нередко меняются платьем, тогда вина приходит к нам одетая невино</w:t>
      </w:r>
      <w:r>
        <w:rPr>
          <w:rStyle w:val="13"/>
          <w:color w:val="000000"/>
        </w:rPr>
        <w:softHyphen/>
        <w:t>вностью, а невиновность является в платье вины. Поэтому внешность обманчива, и только результат покажет, что это было на самом деле.</w:t>
      </w:r>
    </w:p>
    <w:p w:rsidR="006306F2" w:rsidRDefault="004B7AF6">
      <w:pPr>
        <w:pStyle w:val="a6"/>
        <w:shd w:val="clear" w:color="auto" w:fill="auto"/>
        <w:spacing w:after="238" w:line="227" w:lineRule="exact"/>
        <w:ind w:left="20" w:firstLine="160"/>
        <w:jc w:val="both"/>
      </w:pPr>
      <w:r>
        <w:rPr>
          <w:rStyle w:val="13"/>
          <w:color w:val="000000"/>
        </w:rPr>
        <w:t>В этой связи я расскажу вам одну маленькую историю.</w:t>
      </w:r>
    </w:p>
    <w:p w:rsidR="006306F2" w:rsidRDefault="004B7AF6">
      <w:pPr>
        <w:pStyle w:val="410"/>
        <w:keepNext/>
        <w:keepLines/>
        <w:shd w:val="clear" w:color="auto" w:fill="auto"/>
        <w:spacing w:before="0" w:after="144" w:line="230" w:lineRule="exact"/>
        <w:ind w:right="180"/>
      </w:pPr>
      <w:bookmarkStart w:id="60" w:name="bookmark59"/>
      <w:r>
        <w:rPr>
          <w:rStyle w:val="43"/>
          <w:b/>
          <w:bCs/>
          <w:i/>
          <w:iCs/>
          <w:color w:val="000000"/>
        </w:rPr>
        <w:t>Игроки</w:t>
      </w:r>
      <w:bookmarkEnd w:id="60"/>
    </w:p>
    <w:p w:rsidR="006306F2" w:rsidRDefault="004B7AF6">
      <w:pPr>
        <w:pStyle w:val="31"/>
        <w:shd w:val="clear" w:color="auto" w:fill="auto"/>
        <w:spacing w:after="0" w:line="238" w:lineRule="exact"/>
        <w:ind w:left="1560" w:right="2000"/>
      </w:pPr>
      <w:r>
        <w:rPr>
          <w:rStyle w:val="3"/>
          <w:i/>
          <w:iCs/>
          <w:color w:val="000000"/>
        </w:rPr>
        <w:t>Противниками представляясь друг другу,</w:t>
      </w:r>
    </w:p>
    <w:p w:rsidR="006306F2" w:rsidRDefault="004B7AF6">
      <w:pPr>
        <w:pStyle w:val="31"/>
        <w:shd w:val="clear" w:color="auto" w:fill="auto"/>
        <w:spacing w:after="0" w:line="238" w:lineRule="exact"/>
        <w:ind w:left="1560" w:right="2000"/>
      </w:pPr>
      <w:r>
        <w:rPr>
          <w:rStyle w:val="3"/>
          <w:i/>
          <w:iCs/>
          <w:color w:val="000000"/>
        </w:rPr>
        <w:t>напротив заняли места, и на одной доске они,</w:t>
      </w:r>
    </w:p>
    <w:p w:rsidR="006306F2" w:rsidRDefault="004B7AF6">
      <w:pPr>
        <w:pStyle w:val="31"/>
        <w:shd w:val="clear" w:color="auto" w:fill="auto"/>
        <w:spacing w:after="0" w:line="238" w:lineRule="exact"/>
        <w:ind w:left="1560"/>
      </w:pPr>
      <w:r>
        <w:rPr>
          <w:rStyle w:val="3"/>
          <w:i/>
          <w:iCs/>
          <w:color w:val="000000"/>
        </w:rPr>
        <w:t>используя различные фигуры,</w:t>
      </w:r>
    </w:p>
    <w:p w:rsidR="006306F2" w:rsidRDefault="004B7AF6">
      <w:pPr>
        <w:pStyle w:val="31"/>
        <w:shd w:val="clear" w:color="auto" w:fill="auto"/>
        <w:spacing w:after="0" w:line="238" w:lineRule="exact"/>
        <w:ind w:left="1560"/>
      </w:pPr>
      <w:r>
        <w:rPr>
          <w:rStyle w:val="3"/>
          <w:i/>
          <w:iCs/>
          <w:color w:val="000000"/>
        </w:rPr>
        <w:t>по сложным правилам</w:t>
      </w:r>
    </w:p>
    <w:p w:rsidR="006306F2" w:rsidRDefault="004B7AF6">
      <w:pPr>
        <w:pStyle w:val="31"/>
        <w:shd w:val="clear" w:color="auto" w:fill="auto"/>
        <w:spacing w:after="0" w:line="238" w:lineRule="exact"/>
        <w:ind w:left="1560"/>
      </w:pPr>
      <w:r>
        <w:rPr>
          <w:rStyle w:val="3"/>
          <w:i/>
          <w:iCs/>
          <w:color w:val="000000"/>
        </w:rPr>
        <w:t>за ходом ход ведут</w:t>
      </w:r>
    </w:p>
    <w:p w:rsidR="006306F2" w:rsidRDefault="004B7AF6">
      <w:pPr>
        <w:pStyle w:val="31"/>
        <w:shd w:val="clear" w:color="auto" w:fill="auto"/>
        <w:spacing w:after="0" w:line="238" w:lineRule="exact"/>
        <w:ind w:left="1560"/>
      </w:pPr>
      <w:r>
        <w:rPr>
          <w:rStyle w:val="3"/>
          <w:i/>
          <w:iCs/>
          <w:color w:val="000000"/>
        </w:rPr>
        <w:t>одну и ту же королевскую игру.</w:t>
      </w:r>
    </w:p>
    <w:p w:rsidR="006306F2" w:rsidRDefault="004B7AF6">
      <w:pPr>
        <w:pStyle w:val="31"/>
        <w:shd w:val="clear" w:color="auto" w:fill="auto"/>
        <w:spacing w:after="0" w:line="238" w:lineRule="exact"/>
        <w:ind w:left="1600" w:right="2680"/>
      </w:pPr>
      <w:r>
        <w:rPr>
          <w:rStyle w:val="3"/>
          <w:i/>
          <w:iCs/>
          <w:color w:val="000000"/>
        </w:rPr>
        <w:t>И оба жертвуют игре фигуры разные,</w:t>
      </w:r>
    </w:p>
    <w:p w:rsidR="006306F2" w:rsidRDefault="004B7AF6">
      <w:pPr>
        <w:pStyle w:val="31"/>
        <w:shd w:val="clear" w:color="auto" w:fill="auto"/>
        <w:spacing w:after="0" w:line="238" w:lineRule="exact"/>
        <w:ind w:left="1600" w:right="1340"/>
      </w:pPr>
      <w:r>
        <w:rPr>
          <w:rStyle w:val="3"/>
          <w:i/>
          <w:iCs/>
          <w:color w:val="000000"/>
        </w:rPr>
        <w:t>и под угрозой шаха друг друга держат, пока не кончится движенье.</w:t>
      </w:r>
    </w:p>
    <w:p w:rsidR="006306F2" w:rsidRDefault="004B7AF6">
      <w:pPr>
        <w:pStyle w:val="31"/>
        <w:shd w:val="clear" w:color="auto" w:fill="auto"/>
        <w:spacing w:after="0" w:line="238" w:lineRule="exact"/>
        <w:ind w:left="1600" w:right="2680"/>
      </w:pPr>
      <w:r>
        <w:rPr>
          <w:rStyle w:val="3"/>
          <w:i/>
          <w:iCs/>
          <w:color w:val="000000"/>
        </w:rPr>
        <w:t>Коль дальше хода нет, то партии конец.</w:t>
      </w:r>
    </w:p>
    <w:p w:rsidR="006306F2" w:rsidRDefault="004B7AF6">
      <w:pPr>
        <w:pStyle w:val="31"/>
        <w:shd w:val="clear" w:color="auto" w:fill="auto"/>
        <w:spacing w:after="0" w:line="238" w:lineRule="exact"/>
        <w:ind w:left="1600" w:right="2280"/>
      </w:pPr>
      <w:r>
        <w:rPr>
          <w:rStyle w:val="3"/>
          <w:i/>
          <w:iCs/>
          <w:color w:val="000000"/>
        </w:rPr>
        <w:t>Тогда они меняют сторону и цвет.</w:t>
      </w:r>
    </w:p>
    <w:p w:rsidR="006306F2" w:rsidRDefault="004B7AF6">
      <w:pPr>
        <w:pStyle w:val="31"/>
        <w:shd w:val="clear" w:color="auto" w:fill="auto"/>
        <w:spacing w:after="237" w:line="238" w:lineRule="exact"/>
        <w:ind w:left="1600" w:right="1840"/>
      </w:pPr>
      <w:r>
        <w:rPr>
          <w:rStyle w:val="3"/>
          <w:i/>
          <w:iCs/>
          <w:color w:val="000000"/>
        </w:rPr>
        <w:t>И снова та же начинается игра, лишь партия другая.</w:t>
      </w:r>
    </w:p>
    <w:p w:rsidR="006306F2" w:rsidRDefault="004B7AF6">
      <w:pPr>
        <w:pStyle w:val="31"/>
        <w:shd w:val="clear" w:color="auto" w:fill="auto"/>
        <w:spacing w:after="309" w:line="241" w:lineRule="exact"/>
        <w:ind w:left="1600" w:right="2280"/>
      </w:pPr>
      <w:r>
        <w:rPr>
          <w:rStyle w:val="3"/>
          <w:i/>
          <w:iCs/>
          <w:color w:val="000000"/>
        </w:rPr>
        <w:t>Но кто играет долго, выигрывая и проигрывая часто, тот мастером становится с обеих сторон.</w:t>
      </w:r>
    </w:p>
    <w:p w:rsidR="006306F2" w:rsidRDefault="004B7AF6">
      <w:pPr>
        <w:pStyle w:val="410"/>
        <w:keepNext/>
        <w:keepLines/>
        <w:shd w:val="clear" w:color="auto" w:fill="auto"/>
        <w:spacing w:before="0" w:after="213" w:line="230" w:lineRule="exact"/>
        <w:ind w:right="200"/>
      </w:pPr>
      <w:bookmarkStart w:id="61" w:name="bookmark60"/>
      <w:r>
        <w:rPr>
          <w:rStyle w:val="43"/>
          <w:b/>
          <w:bCs/>
          <w:i/>
          <w:iCs/>
          <w:color w:val="000000"/>
        </w:rPr>
        <w:t>Чары</w:t>
      </w:r>
      <w:bookmarkEnd w:id="61"/>
    </w:p>
    <w:p w:rsidR="006306F2" w:rsidRDefault="004B7AF6">
      <w:pPr>
        <w:pStyle w:val="a6"/>
        <w:shd w:val="clear" w:color="auto" w:fill="auto"/>
        <w:spacing w:after="0" w:line="227" w:lineRule="exact"/>
        <w:ind w:left="20" w:right="20" w:firstLine="180"/>
        <w:jc w:val="both"/>
      </w:pPr>
      <w:r>
        <w:rPr>
          <w:rStyle w:val="13"/>
          <w:color w:val="000000"/>
        </w:rPr>
        <w:t>Кто хочет разрешить загадку совести, тот отваживается войти в лаби</w:t>
      </w:r>
      <w:r>
        <w:rPr>
          <w:rStyle w:val="13"/>
          <w:color w:val="000000"/>
        </w:rPr>
        <w:softHyphen/>
        <w:t>ринт, и ему требуется множество путеводных нитей, чтобы в путанице тропинок отличить пути, ведущие наружу, от тех, что заканчиваются тупиком.</w:t>
      </w:r>
    </w:p>
    <w:p w:rsidR="006306F2" w:rsidRDefault="004B7AF6">
      <w:pPr>
        <w:pStyle w:val="a6"/>
        <w:shd w:val="clear" w:color="auto" w:fill="auto"/>
        <w:spacing w:after="0" w:line="227" w:lineRule="exact"/>
        <w:ind w:left="20" w:right="20" w:firstLine="180"/>
        <w:jc w:val="both"/>
      </w:pPr>
      <w:r>
        <w:rPr>
          <w:rStyle w:val="13"/>
          <w:color w:val="000000"/>
        </w:rPr>
        <w:t>Ему придется, блуждая в темноте, на каждом шагу сталкиваться с мифами и историями о вине и невиновности, которые смущают наш разум и парализуют нас, когда мы решаем рискнуть и узнать, что же происходит за кулисами. Так чувствуют себя дети, когда им рассказыва</w:t>
      </w:r>
      <w:r>
        <w:rPr>
          <w:rStyle w:val="13"/>
          <w:color w:val="000000"/>
        </w:rPr>
        <w:softHyphen/>
        <w:t>ют об аисте, который приносит младенцев, и так, наверное, чувствова</w:t>
      </w:r>
      <w:r>
        <w:rPr>
          <w:rStyle w:val="13"/>
          <w:color w:val="000000"/>
        </w:rPr>
        <w:softHyphen/>
        <w:t>ли себя узники лагеря смерти, читая на воротах: «Работа дает свободу!»</w:t>
      </w:r>
    </w:p>
    <w:p w:rsidR="006306F2" w:rsidRDefault="004B7AF6">
      <w:pPr>
        <w:pStyle w:val="a6"/>
        <w:shd w:val="clear" w:color="auto" w:fill="auto"/>
        <w:spacing w:after="0" w:line="227" w:lineRule="exact"/>
        <w:ind w:left="20" w:right="20" w:firstLine="180"/>
        <w:jc w:val="both"/>
      </w:pPr>
      <w:r>
        <w:rPr>
          <w:rStyle w:val="13"/>
          <w:color w:val="000000"/>
        </w:rPr>
        <w:t>Но иногда находится тот, у кого хватает мужества внимательно по</w:t>
      </w:r>
      <w:r>
        <w:rPr>
          <w:rStyle w:val="13"/>
          <w:color w:val="000000"/>
        </w:rPr>
        <w:softHyphen/>
        <w:t>смотреть и разрушить чары. Как, может быть, тому ребенку, что посре</w:t>
      </w:r>
      <w:r>
        <w:rPr>
          <w:rStyle w:val="13"/>
          <w:color w:val="000000"/>
        </w:rPr>
        <w:softHyphen/>
        <w:t>ди беснующейся толпы показывает на окруженного ликованием дикта</w:t>
      </w:r>
      <w:r>
        <w:rPr>
          <w:rStyle w:val="13"/>
          <w:color w:val="000000"/>
        </w:rPr>
        <w:softHyphen/>
        <w:t>тора и громко и отчетливо произносит то, что все знают, но в чем никто не решается признаться или выговорить вслух: «Да он же голый!»</w:t>
      </w:r>
    </w:p>
    <w:p w:rsidR="006306F2" w:rsidRDefault="004B7AF6">
      <w:pPr>
        <w:pStyle w:val="a6"/>
        <w:shd w:val="clear" w:color="auto" w:fill="auto"/>
        <w:spacing w:after="238" w:line="227" w:lineRule="exact"/>
        <w:ind w:left="20" w:right="20" w:firstLine="180"/>
        <w:jc w:val="both"/>
      </w:pPr>
      <w:r>
        <w:rPr>
          <w:rStyle w:val="13"/>
          <w:color w:val="000000"/>
        </w:rPr>
        <w:t>Или, может быть, как тому музыканту, который встает на краю до</w:t>
      </w:r>
      <w:r>
        <w:rPr>
          <w:rStyle w:val="13"/>
          <w:color w:val="000000"/>
        </w:rPr>
        <w:softHyphen/>
        <w:t>роги, по которой должен пройти крысолов с ватагой детей. Он играет контрмелодию, которая заставит некоторых пойти не в ногу.</w:t>
      </w:r>
    </w:p>
    <w:p w:rsidR="006306F2" w:rsidRDefault="004B7AF6">
      <w:pPr>
        <w:pStyle w:val="410"/>
        <w:keepNext/>
        <w:keepLines/>
        <w:shd w:val="clear" w:color="auto" w:fill="auto"/>
        <w:spacing w:before="0" w:after="217" w:line="230" w:lineRule="exact"/>
        <w:ind w:right="200"/>
      </w:pPr>
      <w:bookmarkStart w:id="62" w:name="bookmark61"/>
      <w:r>
        <w:rPr>
          <w:rStyle w:val="43"/>
          <w:b/>
          <w:bCs/>
          <w:i/>
          <w:iCs/>
          <w:color w:val="000000"/>
        </w:rPr>
        <w:t>Связь</w:t>
      </w:r>
      <w:bookmarkEnd w:id="62"/>
    </w:p>
    <w:p w:rsidR="006306F2" w:rsidRDefault="004B7AF6">
      <w:pPr>
        <w:pStyle w:val="a6"/>
        <w:shd w:val="clear" w:color="auto" w:fill="auto"/>
        <w:spacing w:after="0" w:line="227" w:lineRule="exact"/>
        <w:ind w:left="20" w:right="20" w:firstLine="180"/>
        <w:jc w:val="both"/>
      </w:pPr>
      <w:r>
        <w:rPr>
          <w:rStyle w:val="13"/>
          <w:color w:val="000000"/>
        </w:rPr>
        <w:t>Совесть привязывает нас к группе, важной для нашего выживания, какими бы ни были те условия, которые эта группа нам ставит. Совесть не возвышается над этой группой, над ее верой или суеверием. Она слу</w:t>
      </w:r>
      <w:r>
        <w:rPr>
          <w:rStyle w:val="13"/>
          <w:color w:val="000000"/>
        </w:rPr>
        <w:softHyphen/>
        <w:t>жит этой группе.</w:t>
      </w:r>
    </w:p>
    <w:p w:rsidR="006306F2" w:rsidRDefault="004B7AF6">
      <w:pPr>
        <w:pStyle w:val="a6"/>
        <w:shd w:val="clear" w:color="auto" w:fill="auto"/>
        <w:spacing w:after="0" w:line="227" w:lineRule="exact"/>
        <w:ind w:left="20" w:right="20" w:firstLine="160"/>
        <w:jc w:val="both"/>
      </w:pPr>
      <w:r>
        <w:rPr>
          <w:rStyle w:val="13"/>
          <w:color w:val="000000"/>
        </w:rPr>
        <w:t>Как дерево не выбирает, где ему расти, и на просторе поля развивается иначе, чем в лесу, а в защищенной долине иначе, чем на открытой всем ве</w:t>
      </w:r>
      <w:r>
        <w:rPr>
          <w:rStyle w:val="13"/>
          <w:color w:val="000000"/>
        </w:rPr>
        <w:softHyphen/>
        <w:t>трам вершине, так и ребенок без вопросов и сомнений входит в свою пер</w:t>
      </w:r>
      <w:r>
        <w:rPr>
          <w:rStyle w:val="13"/>
          <w:color w:val="000000"/>
        </w:rPr>
        <w:softHyphen/>
        <w:t>вую группу и привязывается к ней с такой силой и последовательностью, которые можно сравнить разве лишь с чеканкой. Эта связь переживается ребенком как любовь и счастье, вне зависимости от того, даст ли ему эта группа возможность процветать или он обречен в ней на погибель.</w:t>
      </w:r>
    </w:p>
    <w:p w:rsidR="006306F2" w:rsidRDefault="004B7AF6">
      <w:pPr>
        <w:pStyle w:val="a6"/>
        <w:shd w:val="clear" w:color="auto" w:fill="auto"/>
        <w:spacing w:after="0" w:line="227" w:lineRule="exact"/>
        <w:ind w:left="20" w:right="20" w:firstLine="160"/>
        <w:jc w:val="both"/>
      </w:pPr>
      <w:r>
        <w:rPr>
          <w:rStyle w:val="13"/>
          <w:color w:val="000000"/>
        </w:rPr>
        <w:t>Совесть реагирует на все, что способствует этой связи или ей угрожа</w:t>
      </w:r>
      <w:r>
        <w:rPr>
          <w:rStyle w:val="13"/>
          <w:color w:val="000000"/>
        </w:rPr>
        <w:softHyphen/>
        <w:t>ет. Поэтому наша совесть спокойна, когда мы ведем себя так, что мо</w:t>
      </w:r>
      <w:r>
        <w:rPr>
          <w:rStyle w:val="13"/>
          <w:color w:val="000000"/>
        </w:rPr>
        <w:softHyphen/>
        <w:t>жем быть уверены в своем праве по-прежнему принадлежать к своей группе, и неспокойна, когда мы каким-то образом нарушили условия группы и вынуждены опасаться, что полностью или частично утратили право на принадлежность. Но обе стороны совести служат одной цели. Как кнут и пряник, они манят и гонят нас в одном направлении. Они обеспечивают нашу связь с корнями и родом.</w:t>
      </w:r>
    </w:p>
    <w:p w:rsidR="006306F2" w:rsidRDefault="004B7AF6">
      <w:pPr>
        <w:pStyle w:val="a6"/>
        <w:shd w:val="clear" w:color="auto" w:fill="auto"/>
        <w:spacing w:after="0" w:line="227" w:lineRule="exact"/>
        <w:ind w:left="20" w:right="20" w:firstLine="160"/>
        <w:jc w:val="both"/>
      </w:pPr>
      <w:r>
        <w:rPr>
          <w:rStyle w:val="13"/>
          <w:color w:val="000000"/>
        </w:rPr>
        <w:t>Таким образом, мерилом для совести является то, какие правила дей</w:t>
      </w:r>
      <w:r>
        <w:rPr>
          <w:rStyle w:val="13"/>
          <w:color w:val="000000"/>
        </w:rPr>
        <w:softHyphen/>
        <w:t>ствуют в той группе, к которой мы принадлежим. Поэтому у людей, принадлежащих к разным группам, и совесть тоже разная, а у того, кто входит в несколько групп, для каждой из них своя совесть.</w:t>
      </w:r>
    </w:p>
    <w:p w:rsidR="006306F2" w:rsidRDefault="004B7AF6">
      <w:pPr>
        <w:pStyle w:val="a6"/>
        <w:shd w:val="clear" w:color="auto" w:fill="auto"/>
        <w:spacing w:after="0" w:line="227" w:lineRule="exact"/>
        <w:ind w:left="20" w:right="20" w:firstLine="160"/>
        <w:jc w:val="both"/>
      </w:pPr>
      <w:r>
        <w:rPr>
          <w:rStyle w:val="13"/>
          <w:color w:val="000000"/>
        </w:rPr>
        <w:t>Совесть удерживает нас в группе, как собака удерживает овец в отаре. Но когда мы_меняем свое окружение, защищая нас, она, как хаме</w:t>
      </w:r>
      <w:r>
        <w:rPr>
          <w:rStyle w:val="13"/>
          <w:color w:val="000000"/>
        </w:rPr>
        <w:softHyphen/>
        <w:t>леон, меняет свою окраску. Поэтому рядом с матерью у нас одна со</w:t>
      </w:r>
      <w:r>
        <w:rPr>
          <w:rStyle w:val="13"/>
          <w:color w:val="000000"/>
        </w:rPr>
        <w:softHyphen/>
        <w:t>весть, а рядом с отцом другая. Одна в семье и другая на работе. Одна в церкви и другая в пивной. Но для совести речь всегда идет о связи и связующей любви, о страхе расставания и потери.</w:t>
      </w:r>
    </w:p>
    <w:p w:rsidR="006306F2" w:rsidRDefault="004B7AF6">
      <w:pPr>
        <w:pStyle w:val="a6"/>
        <w:shd w:val="clear" w:color="auto" w:fill="auto"/>
        <w:spacing w:after="0" w:line="227" w:lineRule="exact"/>
        <w:ind w:left="20" w:right="20" w:firstLine="160"/>
        <w:jc w:val="both"/>
      </w:pPr>
      <w:r>
        <w:rPr>
          <w:rStyle w:val="13"/>
          <w:color w:val="000000"/>
        </w:rPr>
        <w:t>Но как же мы поступаем, если одна связь противостоит другой? Тогда мы, насколько это возможно, ищем равновесия и порядка.</w:t>
      </w:r>
    </w:p>
    <w:p w:rsidR="006306F2" w:rsidRDefault="004B7AF6">
      <w:pPr>
        <w:pStyle w:val="a6"/>
        <w:shd w:val="clear" w:color="auto" w:fill="auto"/>
        <w:spacing w:after="298" w:line="227" w:lineRule="exact"/>
        <w:ind w:left="20" w:firstLine="160"/>
        <w:jc w:val="both"/>
      </w:pPr>
      <w:r>
        <w:rPr>
          <w:rStyle w:val="13"/>
          <w:color w:val="000000"/>
        </w:rPr>
        <w:t>Приведу пример.</w:t>
      </w:r>
    </w:p>
    <w:p w:rsidR="006306F2" w:rsidRDefault="004B7AF6">
      <w:pPr>
        <w:pStyle w:val="410"/>
        <w:keepNext/>
        <w:keepLines/>
        <w:shd w:val="clear" w:color="auto" w:fill="auto"/>
        <w:spacing w:before="0" w:after="217" w:line="230" w:lineRule="exact"/>
        <w:ind w:right="180"/>
      </w:pPr>
      <w:bookmarkStart w:id="63" w:name="bookmark62"/>
      <w:r>
        <w:rPr>
          <w:rStyle w:val="43"/>
          <w:b/>
          <w:bCs/>
          <w:i/>
          <w:iCs/>
          <w:color w:val="000000"/>
        </w:rPr>
        <w:t>Внимание и уважение</w:t>
      </w:r>
      <w:bookmarkEnd w:id="63"/>
    </w:p>
    <w:p w:rsidR="006306F2" w:rsidRDefault="004B7AF6">
      <w:pPr>
        <w:pStyle w:val="a6"/>
        <w:shd w:val="clear" w:color="auto" w:fill="auto"/>
        <w:spacing w:after="0" w:line="227" w:lineRule="exact"/>
        <w:ind w:left="20" w:right="20" w:firstLine="160"/>
        <w:jc w:val="both"/>
      </w:pPr>
      <w:r>
        <w:rPr>
          <w:rStyle w:val="13"/>
          <w:color w:val="000000"/>
        </w:rPr>
        <w:t>Муж и жена спросили учителя, как им быть с дочерью. Дело в том, что жене теперь часто приходилось устанавливать для нее границы, и она чувствовала при этом слишком мало поддержки со стороны мужа.</w:t>
      </w:r>
    </w:p>
    <w:p w:rsidR="006306F2" w:rsidRDefault="004B7AF6">
      <w:pPr>
        <w:pStyle w:val="a6"/>
        <w:shd w:val="clear" w:color="auto" w:fill="auto"/>
        <w:spacing w:after="0" w:line="227" w:lineRule="exact"/>
        <w:ind w:left="20" w:firstLine="160"/>
        <w:jc w:val="both"/>
      </w:pPr>
      <w:r>
        <w:rPr>
          <w:rStyle w:val="13"/>
          <w:color w:val="000000"/>
        </w:rPr>
        <w:t>Учитель в трех тезисах изложил им основы правильного воспитания:</w:t>
      </w:r>
    </w:p>
    <w:p w:rsidR="006306F2" w:rsidRDefault="004B7AF6">
      <w:pPr>
        <w:pStyle w:val="a6"/>
        <w:numPr>
          <w:ilvl w:val="0"/>
          <w:numId w:val="2"/>
        </w:numPr>
        <w:shd w:val="clear" w:color="auto" w:fill="auto"/>
        <w:spacing w:after="0" w:line="227" w:lineRule="exact"/>
        <w:ind w:left="680" w:right="20" w:firstLine="0"/>
        <w:jc w:val="both"/>
      </w:pPr>
      <w:r>
        <w:rPr>
          <w:rStyle w:val="13"/>
          <w:color w:val="000000"/>
        </w:rPr>
        <w:t xml:space="preserve"> Воспитывая своих детей, отец и мать, каждый по-своему, считают правильным то, что либо было важно, либо отсутство</w:t>
      </w:r>
      <w:r>
        <w:rPr>
          <w:rStyle w:val="13"/>
          <w:color w:val="000000"/>
        </w:rPr>
        <w:softHyphen/>
        <w:t>вало в их собственных семьях.</w:t>
      </w:r>
    </w:p>
    <w:p w:rsidR="006306F2" w:rsidRDefault="004B7AF6">
      <w:pPr>
        <w:pStyle w:val="a6"/>
        <w:numPr>
          <w:ilvl w:val="0"/>
          <w:numId w:val="2"/>
        </w:numPr>
        <w:shd w:val="clear" w:color="auto" w:fill="auto"/>
        <w:spacing w:after="0" w:line="227" w:lineRule="exact"/>
        <w:ind w:left="680" w:right="20" w:firstLine="0"/>
        <w:jc w:val="both"/>
      </w:pPr>
      <w:r>
        <w:rPr>
          <w:rStyle w:val="13"/>
          <w:color w:val="000000"/>
        </w:rPr>
        <w:t xml:space="preserve"> Ребенок подчиняется и признает правильным то, что для обоих родителей в их собственных семьях либо было важно, либо отсутствовало.</w:t>
      </w:r>
    </w:p>
    <w:p w:rsidR="006306F2" w:rsidRDefault="004B7AF6">
      <w:pPr>
        <w:pStyle w:val="a6"/>
        <w:numPr>
          <w:ilvl w:val="0"/>
          <w:numId w:val="2"/>
        </w:numPr>
        <w:shd w:val="clear" w:color="auto" w:fill="auto"/>
        <w:tabs>
          <w:tab w:val="left" w:pos="990"/>
        </w:tabs>
        <w:spacing w:after="0" w:line="227" w:lineRule="exact"/>
        <w:ind w:left="720" w:right="20" w:firstLine="0"/>
        <w:jc w:val="both"/>
      </w:pPr>
      <w:r>
        <w:rPr>
          <w:rStyle w:val="13"/>
          <w:color w:val="000000"/>
        </w:rPr>
        <w:t>Если один из родителей одерживает в воспитании верх над другим, то ребенок втайне объединяется с тем, кто побежден.</w:t>
      </w:r>
    </w:p>
    <w:p w:rsidR="006306F2" w:rsidRDefault="004B7AF6">
      <w:pPr>
        <w:pStyle w:val="a6"/>
        <w:shd w:val="clear" w:color="auto" w:fill="auto"/>
        <w:spacing w:after="0" w:line="227" w:lineRule="exact"/>
        <w:ind w:left="20" w:right="20" w:firstLine="180"/>
        <w:jc w:val="both"/>
      </w:pPr>
      <w:r>
        <w:rPr>
          <w:rStyle w:val="13"/>
          <w:color w:val="000000"/>
        </w:rPr>
        <w:t>Затем учитель предложил им позволить себе увидеть, где и как их ребенок ихлюбит. Тут они посмотрели друг другу в глаза и их лица просветлели.</w:t>
      </w:r>
    </w:p>
    <w:p w:rsidR="006306F2" w:rsidRDefault="004B7AF6">
      <w:pPr>
        <w:pStyle w:val="a6"/>
        <w:shd w:val="clear" w:color="auto" w:fill="auto"/>
        <w:spacing w:after="238" w:line="227" w:lineRule="exact"/>
        <w:ind w:left="20" w:right="20" w:firstLine="180"/>
        <w:jc w:val="both"/>
      </w:pPr>
      <w:r>
        <w:rPr>
          <w:rStyle w:val="13"/>
          <w:color w:val="000000"/>
        </w:rPr>
        <w:t>И в заключение учитель посоветовал отцу иногда давать своей дочери почувствовать, как он бывает рад, когда она хорошо ведет себя с матерью.</w:t>
      </w:r>
    </w:p>
    <w:p w:rsidR="006306F2" w:rsidRDefault="004B7AF6">
      <w:pPr>
        <w:pStyle w:val="410"/>
        <w:keepNext/>
        <w:keepLines/>
        <w:shd w:val="clear" w:color="auto" w:fill="auto"/>
        <w:spacing w:before="0" w:after="153" w:line="230" w:lineRule="exact"/>
        <w:ind w:right="180"/>
      </w:pPr>
      <w:bookmarkStart w:id="64" w:name="bookmark63"/>
      <w:r>
        <w:rPr>
          <w:rStyle w:val="43"/>
          <w:b/>
          <w:bCs/>
          <w:i/>
          <w:iCs/>
          <w:color w:val="000000"/>
        </w:rPr>
        <w:t>Верность</w:t>
      </w:r>
      <w:bookmarkEnd w:id="64"/>
    </w:p>
    <w:p w:rsidR="006306F2" w:rsidRDefault="004B7AF6">
      <w:pPr>
        <w:pStyle w:val="a6"/>
        <w:shd w:val="clear" w:color="auto" w:fill="auto"/>
        <w:spacing w:after="0" w:line="227" w:lineRule="exact"/>
        <w:ind w:left="20" w:right="20" w:firstLine="180"/>
        <w:jc w:val="both"/>
      </w:pPr>
      <w:r>
        <w:rPr>
          <w:rStyle w:val="13"/>
          <w:color w:val="000000"/>
        </w:rPr>
        <w:t>Совесть привязывает нас сильнее всего, если мы занимаем невысо</w:t>
      </w:r>
      <w:r>
        <w:rPr>
          <w:rStyle w:val="13"/>
          <w:color w:val="000000"/>
        </w:rPr>
        <w:softHyphen/>
        <w:t>кое положение в группе и полностью ей подчинены. Но как только мы обретаем в группе власть или перестаем от нее зависеть, связь ослабе</w:t>
      </w:r>
      <w:r>
        <w:rPr>
          <w:rStyle w:val="13"/>
          <w:color w:val="000000"/>
        </w:rPr>
        <w:softHyphen/>
        <w:t>вает, а вместе с ней ослабевает и совесть.</w:t>
      </w:r>
    </w:p>
    <w:p w:rsidR="006306F2" w:rsidRDefault="004B7AF6">
      <w:pPr>
        <w:pStyle w:val="a6"/>
        <w:shd w:val="clear" w:color="auto" w:fill="auto"/>
        <w:spacing w:after="0" w:line="227" w:lineRule="exact"/>
        <w:ind w:left="20" w:right="20" w:firstLine="180"/>
        <w:jc w:val="both"/>
      </w:pPr>
      <w:r>
        <w:rPr>
          <w:rStyle w:val="13"/>
          <w:color w:val="000000"/>
        </w:rPr>
        <w:t>Но слабые члены группы добросовестны, они сохраняют верность, потому что они привязаны. В семье это дети, на предприятии — работ</w:t>
      </w:r>
      <w:r>
        <w:rPr>
          <w:rStyle w:val="13"/>
          <w:color w:val="000000"/>
        </w:rPr>
        <w:softHyphen/>
        <w:t>ники нижнего звена, в армии — простые солдаты, в церкви — паства. На благо сильных членов группы они добросовестно рискуют здоро</w:t>
      </w:r>
      <w:r>
        <w:rPr>
          <w:rStyle w:val="13"/>
          <w:color w:val="000000"/>
        </w:rPr>
        <w:softHyphen/>
        <w:t>вьем, невиновностью, счастьем и жизнью, даже если сильные бессо</w:t>
      </w:r>
      <w:r>
        <w:rPr>
          <w:rStyle w:val="13"/>
          <w:color w:val="000000"/>
        </w:rPr>
        <w:softHyphen/>
        <w:t>вестно злоупотребляют ими ради того, что называют высшими целями.</w:t>
      </w:r>
    </w:p>
    <w:p w:rsidR="006306F2" w:rsidRDefault="004B7AF6">
      <w:pPr>
        <w:pStyle w:val="a6"/>
        <w:shd w:val="clear" w:color="auto" w:fill="auto"/>
        <w:spacing w:after="0" w:line="227" w:lineRule="exact"/>
        <w:ind w:left="20" w:right="20" w:firstLine="180"/>
        <w:jc w:val="both"/>
      </w:pPr>
      <w:r>
        <w:rPr>
          <w:rStyle w:val="13"/>
          <w:color w:val="000000"/>
        </w:rPr>
        <w:t>Это маленькие люди, которые подставляют свою голову за больших, палачи, выполняющие грязную работу, герои на затерянном посту, овцы, идущие за пастухом, который ведет их на бойню, жертвы, рас</w:t>
      </w:r>
      <w:r>
        <w:rPr>
          <w:rStyle w:val="13"/>
          <w:color w:val="000000"/>
        </w:rPr>
        <w:softHyphen/>
        <w:t>плачивающиеся по чужим счетам. И это дети, которые заменяют своих родителей или предков и совершают то, чего не планировали, искупа</w:t>
      </w:r>
      <w:r>
        <w:rPr>
          <w:rStyle w:val="13"/>
          <w:color w:val="000000"/>
        </w:rPr>
        <w:softHyphen/>
        <w:t>ют то, чего не делали, и отвечают за то, в чем не виноваты.</w:t>
      </w:r>
    </w:p>
    <w:p w:rsidR="006306F2" w:rsidRDefault="004B7AF6">
      <w:pPr>
        <w:pStyle w:val="a6"/>
        <w:shd w:val="clear" w:color="auto" w:fill="auto"/>
        <w:spacing w:after="178" w:line="227" w:lineRule="exact"/>
        <w:ind w:left="20" w:firstLine="180"/>
        <w:jc w:val="both"/>
      </w:pPr>
      <w:r>
        <w:rPr>
          <w:rStyle w:val="13"/>
          <w:color w:val="000000"/>
        </w:rPr>
        <w:t>Приведу пример.</w:t>
      </w:r>
    </w:p>
    <w:p w:rsidR="006306F2" w:rsidRDefault="004B7AF6">
      <w:pPr>
        <w:pStyle w:val="410"/>
        <w:keepNext/>
        <w:keepLines/>
        <w:shd w:val="clear" w:color="auto" w:fill="auto"/>
        <w:spacing w:before="0" w:after="157" w:line="230" w:lineRule="exact"/>
        <w:ind w:right="180"/>
      </w:pPr>
      <w:bookmarkStart w:id="65" w:name="bookmark64"/>
      <w:r>
        <w:rPr>
          <w:rStyle w:val="43"/>
          <w:b/>
          <w:bCs/>
          <w:i/>
          <w:iCs/>
          <w:color w:val="000000"/>
        </w:rPr>
        <w:t>Место</w:t>
      </w:r>
      <w:bookmarkEnd w:id="65"/>
    </w:p>
    <w:p w:rsidR="006306F2" w:rsidRDefault="004B7AF6">
      <w:pPr>
        <w:pStyle w:val="a6"/>
        <w:shd w:val="clear" w:color="auto" w:fill="auto"/>
        <w:spacing w:after="0" w:line="227" w:lineRule="exact"/>
        <w:ind w:left="20" w:right="20" w:firstLine="180"/>
        <w:jc w:val="both"/>
      </w:pPr>
      <w:r>
        <w:rPr>
          <w:rStyle w:val="13"/>
          <w:color w:val="000000"/>
        </w:rPr>
        <w:t>Однажды, когда сын заупрямился, отец его наказал, и той же ночью ребенок повесился.</w:t>
      </w:r>
    </w:p>
    <w:p w:rsidR="006306F2" w:rsidRDefault="004B7AF6">
      <w:pPr>
        <w:pStyle w:val="a6"/>
        <w:shd w:val="clear" w:color="auto" w:fill="auto"/>
        <w:spacing w:after="238" w:line="227" w:lineRule="exact"/>
        <w:ind w:left="20" w:right="20" w:firstLine="180"/>
        <w:jc w:val="both"/>
      </w:pPr>
      <w:r>
        <w:rPr>
          <w:rStyle w:val="13"/>
          <w:color w:val="000000"/>
        </w:rPr>
        <w:t>Теперь мужчина уже состарился, но по-прежнему тяжело переживал свою вину. Как-то раз, в разговоре с другом, он вспомнил, что за не</w:t>
      </w:r>
      <w:r>
        <w:rPr>
          <w:rStyle w:val="13"/>
          <w:color w:val="000000"/>
        </w:rPr>
        <w:softHyphen/>
        <w:t>сколько дней до самоубийства, когда мать за столом сказала, что снова беременна, сын словно вне себя выкрикнул: «Но ради Бога, у нас же совсем нет места!» И он понял: ребенок повесился, чтобы снять с роди</w:t>
      </w:r>
      <w:r>
        <w:rPr>
          <w:rStyle w:val="13"/>
          <w:color w:val="000000"/>
        </w:rPr>
        <w:softHyphen/>
        <w:t>телей эту заботу. Он освободил место для другого ребенка.</w:t>
      </w:r>
    </w:p>
    <w:p w:rsidR="006306F2" w:rsidRDefault="004B7AF6">
      <w:pPr>
        <w:pStyle w:val="410"/>
        <w:keepNext/>
        <w:keepLines/>
        <w:shd w:val="clear" w:color="auto" w:fill="auto"/>
        <w:spacing w:before="0" w:after="157" w:line="230" w:lineRule="exact"/>
        <w:ind w:right="180"/>
      </w:pPr>
      <w:bookmarkStart w:id="66" w:name="bookmark65"/>
      <w:r>
        <w:rPr>
          <w:rStyle w:val="43"/>
          <w:b/>
          <w:bCs/>
          <w:i/>
          <w:iCs/>
          <w:color w:val="000000"/>
        </w:rPr>
        <w:t>Верность и болезнь</w:t>
      </w:r>
      <w:bookmarkEnd w:id="66"/>
    </w:p>
    <w:p w:rsidR="006306F2" w:rsidRDefault="004B7AF6">
      <w:pPr>
        <w:pStyle w:val="a6"/>
        <w:shd w:val="clear" w:color="auto" w:fill="auto"/>
        <w:spacing w:after="0" w:line="227" w:lineRule="exact"/>
        <w:ind w:left="20" w:right="20" w:firstLine="180"/>
        <w:jc w:val="both"/>
      </w:pPr>
      <w:r>
        <w:rPr>
          <w:rStyle w:val="13"/>
          <w:color w:val="000000"/>
        </w:rPr>
        <w:t>Та же связующая любовь проявляется и в случаях тяжелых заболева</w:t>
      </w:r>
      <w:r>
        <w:rPr>
          <w:rStyle w:val="13"/>
          <w:color w:val="000000"/>
        </w:rPr>
        <w:softHyphen/>
        <w:t>ний, например при анорексии. Человек, страдающий анорексией, го</w:t>
      </w:r>
      <w:r>
        <w:rPr>
          <w:rStyle w:val="13"/>
          <w:color w:val="000000"/>
        </w:rPr>
        <w:softHyphen/>
        <w:t>ворит в своей детской душе одному из родителей: «Лучше исчезну я, чем ты». Для нашей детской души такие болезни являются доказатель</w:t>
      </w:r>
      <w:r>
        <w:rPr>
          <w:rStyle w:val="13"/>
          <w:color w:val="000000"/>
        </w:rPr>
        <w:softHyphen/>
        <w:t>ством нашей невиновности, с их помощью мы надеемся обеспечить и сохранить свое право на принадлежность, поэтому они часто так плохо поддаются лечению. Болезнь дает нам ощущение собственной верно</w:t>
      </w:r>
      <w:r>
        <w:rPr>
          <w:rStyle w:val="13"/>
          <w:color w:val="000000"/>
        </w:rPr>
        <w:softHyphen/>
        <w:t>сти.</w:t>
      </w:r>
    </w:p>
    <w:p w:rsidR="006306F2" w:rsidRDefault="004B7AF6">
      <w:pPr>
        <w:pStyle w:val="a6"/>
        <w:shd w:val="clear" w:color="auto" w:fill="auto"/>
        <w:spacing w:after="238" w:line="227" w:lineRule="exact"/>
        <w:ind w:left="20" w:right="20" w:firstLine="160"/>
        <w:jc w:val="both"/>
      </w:pPr>
      <w:r>
        <w:rPr>
          <w:rStyle w:val="13"/>
          <w:color w:val="000000"/>
        </w:rPr>
        <w:t>В таких случаях больные, несмотря на уверения в обратном, боятся и избегают решения проблемы и исцеления. Ведь с ним связан страх утраты принадлежности, ощущение вины и предательства.</w:t>
      </w:r>
    </w:p>
    <w:p w:rsidR="006306F2" w:rsidRDefault="004B7AF6">
      <w:pPr>
        <w:pStyle w:val="410"/>
        <w:keepNext/>
        <w:keepLines/>
        <w:shd w:val="clear" w:color="auto" w:fill="auto"/>
        <w:spacing w:before="0" w:after="143" w:line="230" w:lineRule="exact"/>
        <w:ind w:right="180"/>
      </w:pPr>
      <w:bookmarkStart w:id="67" w:name="bookmark66"/>
      <w:r>
        <w:rPr>
          <w:rStyle w:val="43"/>
          <w:b/>
          <w:bCs/>
          <w:i/>
          <w:iCs/>
          <w:color w:val="000000"/>
        </w:rPr>
        <w:t>Граница</w:t>
      </w:r>
      <w:bookmarkEnd w:id="67"/>
    </w:p>
    <w:p w:rsidR="006306F2" w:rsidRDefault="004B7AF6">
      <w:pPr>
        <w:pStyle w:val="a6"/>
        <w:shd w:val="clear" w:color="auto" w:fill="auto"/>
        <w:spacing w:after="0" w:line="227" w:lineRule="exact"/>
        <w:ind w:left="20" w:right="20" w:firstLine="160"/>
        <w:jc w:val="both"/>
      </w:pPr>
      <w:r>
        <w:rPr>
          <w:rStyle w:val="13"/>
          <w:color w:val="000000"/>
        </w:rPr>
        <w:t>Связывая людей, совесть также проводит границы, включая в группу одних и оставляя за ее пределами других. Поэтому, если мы хотим остаться в своей группе, нам нередко приходится отказывать в праве на принадлежность другим или лишать их этого права только по той причине, что они другие. Тогда из-за своей совести мы становимся страшными для других. Поскольку во имя совести мы вынуждены желать или причинять им то, чего мы сами боимся какхудшего следствия вины или как самой страшной угрозы — а именно исключения, причем только потому, что они не такие, как мы.</w:t>
      </w:r>
    </w:p>
    <w:p w:rsidR="006306F2" w:rsidRDefault="004B7AF6">
      <w:pPr>
        <w:pStyle w:val="a6"/>
        <w:shd w:val="clear" w:color="auto" w:fill="auto"/>
        <w:spacing w:after="0" w:line="227" w:lineRule="exact"/>
        <w:ind w:left="20" w:right="20" w:firstLine="160"/>
        <w:jc w:val="both"/>
      </w:pPr>
      <w:r>
        <w:rPr>
          <w:rStyle w:val="13"/>
          <w:color w:val="000000"/>
        </w:rPr>
        <w:t>Но, как мы с ними, так же во имя совести с нами поступают и другие. И тогда мы обоюдно устанавливаем границу для добра и во имя совести убираем эту границу для зла.</w:t>
      </w:r>
    </w:p>
    <w:p w:rsidR="006306F2" w:rsidRDefault="004B7AF6">
      <w:pPr>
        <w:pStyle w:val="a6"/>
        <w:shd w:val="clear" w:color="auto" w:fill="auto"/>
        <w:spacing w:after="0" w:line="227" w:lineRule="exact"/>
        <w:ind w:left="20" w:right="20" w:firstLine="160"/>
        <w:jc w:val="both"/>
      </w:pPr>
      <w:r>
        <w:rPr>
          <w:rStyle w:val="13"/>
          <w:color w:val="000000"/>
        </w:rPr>
        <w:t>Так что вина и невиновность не то же самое, что добро и зло. Ибо часто, когда мы совершаем скверные поступки, мы делаем это с чистой совестью, а когда мы совершаем хорошие поступки, мы испытываем угрызения совести. Мы совершаем плохие поступки с чистой совестью, если они служат связи с важной для нашего выживания группой, а хорошие поступки с нечистой совестью, если они ставят эту связь под угрозу.</w:t>
      </w:r>
    </w:p>
    <w:p w:rsidR="006306F2" w:rsidRDefault="004B7AF6">
      <w:pPr>
        <w:pStyle w:val="410"/>
        <w:keepNext/>
        <w:keepLines/>
        <w:shd w:val="clear" w:color="auto" w:fill="auto"/>
        <w:spacing w:before="0" w:after="139" w:line="230" w:lineRule="exact"/>
        <w:ind w:right="180"/>
      </w:pPr>
      <w:bookmarkStart w:id="68" w:name="bookmark67"/>
      <w:r>
        <w:rPr>
          <w:rStyle w:val="43"/>
          <w:b/>
          <w:bCs/>
          <w:i/>
          <w:iCs/>
          <w:color w:val="000000"/>
        </w:rPr>
        <w:t>Добро</w:t>
      </w:r>
      <w:bookmarkEnd w:id="68"/>
    </w:p>
    <w:p w:rsidR="006306F2" w:rsidRDefault="004B7AF6">
      <w:pPr>
        <w:pStyle w:val="a6"/>
        <w:shd w:val="clear" w:color="auto" w:fill="auto"/>
        <w:spacing w:after="0" w:line="227" w:lineRule="exact"/>
        <w:ind w:left="20" w:right="20" w:firstLine="160"/>
        <w:jc w:val="both"/>
      </w:pPr>
      <w:r>
        <w:rPr>
          <w:rStyle w:val="13"/>
          <w:color w:val="000000"/>
        </w:rPr>
        <w:t>Поэтому то хорошее, что примиряет и устанавливает согласие, должно преодолевать границы, которые проводит для нас совесть, привязывая нас к отдельным группам. Оно следует другому, скрыто</w:t>
      </w:r>
      <w:r>
        <w:rPr>
          <w:rStyle w:val="13"/>
          <w:color w:val="000000"/>
        </w:rPr>
        <w:softHyphen/>
        <w:t>му закону, который действует в разных вещах просто потому, что они есть. В противоположность тому, как это делает совесть, оно действует тихо и незаметно, как текущая под землей вода. Мы замечаем его при</w:t>
      </w:r>
      <w:r>
        <w:rPr>
          <w:rStyle w:val="13"/>
          <w:color w:val="000000"/>
        </w:rPr>
        <w:softHyphen/>
        <w:t>сутствие только по его воздействию.</w:t>
      </w:r>
    </w:p>
    <w:p w:rsidR="006306F2" w:rsidRDefault="004B7AF6">
      <w:pPr>
        <w:pStyle w:val="a6"/>
        <w:shd w:val="clear" w:color="auto" w:fill="auto"/>
        <w:spacing w:after="238" w:line="227" w:lineRule="exact"/>
        <w:ind w:left="20" w:right="20" w:firstLine="160"/>
        <w:jc w:val="both"/>
      </w:pPr>
      <w:r>
        <w:rPr>
          <w:rStyle w:val="13"/>
          <w:color w:val="000000"/>
        </w:rPr>
        <w:t>Но совесть говорит, как обстоят дела. Например, приходит ребенок в сад, удивляется всему, что растет, прислушивается к птице в кустах. И тут его мать говорит: «Смотри, как чудесно». Теперь, вместо того чтобы удивляться и внимать, ребенку приходится слушать слова, и связь с тем, что есть, подменяется оценкой.</w:t>
      </w:r>
    </w:p>
    <w:p w:rsidR="006306F2" w:rsidRDefault="004B7AF6">
      <w:pPr>
        <w:pStyle w:val="410"/>
        <w:keepNext/>
        <w:keepLines/>
        <w:shd w:val="clear" w:color="auto" w:fill="auto"/>
        <w:spacing w:before="0" w:after="157" w:line="230" w:lineRule="exact"/>
        <w:ind w:right="200"/>
      </w:pPr>
      <w:bookmarkStart w:id="69" w:name="bookmark68"/>
      <w:r>
        <w:rPr>
          <w:rStyle w:val="43"/>
          <w:b/>
          <w:bCs/>
          <w:i/>
          <w:iCs/>
          <w:color w:val="000000"/>
        </w:rPr>
        <w:t>Групповая совесть</w:t>
      </w:r>
      <w:bookmarkEnd w:id="69"/>
    </w:p>
    <w:p w:rsidR="006306F2" w:rsidRDefault="004B7AF6">
      <w:pPr>
        <w:pStyle w:val="a6"/>
        <w:shd w:val="clear" w:color="auto" w:fill="auto"/>
        <w:spacing w:after="0" w:line="227" w:lineRule="exact"/>
        <w:ind w:left="20" w:right="20" w:firstLine="180"/>
        <w:jc w:val="both"/>
      </w:pPr>
      <w:r>
        <w:rPr>
          <w:rStyle w:val="13"/>
          <w:color w:val="000000"/>
        </w:rPr>
        <w:t>Совесть привязывает нас к группе настолько роковым образом, что мы, часто даже не осознавая этого, как собственное притязание и обяза</w:t>
      </w:r>
      <w:r>
        <w:rPr>
          <w:rStyle w:val="13"/>
          <w:color w:val="000000"/>
        </w:rPr>
        <w:softHyphen/>
        <w:t>тельство воспринимаем то, что в ней претерпели или задолжали другие. Так, сами того не ведая, через действие совести мы оказываемся в плену чужой вины и чужой невиновности, чужих мыслей, забот, чувств, чужо</w:t>
      </w:r>
      <w:r>
        <w:rPr>
          <w:rStyle w:val="13"/>
          <w:color w:val="000000"/>
        </w:rPr>
        <w:softHyphen/>
        <w:t>го конфликта и чужой ответственности, чужой цели и чужого конца.</w:t>
      </w:r>
    </w:p>
    <w:p w:rsidR="006306F2" w:rsidRDefault="004B7AF6">
      <w:pPr>
        <w:pStyle w:val="a6"/>
        <w:shd w:val="clear" w:color="auto" w:fill="auto"/>
        <w:spacing w:after="0" w:line="227" w:lineRule="exact"/>
        <w:ind w:left="20" w:right="20" w:firstLine="180"/>
        <w:jc w:val="both"/>
      </w:pPr>
      <w:r>
        <w:rPr>
          <w:rStyle w:val="13"/>
          <w:color w:val="000000"/>
        </w:rPr>
        <w:t>Если, к примеру, дочь, ухаживая за пожилыми родителями, отказы</w:t>
      </w:r>
      <w:r>
        <w:rPr>
          <w:rStyle w:val="13"/>
          <w:color w:val="000000"/>
        </w:rPr>
        <w:softHyphen/>
        <w:t>вается от собственного семейного счастья, а ее братья и сестры ее за это высмеивают и презирают, то позже одна из племянниц копирует жизнь этой тети и, не видя взаимосвязи и не имея возможности сопротивлять</w:t>
      </w:r>
      <w:r>
        <w:rPr>
          <w:rStyle w:val="13"/>
          <w:color w:val="000000"/>
        </w:rPr>
        <w:softHyphen/>
        <w:t>ся, переживает ту же судьбу.</w:t>
      </w:r>
    </w:p>
    <w:p w:rsidR="006306F2" w:rsidRDefault="004B7AF6">
      <w:pPr>
        <w:pStyle w:val="a6"/>
        <w:shd w:val="clear" w:color="auto" w:fill="auto"/>
        <w:spacing w:after="0" w:line="227" w:lineRule="exact"/>
        <w:ind w:left="20" w:right="20" w:firstLine="180"/>
        <w:jc w:val="both"/>
      </w:pPr>
      <w:r>
        <w:rPr>
          <w:rStyle w:val="13"/>
          <w:color w:val="000000"/>
        </w:rPr>
        <w:t>В противоположность личной совести, которую мы ощущаем, здесь действует другая, более широкая совесть, действие которой скрыто и которая стоит выше личной совести. Находящаяся на переднем плане личная совесть делает нас слепыми в отношении скрытой, более широ</w:t>
      </w:r>
      <w:r>
        <w:rPr>
          <w:rStyle w:val="13"/>
          <w:color w:val="000000"/>
        </w:rPr>
        <w:softHyphen/>
        <w:t>кой совести, и мы часто грешим против этой широкой совести именно тем, что следуем личной.</w:t>
      </w:r>
    </w:p>
    <w:p w:rsidR="006306F2" w:rsidRDefault="004B7AF6">
      <w:pPr>
        <w:pStyle w:val="a6"/>
        <w:shd w:val="clear" w:color="auto" w:fill="auto"/>
        <w:spacing w:after="0" w:line="227" w:lineRule="exact"/>
        <w:ind w:left="20" w:right="20" w:firstLine="180"/>
        <w:jc w:val="both"/>
      </w:pPr>
      <w:r>
        <w:rPr>
          <w:rStyle w:val="13"/>
          <w:color w:val="000000"/>
        </w:rPr>
        <w:t>Личная совесть, та, которую мы чувствуем, служит порядку, который дает о себе знать через инстинкт, потребность и рефлекс. А более широ</w:t>
      </w:r>
      <w:r>
        <w:rPr>
          <w:rStyle w:val="13"/>
          <w:color w:val="000000"/>
        </w:rPr>
        <w:softHyphen/>
        <w:t>кая совесть, та, что действует тайно, остается неосознанной, так же как зачастую неосознанным остается и тот порядок, которому она служит. Поэтому мы не можем почувствовать этот порядок. Мы распознаем его только по тем последствиям (чаще всего страданиям), которые влечет за собой его несоблюдение, причем прежде всего для детей.</w:t>
      </w:r>
    </w:p>
    <w:p w:rsidR="006306F2" w:rsidRDefault="004B7AF6">
      <w:pPr>
        <w:pStyle w:val="a6"/>
        <w:shd w:val="clear" w:color="auto" w:fill="auto"/>
        <w:spacing w:after="0" w:line="227" w:lineRule="exact"/>
        <w:ind w:left="20" w:right="20" w:firstLine="180"/>
        <w:jc w:val="both"/>
      </w:pPr>
      <w:r>
        <w:rPr>
          <w:rStyle w:val="13"/>
          <w:color w:val="000000"/>
        </w:rPr>
        <w:t>Находящаяся на переднем плане личная совесть относится к тем лю</w:t>
      </w:r>
      <w:r>
        <w:rPr>
          <w:rStyle w:val="13"/>
          <w:color w:val="000000"/>
        </w:rPr>
        <w:softHyphen/>
        <w:t>дям, с которыми у нас существует очевидная связь: к родителям, бра</w:t>
      </w:r>
      <w:r>
        <w:rPr>
          <w:rStyle w:val="13"/>
          <w:color w:val="000000"/>
        </w:rPr>
        <w:softHyphen/>
        <w:t>тьям и сестрам, родственникам, друзьям, партнерам, детям. Эта совесть дает им место и голос в нашей душе.</w:t>
      </w:r>
    </w:p>
    <w:p w:rsidR="006306F2" w:rsidRDefault="004B7AF6">
      <w:pPr>
        <w:pStyle w:val="a6"/>
        <w:shd w:val="clear" w:color="auto" w:fill="auto"/>
        <w:spacing w:after="0" w:line="227" w:lineRule="exact"/>
        <w:ind w:left="20" w:right="20" w:firstLine="180"/>
        <w:jc w:val="both"/>
        <w:sectPr w:rsidR="006306F2">
          <w:footerReference w:type="even" r:id="rId29"/>
          <w:footerReference w:type="default" r:id="rId30"/>
          <w:footerReference w:type="first" r:id="rId31"/>
          <w:pgSz w:w="11909" w:h="16838"/>
          <w:pgMar w:top="2462" w:right="2318" w:bottom="3168" w:left="2318" w:header="0" w:footer="3" w:gutter="990"/>
          <w:cols w:space="720"/>
          <w:noEndnote/>
          <w:titlePg/>
          <w:rtlGutter/>
          <w:docGrid w:linePitch="360"/>
        </w:sectPr>
      </w:pPr>
      <w:r>
        <w:rPr>
          <w:rStyle w:val="13"/>
          <w:color w:val="000000"/>
        </w:rPr>
        <w:t>Скрытая же совесть берет на себя заботу о тех, кого мы исключили из своей души и сознания, будь то потому, что мы их боимся или проклина</w:t>
      </w:r>
      <w:r>
        <w:rPr>
          <w:rStyle w:val="13"/>
          <w:color w:val="000000"/>
        </w:rPr>
        <w:softHyphen/>
        <w:t>ем, или потому, что мы пытаемся воспротивиться их судьбе, или потому, что другие члены семьи перед ними провинились, но эта вина не была названа и уж тем более не была искуплена. А может быть, и потому, что им пришлось заплатить за то, что мы взяли и получили, не поблагодарив их и не отдав им должного. Эта совесть берет под защиту отторгнутых и непризнанных, забытых и умерших и не дает покоя тем, кто еще чувству</w:t>
      </w:r>
      <w:r>
        <w:rPr>
          <w:rStyle w:val="13"/>
          <w:color w:val="000000"/>
        </w:rPr>
        <w:softHyphen/>
        <w:t>ет уверенность в своей принадлежности, до тех пор, пока они снова не дадут место и голос в своем сердце, в том числе тем, кто был исключен.</w:t>
      </w:r>
    </w:p>
    <w:p w:rsidR="006306F2" w:rsidRDefault="004B7AF6">
      <w:pPr>
        <w:pStyle w:val="410"/>
        <w:keepNext/>
        <w:keepLines/>
        <w:shd w:val="clear" w:color="auto" w:fill="auto"/>
        <w:spacing w:before="0" w:after="295" w:line="230" w:lineRule="exact"/>
        <w:ind w:right="180"/>
      </w:pPr>
      <w:bookmarkStart w:id="70" w:name="bookmark69"/>
      <w:r>
        <w:rPr>
          <w:rStyle w:val="43"/>
          <w:b/>
          <w:bCs/>
          <w:i/>
          <w:iCs/>
          <w:color w:val="000000"/>
        </w:rPr>
        <w:t>Право на принадлежность</w:t>
      </w:r>
      <w:bookmarkEnd w:id="70"/>
    </w:p>
    <w:p w:rsidR="006306F2" w:rsidRDefault="004B7AF6">
      <w:pPr>
        <w:pStyle w:val="a6"/>
        <w:shd w:val="clear" w:color="auto" w:fill="auto"/>
        <w:spacing w:after="238" w:line="227" w:lineRule="exact"/>
        <w:ind w:left="20" w:right="20" w:firstLine="160"/>
        <w:jc w:val="both"/>
      </w:pPr>
      <w:r>
        <w:rPr>
          <w:rStyle w:val="13"/>
          <w:color w:val="000000"/>
        </w:rPr>
        <w:t>Групповая совесть дает всем равное право на принадлежность. Она следит за тем, чтобы это право признавалось за всеми, кто относится к группе. То есть она следит за связью в намного более широком смысле, чем личная совесть. Она не делает здесь никаких исключений - даже для тех, кто отнял жизнь у кого-то из членов собственной группы. Они тоже по-прежнему являются членами группы.</w:t>
      </w:r>
    </w:p>
    <w:p w:rsidR="006306F2" w:rsidRDefault="004B7AF6">
      <w:pPr>
        <w:pStyle w:val="410"/>
        <w:keepNext/>
        <w:keepLines/>
        <w:shd w:val="clear" w:color="auto" w:fill="auto"/>
        <w:spacing w:before="0" w:after="150" w:line="230" w:lineRule="exact"/>
        <w:ind w:right="180"/>
      </w:pPr>
      <w:bookmarkStart w:id="71" w:name="bookmark70"/>
      <w:r>
        <w:rPr>
          <w:rStyle w:val="43"/>
          <w:b/>
          <w:bCs/>
          <w:i/>
          <w:iCs/>
          <w:color w:val="000000"/>
        </w:rPr>
        <w:t>Уравновешивание в плохом</w:t>
      </w:r>
      <w:bookmarkEnd w:id="71"/>
    </w:p>
    <w:p w:rsidR="006306F2" w:rsidRDefault="004B7AF6">
      <w:pPr>
        <w:pStyle w:val="a6"/>
        <w:shd w:val="clear" w:color="auto" w:fill="auto"/>
        <w:spacing w:after="0" w:line="227" w:lineRule="exact"/>
        <w:ind w:left="20" w:right="20" w:firstLine="160"/>
        <w:jc w:val="both"/>
      </w:pPr>
      <w:r>
        <w:rPr>
          <w:rStyle w:val="13"/>
          <w:color w:val="000000"/>
        </w:rPr>
        <w:t>Если кто-то из членов группы был исключен или отвергнут други</w:t>
      </w:r>
      <w:r>
        <w:rPr>
          <w:rStyle w:val="13"/>
          <w:color w:val="000000"/>
        </w:rPr>
        <w:softHyphen/>
        <w:t>ми, пусть даже просто тем, что был забыт, как это часто происходит с рано умершими детьми, то эта совесть добивается того, что другой член группы замещает этого человека. Тогда он, сам того не осознавая, по</w:t>
      </w:r>
      <w:r>
        <w:rPr>
          <w:rStyle w:val="13"/>
          <w:color w:val="000000"/>
        </w:rPr>
        <w:softHyphen/>
        <w:t>вторяет его судьбу. К примеру, внук вследствие бессознательной иден</w:t>
      </w:r>
      <w:r>
        <w:rPr>
          <w:rStyle w:val="13"/>
          <w:color w:val="000000"/>
        </w:rPr>
        <w:softHyphen/>
        <w:t>тификации подражает исключенному деду и живет, чувствует, строит планы и терпит крах точно так же, как его дед, и не видит здесь никакой взаимосвязи.</w:t>
      </w:r>
    </w:p>
    <w:p w:rsidR="006306F2" w:rsidRDefault="004B7AF6">
      <w:pPr>
        <w:pStyle w:val="a6"/>
        <w:shd w:val="clear" w:color="auto" w:fill="auto"/>
        <w:spacing w:after="238" w:line="227" w:lineRule="exact"/>
        <w:ind w:left="20" w:right="20" w:firstLine="160"/>
        <w:jc w:val="both"/>
      </w:pPr>
      <w:r>
        <w:rPr>
          <w:rStyle w:val="13"/>
          <w:color w:val="000000"/>
        </w:rPr>
        <w:t>Для групповой совести это значит восстановить равновесие, правда, на архаичном уровне, поскольку групповая совесть в принципе явля</w:t>
      </w:r>
      <w:r>
        <w:rPr>
          <w:rStyle w:val="13"/>
          <w:color w:val="000000"/>
        </w:rPr>
        <w:softHyphen/>
        <w:t>ется архаичной совестью. Это приводит к слепому уравновешиванию в плохом, которое никому не может помочь, поскольку несправедли</w:t>
      </w:r>
      <w:r>
        <w:rPr>
          <w:rStyle w:val="13"/>
          <w:color w:val="000000"/>
        </w:rPr>
        <w:softHyphen/>
        <w:t>вость, совершенная по отношению к кому-то из предков, лишь воспро</w:t>
      </w:r>
      <w:r>
        <w:rPr>
          <w:rStyle w:val="13"/>
          <w:color w:val="000000"/>
        </w:rPr>
        <w:softHyphen/>
        <w:t>изводится, но не исправляется его невиновным потомком. А исклю</w:t>
      </w:r>
      <w:r>
        <w:rPr>
          <w:rStyle w:val="13"/>
          <w:color w:val="000000"/>
        </w:rPr>
        <w:softHyphen/>
        <w:t>ченный так и остается исключенным.</w:t>
      </w:r>
    </w:p>
    <w:p w:rsidR="006306F2" w:rsidRDefault="004B7AF6">
      <w:pPr>
        <w:pStyle w:val="410"/>
        <w:keepNext/>
        <w:keepLines/>
        <w:shd w:val="clear" w:color="auto" w:fill="auto"/>
        <w:spacing w:before="0" w:after="157" w:line="230" w:lineRule="exact"/>
        <w:ind w:right="180"/>
      </w:pPr>
      <w:bookmarkStart w:id="72" w:name="bookmark71"/>
      <w:r>
        <w:rPr>
          <w:rStyle w:val="43"/>
          <w:b/>
          <w:bCs/>
          <w:i/>
          <w:iCs/>
          <w:color w:val="000000"/>
        </w:rPr>
        <w:t>Иерархия</w:t>
      </w:r>
      <w:bookmarkEnd w:id="72"/>
    </w:p>
    <w:p w:rsidR="006306F2" w:rsidRDefault="004B7AF6">
      <w:pPr>
        <w:pStyle w:val="a6"/>
        <w:shd w:val="clear" w:color="auto" w:fill="auto"/>
        <w:spacing w:after="0" w:line="227" w:lineRule="exact"/>
        <w:ind w:left="20" w:right="20" w:firstLine="160"/>
        <w:jc w:val="both"/>
      </w:pPr>
      <w:r>
        <w:rPr>
          <w:rStyle w:val="13"/>
          <w:color w:val="000000"/>
        </w:rPr>
        <w:t>Действие групповой совести выявляет еще один базовый закон. В любой группе существует иерархия, ориентированная на «раньше» или «позже». То есть в этой иерархии более раннее имеет преимущество перед более поздним. Тот, кто вошел в группу раньше (например, дед), стоит в этой иерархии выше того, кто вошел в эту группу позже (на</w:t>
      </w:r>
      <w:r>
        <w:rPr>
          <w:rStyle w:val="13"/>
          <w:color w:val="000000"/>
        </w:rPr>
        <w:softHyphen/>
        <w:t>пример, внука), а вошедший в группу позже стоит ниже вошедшего в нее раньше. Поэтому при восстановлении равновесия в соответствии с групповой совестью здесь нет справедливости по отношению к потом</w:t>
      </w:r>
      <w:r>
        <w:rPr>
          <w:rStyle w:val="13"/>
          <w:color w:val="000000"/>
        </w:rPr>
        <w:softHyphen/>
        <w:t>кам, как если бы они были равноправны с предками. Архаичное урав</w:t>
      </w:r>
      <w:r>
        <w:rPr>
          <w:rStyle w:val="13"/>
          <w:color w:val="000000"/>
        </w:rPr>
        <w:softHyphen/>
        <w:t>новешивание принимает во внимание только тех, кто был раньше, и не считается с теми, кто появился позже. Поэтому групповая совесть не позволяет, чтобы потомки вмешивались в дела предков, — ни для того, чтобы вместо них реализовать их права, ни для того, чтобы вместо них искупить их вину, ни для того, чтобы задним числом избавить их от тя</w:t>
      </w:r>
      <w:r>
        <w:rPr>
          <w:rStyle w:val="13"/>
          <w:color w:val="000000"/>
        </w:rPr>
        <w:softHyphen/>
        <w:t>желой судьбы. Под влиянием групповой совести потомок реагирует на такую самонадеянность потребностью в крахе и гибели. Поэтому, если кто-то из членов рода демонстрирует саморазрушительное поведение или, преследуя, казалось бы, благие цели, сам того не замечая, выстра</w:t>
      </w:r>
      <w:r>
        <w:rPr>
          <w:rStyle w:val="13"/>
          <w:color w:val="000000"/>
        </w:rPr>
        <w:softHyphen/>
        <w:t>ивает ситуацию, в которой терпит крах и гибнет, то, как правило, это тот нижестоящий, кто своим крахом, словно с облегчением, наконец- то воздает должное кому-то вышестоящему. Так, самовольно присво</w:t>
      </w:r>
      <w:r>
        <w:rPr>
          <w:rStyle w:val="13"/>
          <w:color w:val="000000"/>
        </w:rPr>
        <w:softHyphen/>
        <w:t>енная власть заканчивается бессилием, самовольно присвоенное право — несправедливостью, а самовольно присвоенная судьба — трагедией.</w:t>
      </w:r>
    </w:p>
    <w:p w:rsidR="006306F2" w:rsidRDefault="004B7AF6">
      <w:pPr>
        <w:pStyle w:val="a6"/>
        <w:shd w:val="clear" w:color="auto" w:fill="auto"/>
        <w:spacing w:after="238" w:line="227" w:lineRule="exact"/>
        <w:ind w:left="40" w:firstLine="160"/>
        <w:jc w:val="both"/>
      </w:pPr>
      <w:r>
        <w:rPr>
          <w:rStyle w:val="13"/>
          <w:color w:val="000000"/>
        </w:rPr>
        <w:t>Приведу несколько примеров на эту тему.</w:t>
      </w:r>
    </w:p>
    <w:p w:rsidR="006306F2" w:rsidRDefault="004B7AF6">
      <w:pPr>
        <w:pStyle w:val="410"/>
        <w:keepNext/>
        <w:keepLines/>
        <w:shd w:val="clear" w:color="auto" w:fill="auto"/>
        <w:spacing w:before="0" w:after="157" w:line="230" w:lineRule="exact"/>
        <w:ind w:right="200"/>
      </w:pPr>
      <w:bookmarkStart w:id="73" w:name="bookmark72"/>
      <w:r>
        <w:rPr>
          <w:rStyle w:val="43"/>
          <w:b/>
          <w:bCs/>
          <w:i/>
          <w:iCs/>
          <w:color w:val="000000"/>
        </w:rPr>
        <w:t>Тоска</w:t>
      </w:r>
      <w:bookmarkEnd w:id="73"/>
    </w:p>
    <w:p w:rsidR="006306F2" w:rsidRDefault="004B7AF6">
      <w:pPr>
        <w:pStyle w:val="a6"/>
        <w:shd w:val="clear" w:color="auto" w:fill="auto"/>
        <w:spacing w:after="0" w:line="227" w:lineRule="exact"/>
        <w:ind w:left="40" w:right="20" w:firstLine="160"/>
        <w:jc w:val="both"/>
      </w:pPr>
      <w:r>
        <w:rPr>
          <w:rStyle w:val="13"/>
          <w:color w:val="000000"/>
        </w:rPr>
        <w:t>Одна молодая женщина испытывала незатихающую тоску, которую никак не могла себе объяснить. В какой-то момент ей стало ясно, что это не ее тоска, а тоска се сестры — дочери отца от первого брака. Дело в том, что после того как отец женился во второй раз, старшей дочери не разре</w:t>
      </w:r>
      <w:r>
        <w:rPr>
          <w:rStyle w:val="13"/>
          <w:color w:val="000000"/>
        </w:rPr>
        <w:softHyphen/>
        <w:t>шали видеться с ним и встречаться с родившейся в этом браке сестрой.</w:t>
      </w:r>
    </w:p>
    <w:p w:rsidR="006306F2" w:rsidRDefault="004B7AF6">
      <w:pPr>
        <w:pStyle w:val="a6"/>
        <w:shd w:val="clear" w:color="auto" w:fill="auto"/>
        <w:spacing w:after="0" w:line="227" w:lineRule="exact"/>
        <w:ind w:left="40" w:right="20" w:firstLine="160"/>
        <w:jc w:val="both"/>
      </w:pPr>
      <w:r>
        <w:rPr>
          <w:rStyle w:val="13"/>
          <w:color w:val="000000"/>
        </w:rPr>
        <w:t>Она эмигрировала в Австралию, и все пути, казалось, были отрезаны. Но младшая сестра все же восстановила с ней связь, пригласила ее к себе в Германию и даже послала ей билет.</w:t>
      </w:r>
    </w:p>
    <w:p w:rsidR="006306F2" w:rsidRDefault="004B7AF6">
      <w:pPr>
        <w:pStyle w:val="a6"/>
        <w:shd w:val="clear" w:color="auto" w:fill="auto"/>
        <w:spacing w:after="238" w:line="227" w:lineRule="exact"/>
        <w:ind w:left="40" w:firstLine="160"/>
        <w:jc w:val="both"/>
      </w:pPr>
      <w:r>
        <w:rPr>
          <w:rStyle w:val="13"/>
          <w:color w:val="000000"/>
        </w:rPr>
        <w:t>Но судьбу было уже не изменить. По пути в аэропорт женщина пропала.</w:t>
      </w:r>
    </w:p>
    <w:p w:rsidR="006306F2" w:rsidRDefault="004B7AF6">
      <w:pPr>
        <w:pStyle w:val="410"/>
        <w:keepNext/>
        <w:keepLines/>
        <w:shd w:val="clear" w:color="auto" w:fill="auto"/>
        <w:spacing w:before="0" w:after="157" w:line="230" w:lineRule="exact"/>
        <w:ind w:right="200"/>
      </w:pPr>
      <w:bookmarkStart w:id="74" w:name="bookmark73"/>
      <w:r>
        <w:rPr>
          <w:rStyle w:val="43"/>
          <w:b/>
          <w:bCs/>
          <w:i/>
          <w:iCs/>
          <w:color w:val="000000"/>
        </w:rPr>
        <w:t>Дрожь</w:t>
      </w:r>
      <w:bookmarkEnd w:id="74"/>
    </w:p>
    <w:p w:rsidR="006306F2" w:rsidRDefault="004B7AF6">
      <w:pPr>
        <w:pStyle w:val="a6"/>
        <w:shd w:val="clear" w:color="auto" w:fill="auto"/>
        <w:spacing w:after="0" w:line="227" w:lineRule="exact"/>
        <w:ind w:left="40" w:right="20" w:firstLine="160"/>
        <w:jc w:val="both"/>
      </w:pPr>
      <w:r>
        <w:rPr>
          <w:rStyle w:val="13"/>
          <w:color w:val="000000"/>
        </w:rPr>
        <w:t>В одной группе женщина вдруг начала дрожать всем телом, и когда ведущий группы дал происходящему на себя подействовать, он понял, что эта дрожь, скорее всего, принадлежит другому человеку.</w:t>
      </w:r>
    </w:p>
    <w:p w:rsidR="006306F2" w:rsidRDefault="004B7AF6">
      <w:pPr>
        <w:pStyle w:val="a6"/>
        <w:shd w:val="clear" w:color="auto" w:fill="auto"/>
        <w:spacing w:after="0" w:line="227" w:lineRule="exact"/>
        <w:ind w:left="40" w:firstLine="160"/>
        <w:jc w:val="both"/>
      </w:pPr>
      <w:r>
        <w:rPr>
          <w:rStyle w:val="13"/>
          <w:color w:val="000000"/>
        </w:rPr>
        <w:t>Он спросил женщину: «Чья это дрожь?» Она ответила: «Я не знаю».</w:t>
      </w:r>
    </w:p>
    <w:p w:rsidR="006306F2" w:rsidRDefault="004B7AF6">
      <w:pPr>
        <w:pStyle w:val="a6"/>
        <w:shd w:val="clear" w:color="auto" w:fill="auto"/>
        <w:spacing w:after="0" w:line="227" w:lineRule="exact"/>
        <w:ind w:left="40" w:right="20" w:firstLine="160"/>
        <w:jc w:val="both"/>
      </w:pPr>
      <w:r>
        <w:rPr>
          <w:rStyle w:val="13"/>
          <w:color w:val="000000"/>
        </w:rPr>
        <w:t>Он продолжил спрашивать: «Может быть, это еврей?» Она сказала: «Это еврейка».</w:t>
      </w:r>
    </w:p>
    <w:p w:rsidR="006306F2" w:rsidRDefault="004B7AF6">
      <w:pPr>
        <w:pStyle w:val="a6"/>
        <w:shd w:val="clear" w:color="auto" w:fill="auto"/>
        <w:spacing w:after="238" w:line="227" w:lineRule="exact"/>
        <w:ind w:left="40" w:right="20" w:firstLine="160"/>
        <w:jc w:val="both"/>
      </w:pPr>
      <w:r>
        <w:rPr>
          <w:rStyle w:val="13"/>
          <w:color w:val="000000"/>
        </w:rPr>
        <w:t>Когда она родилась, к ним пришел член штурмового отряда, чтобы поздравить мать от имени партии. А за дверью стояла еврейка, которую прятали в этом доме. Она дрожала.</w:t>
      </w:r>
    </w:p>
    <w:p w:rsidR="006306F2" w:rsidRDefault="004B7AF6">
      <w:pPr>
        <w:pStyle w:val="410"/>
        <w:keepNext/>
        <w:keepLines/>
        <w:shd w:val="clear" w:color="auto" w:fill="auto"/>
        <w:spacing w:before="0" w:after="157" w:line="230" w:lineRule="exact"/>
        <w:ind w:right="200"/>
      </w:pPr>
      <w:bookmarkStart w:id="75" w:name="bookmark74"/>
      <w:r>
        <w:rPr>
          <w:rStyle w:val="43"/>
          <w:b/>
          <w:bCs/>
          <w:i/>
          <w:iCs/>
          <w:color w:val="000000"/>
        </w:rPr>
        <w:t>Страх</w:t>
      </w:r>
      <w:bookmarkEnd w:id="75"/>
    </w:p>
    <w:p w:rsidR="006306F2" w:rsidRDefault="004B7AF6">
      <w:pPr>
        <w:pStyle w:val="a6"/>
        <w:shd w:val="clear" w:color="auto" w:fill="auto"/>
        <w:spacing w:after="0" w:line="227" w:lineRule="exact"/>
        <w:ind w:left="40" w:right="20" w:firstLine="160"/>
        <w:jc w:val="both"/>
        <w:sectPr w:rsidR="006306F2">
          <w:footerReference w:type="even" r:id="rId32"/>
          <w:footerReference w:type="default" r:id="rId33"/>
          <w:footerReference w:type="first" r:id="rId34"/>
          <w:pgSz w:w="11909" w:h="16838"/>
          <w:pgMar w:top="2462" w:right="2318" w:bottom="3168" w:left="2318" w:header="0" w:footer="3" w:gutter="990"/>
          <w:cols w:space="720"/>
          <w:noEndnote/>
          <w:rtlGutter/>
          <w:docGrid w:linePitch="360"/>
        </w:sectPr>
      </w:pPr>
      <w:r>
        <w:rPr>
          <w:rStyle w:val="13"/>
          <w:color w:val="000000"/>
        </w:rPr>
        <w:t xml:space="preserve">Одна пара уже много лет состояла в браке, но супруги так и не жили вместе, поскольку муж утверждал, что подходящая для него работа есть только в одном очень далеком городе. Когда в терапевтической группе ему указали на то, что точно такую же работу он мог бы найти и там, где </w:t>
      </w:r>
    </w:p>
    <w:p w:rsidR="006306F2" w:rsidRDefault="004B7AF6">
      <w:pPr>
        <w:pStyle w:val="a6"/>
        <w:shd w:val="clear" w:color="auto" w:fill="auto"/>
        <w:spacing w:after="0" w:line="227" w:lineRule="exact"/>
        <w:ind w:left="40" w:right="20" w:firstLine="160"/>
        <w:jc w:val="both"/>
      </w:pPr>
      <w:r>
        <w:rPr>
          <w:rStyle w:val="13"/>
          <w:color w:val="000000"/>
        </w:rPr>
        <w:t>живет его жена, у него на все находились отговорки. Так стало понятно, что его поведение имеет какую-то другую, скрытую причину.</w:t>
      </w:r>
    </w:p>
    <w:p w:rsidR="006306F2" w:rsidRDefault="004B7AF6">
      <w:pPr>
        <w:pStyle w:val="a6"/>
        <w:shd w:val="clear" w:color="auto" w:fill="auto"/>
        <w:spacing w:after="238" w:line="227" w:lineRule="exact"/>
        <w:ind w:left="20" w:right="20" w:firstLine="160"/>
        <w:jc w:val="both"/>
      </w:pPr>
      <w:r>
        <w:rPr>
          <w:rStyle w:val="13"/>
          <w:color w:val="000000"/>
        </w:rPr>
        <w:t>Его отец провел много лет в очень удаленном санатории, так как у него была тяжелая форма туберкулеза, и когда он ненадолго приезжал домой, его присутствие ставило под угрозу здоровье его жены и детей. Эта опасность давно уже миновала. Но теперь его сын перенял этот страх и эту судьбу и поэтому держался на расстоянии от своей жены, как будто он тоже был опасен.</w:t>
      </w:r>
    </w:p>
    <w:p w:rsidR="006306F2" w:rsidRDefault="004B7AF6">
      <w:pPr>
        <w:pStyle w:val="410"/>
        <w:keepNext/>
        <w:keepLines/>
        <w:shd w:val="clear" w:color="auto" w:fill="auto"/>
        <w:spacing w:before="0" w:after="150" w:line="230" w:lineRule="exact"/>
        <w:ind w:right="160"/>
      </w:pPr>
      <w:bookmarkStart w:id="76" w:name="bookmark75"/>
      <w:r>
        <w:rPr>
          <w:rStyle w:val="43"/>
          <w:b/>
          <w:bCs/>
          <w:i/>
          <w:iCs/>
          <w:color w:val="000000"/>
        </w:rPr>
        <w:t>Ошибка адресом</w:t>
      </w:r>
      <w:bookmarkEnd w:id="76"/>
    </w:p>
    <w:p w:rsidR="006306F2" w:rsidRDefault="004B7AF6">
      <w:pPr>
        <w:pStyle w:val="a6"/>
        <w:shd w:val="clear" w:color="auto" w:fill="auto"/>
        <w:spacing w:after="0" w:line="227" w:lineRule="exact"/>
        <w:ind w:left="20" w:right="20" w:firstLine="160"/>
        <w:jc w:val="both"/>
      </w:pPr>
      <w:r>
        <w:rPr>
          <w:rStyle w:val="13"/>
          <w:color w:val="000000"/>
        </w:rPr>
        <w:t>Склонный к суициду молодой человек рассказывает в группе, что од</w:t>
      </w:r>
      <w:r>
        <w:rPr>
          <w:rStyle w:val="13"/>
          <w:color w:val="000000"/>
        </w:rPr>
        <w:softHyphen/>
        <w:t>нажды, когда он был маленьким, он спросил своего дедушку по мате</w:t>
      </w:r>
      <w:r>
        <w:rPr>
          <w:rStyle w:val="13"/>
          <w:color w:val="000000"/>
        </w:rPr>
        <w:softHyphen/>
        <w:t>ринской линии: «Когда же ты наконец умрешь и освободишь место?» Дед громко рассмеялся, но у него самого эта фраза потом всю жизнь не выходила из головы.</w:t>
      </w:r>
    </w:p>
    <w:p w:rsidR="006306F2" w:rsidRDefault="004B7AF6">
      <w:pPr>
        <w:pStyle w:val="a6"/>
        <w:shd w:val="clear" w:color="auto" w:fill="auto"/>
        <w:spacing w:after="0" w:line="227" w:lineRule="exact"/>
        <w:ind w:left="20" w:right="20" w:firstLine="160"/>
        <w:jc w:val="both"/>
      </w:pPr>
      <w:r>
        <w:rPr>
          <w:rStyle w:val="13"/>
          <w:color w:val="000000"/>
        </w:rPr>
        <w:t>Ведущий группы предположил, что эта фраза «попросила слова» в ре</w:t>
      </w:r>
      <w:r>
        <w:rPr>
          <w:rStyle w:val="13"/>
          <w:color w:val="000000"/>
        </w:rPr>
        <w:softHyphen/>
        <w:t>бенке, поскольку в другом контексте высказана быть не могла.</w:t>
      </w:r>
    </w:p>
    <w:p w:rsidR="006306F2" w:rsidRDefault="004B7AF6">
      <w:pPr>
        <w:pStyle w:val="a6"/>
        <w:shd w:val="clear" w:color="auto" w:fill="auto"/>
        <w:spacing w:after="0" w:line="227" w:lineRule="exact"/>
        <w:ind w:left="20" w:right="20" w:firstLine="160"/>
        <w:jc w:val="both"/>
      </w:pPr>
      <w:r>
        <w:rPr>
          <w:rStyle w:val="13"/>
          <w:color w:val="000000"/>
        </w:rPr>
        <w:t>И вот что они обнаружили. Другой дед, по отцовской линии, мно</w:t>
      </w:r>
      <w:r>
        <w:rPr>
          <w:rStyle w:val="13"/>
          <w:color w:val="000000"/>
        </w:rPr>
        <w:softHyphen/>
        <w:t>го лет назад завел роман с секретаршей, после чего его жена заболела туберкулезом. Эта фраза «Когда же ты наконец умрешь и освободишь место?» относилась сюда, даже если дед ее, возможно, не осознавал. Желание осуществилось: жена умерла.</w:t>
      </w:r>
    </w:p>
    <w:p w:rsidR="006306F2" w:rsidRDefault="004B7AF6">
      <w:pPr>
        <w:pStyle w:val="a6"/>
        <w:shd w:val="clear" w:color="auto" w:fill="auto"/>
        <w:spacing w:after="0" w:line="227" w:lineRule="exact"/>
        <w:ind w:left="20" w:right="20" w:firstLine="160"/>
        <w:jc w:val="both"/>
      </w:pPr>
      <w:r>
        <w:rPr>
          <w:rStyle w:val="13"/>
          <w:color w:val="000000"/>
        </w:rPr>
        <w:t>Но теперь ничего не подозревающие, без вины виноватые потомки взяли вину и искупление в свои руки.</w:t>
      </w:r>
    </w:p>
    <w:p w:rsidR="006306F2" w:rsidRDefault="004B7AF6">
      <w:pPr>
        <w:pStyle w:val="a6"/>
        <w:shd w:val="clear" w:color="auto" w:fill="auto"/>
        <w:spacing w:after="0" w:line="227" w:lineRule="exact"/>
        <w:ind w:left="20" w:right="20" w:firstLine="160"/>
        <w:jc w:val="both"/>
      </w:pPr>
      <w:r>
        <w:rPr>
          <w:rStyle w:val="13"/>
          <w:color w:val="000000"/>
        </w:rPr>
        <w:t>Сначала сын помешал отцу извлечь выгоду из смерти матери. Он удрал с секретаршей.</w:t>
      </w:r>
    </w:p>
    <w:p w:rsidR="006306F2" w:rsidRDefault="004B7AF6">
      <w:pPr>
        <w:pStyle w:val="a6"/>
        <w:shd w:val="clear" w:color="auto" w:fill="auto"/>
        <w:spacing w:after="0" w:line="227" w:lineRule="exact"/>
        <w:ind w:left="20" w:right="20" w:firstLine="160"/>
        <w:jc w:val="both"/>
      </w:pPr>
      <w:r>
        <w:rPr>
          <w:rStyle w:val="13"/>
          <w:color w:val="000000"/>
        </w:rPr>
        <w:t>А потом внук вызвался взять гибельную фразу на себя и искупить вину. У него появилась тяга к самоубийству.</w:t>
      </w:r>
    </w:p>
    <w:p w:rsidR="006306F2" w:rsidRDefault="004B7AF6">
      <w:pPr>
        <w:pStyle w:val="a6"/>
        <w:shd w:val="clear" w:color="auto" w:fill="auto"/>
        <w:spacing w:after="238" w:line="227" w:lineRule="exact"/>
        <w:ind w:left="20" w:right="20" w:firstLine="160"/>
        <w:jc w:val="both"/>
      </w:pPr>
      <w:r>
        <w:rPr>
          <w:rStyle w:val="13"/>
          <w:color w:val="000000"/>
        </w:rPr>
        <w:t>Приведу еще один пример. Об этом случае мне рассказал в письме один мой клиент, и я точно воспроизвожу изложенные им факты.</w:t>
      </w:r>
    </w:p>
    <w:p w:rsidR="006306F2" w:rsidRDefault="004B7AF6">
      <w:pPr>
        <w:pStyle w:val="410"/>
        <w:keepNext/>
        <w:keepLines/>
        <w:shd w:val="clear" w:color="auto" w:fill="auto"/>
        <w:spacing w:before="0" w:after="143" w:line="230" w:lineRule="exact"/>
        <w:ind w:right="160"/>
      </w:pPr>
      <w:bookmarkStart w:id="77" w:name="bookmark76"/>
      <w:r>
        <w:rPr>
          <w:rStyle w:val="43"/>
          <w:b/>
          <w:bCs/>
          <w:i/>
          <w:iCs/>
          <w:color w:val="000000"/>
        </w:rPr>
        <w:t>Искупление</w:t>
      </w:r>
      <w:bookmarkEnd w:id="77"/>
    </w:p>
    <w:p w:rsidR="006306F2" w:rsidRDefault="004B7AF6">
      <w:pPr>
        <w:pStyle w:val="a6"/>
        <w:shd w:val="clear" w:color="auto" w:fill="auto"/>
        <w:spacing w:after="0" w:line="227" w:lineRule="exact"/>
        <w:ind w:left="20" w:right="20" w:firstLine="160"/>
        <w:jc w:val="both"/>
      </w:pPr>
      <w:r>
        <w:rPr>
          <w:rStyle w:val="13"/>
          <w:color w:val="000000"/>
        </w:rPr>
        <w:t>Прабабушка этого клиента вышла замуж за молодого крестьянина и забеременела от него. Еще когда она была беременна, ее 27-летний муж умер, как говорили, от тифа. Произошло это 31 декабря. Но множество происшествий, случившихся после этого, указывают на то, что еще во время брака у прабабушки была связь с ее будущим вторым мужем и что смерть первого мужа была как-то с этим связана. Высказывалось даже подозрение, что тот был убит.</w:t>
      </w:r>
    </w:p>
    <w:p w:rsidR="006306F2" w:rsidRDefault="004B7AF6">
      <w:pPr>
        <w:pStyle w:val="a6"/>
        <w:shd w:val="clear" w:color="auto" w:fill="auto"/>
        <w:spacing w:after="0" w:line="227" w:lineRule="exact"/>
        <w:ind w:left="20" w:right="20" w:firstLine="160"/>
        <w:jc w:val="both"/>
      </w:pPr>
      <w:r>
        <w:rPr>
          <w:rStyle w:val="13"/>
          <w:color w:val="000000"/>
        </w:rPr>
        <w:t>Прабабушка вышла замуж второй раз (за прадеда клиента) 27 января. Этот прадед погиб в результате несчастного случая, когда его сыну было 27 лет. В тот же день, 27 лет спустя, внук этого прадеда тоже погиб в результате несчастного случая. Другой внук в возрасте 27 лет пропал без вести.</w:t>
      </w:r>
    </w:p>
    <w:p w:rsidR="006306F2" w:rsidRDefault="004B7AF6">
      <w:pPr>
        <w:pStyle w:val="a6"/>
        <w:shd w:val="clear" w:color="auto" w:fill="auto"/>
        <w:spacing w:after="0" w:line="227" w:lineRule="exact"/>
        <w:ind w:left="40" w:right="20" w:firstLine="180"/>
        <w:jc w:val="both"/>
      </w:pPr>
      <w:r>
        <w:rPr>
          <w:rStyle w:val="13"/>
          <w:color w:val="000000"/>
        </w:rPr>
        <w:t>Ровно через сто лет после смерти первого мужа прабабки, 31 декабря в возрасте 27 лет, то есть в том же возрасте и в тот же день, когда умер ее первый муж, ее правнук сошел с ума и 27 января, в тот день, когда прабабка вышла замуж за второго мужа, повесился. Его жена была в то время беременна, как и прабабка, когда умер ее первый муж.</w:t>
      </w:r>
    </w:p>
    <w:p w:rsidR="006306F2" w:rsidRDefault="004B7AF6">
      <w:pPr>
        <w:pStyle w:val="a6"/>
        <w:shd w:val="clear" w:color="auto" w:fill="auto"/>
        <w:spacing w:after="0" w:line="227" w:lineRule="exact"/>
        <w:ind w:left="40" w:right="20" w:firstLine="180"/>
        <w:jc w:val="both"/>
      </w:pPr>
      <w:r>
        <w:rPr>
          <w:rStyle w:val="13"/>
          <w:color w:val="000000"/>
        </w:rPr>
        <w:t>За месяц до того числа, которым было датировано письмо, сыну по</w:t>
      </w:r>
      <w:r>
        <w:rPr>
          <w:rStyle w:val="13"/>
          <w:color w:val="000000"/>
        </w:rPr>
        <w:softHyphen/>
        <w:t>весившегося мужчины, то есть праправнуку прадеда клиента, испол</w:t>
      </w:r>
      <w:r>
        <w:rPr>
          <w:rStyle w:val="13"/>
          <w:color w:val="000000"/>
        </w:rPr>
        <w:softHyphen/>
        <w:t>нилось 27 лет. У моего клиента было нехорошее чувство, что с этим сыном может что-то случиться, но он думал, что, скорее всего, опас</w:t>
      </w:r>
      <w:r>
        <w:rPr>
          <w:rStyle w:val="13"/>
          <w:color w:val="000000"/>
        </w:rPr>
        <w:softHyphen/>
        <w:t>ным может быть 27 января, то есть день смерти его отца. Он поехал к нему, чтобы его защитить, и вместе с ним сходил на могилу его отца. После этого его мать рассказала, что 31 декабря сын просто помешал</w:t>
      </w:r>
      <w:r>
        <w:rPr>
          <w:rStyle w:val="13"/>
          <w:color w:val="000000"/>
        </w:rPr>
        <w:softHyphen/>
        <w:t>ся, он уже возился с револьвером и готовился совершить самоубий</w:t>
      </w:r>
      <w:r>
        <w:rPr>
          <w:rStyle w:val="13"/>
          <w:color w:val="000000"/>
        </w:rPr>
        <w:softHyphen/>
        <w:t>ство. Но ей и ее второму мужу удалось его отговорить. Это произошло ровно через 127 лет после того, как 31 декабря в возрасте 27 лет умер первый муж прабабки. Остается заметить, что об этом первом муже никто из них ничего не знал.</w:t>
      </w:r>
    </w:p>
    <w:p w:rsidR="006306F2" w:rsidRDefault="004B7AF6">
      <w:pPr>
        <w:pStyle w:val="a6"/>
        <w:shd w:val="clear" w:color="auto" w:fill="auto"/>
        <w:spacing w:after="0" w:line="227" w:lineRule="exact"/>
        <w:ind w:left="40" w:right="20" w:firstLine="180"/>
        <w:jc w:val="both"/>
      </w:pPr>
      <w:r>
        <w:rPr>
          <w:rStyle w:val="13"/>
          <w:color w:val="000000"/>
        </w:rPr>
        <w:t>Таким образом, страшное событие продолжало оказывать трагиче</w:t>
      </w:r>
      <w:r>
        <w:rPr>
          <w:rStyle w:val="13"/>
          <w:color w:val="000000"/>
        </w:rPr>
        <w:softHyphen/>
        <w:t>ское влияние вплоть до четвертого и пятого поколений.</w:t>
      </w:r>
    </w:p>
    <w:p w:rsidR="006306F2" w:rsidRDefault="004B7AF6">
      <w:pPr>
        <w:pStyle w:val="a6"/>
        <w:shd w:val="clear" w:color="auto" w:fill="auto"/>
        <w:spacing w:after="0" w:line="227" w:lineRule="exact"/>
        <w:ind w:left="40" w:right="20" w:firstLine="180"/>
        <w:jc w:val="both"/>
      </w:pPr>
      <w:r>
        <w:rPr>
          <w:rStyle w:val="13"/>
          <w:color w:val="000000"/>
        </w:rPr>
        <w:t>Но история на этом не закончилась. Через несколько месяцев после письма этот клиент приехал ко мне в состоянии страшной паники, он находился на грани самоубийства и был уже не в состоянии справ</w:t>
      </w:r>
      <w:r>
        <w:rPr>
          <w:rStyle w:val="13"/>
          <w:color w:val="000000"/>
        </w:rPr>
        <w:softHyphen/>
        <w:t>ляться с одолевавшими его мыслями о суициде. Я велел ему предста</w:t>
      </w:r>
      <w:r>
        <w:rPr>
          <w:rStyle w:val="13"/>
          <w:color w:val="000000"/>
        </w:rPr>
        <w:softHyphen/>
        <w:t>вить себе, что он стоит перед первым мужем прабабушки, посмотреть на него, низко, до пола, перед ним поклониться и сказать: «Я отдаю тебе должное. У тебя есть место в моем сердце. Пожалуйста, благо</w:t>
      </w:r>
      <w:r>
        <w:rPr>
          <w:rStyle w:val="13"/>
          <w:color w:val="000000"/>
        </w:rPr>
        <w:softHyphen/>
        <w:t>слови меня, если я останусь».</w:t>
      </w:r>
    </w:p>
    <w:p w:rsidR="006306F2" w:rsidRDefault="004B7AF6">
      <w:pPr>
        <w:pStyle w:val="a6"/>
        <w:shd w:val="clear" w:color="auto" w:fill="auto"/>
        <w:spacing w:after="238" w:line="227" w:lineRule="exact"/>
        <w:ind w:left="40" w:right="20" w:firstLine="180"/>
        <w:jc w:val="both"/>
      </w:pPr>
      <w:r>
        <w:rPr>
          <w:rStyle w:val="13"/>
          <w:color w:val="000000"/>
        </w:rPr>
        <w:t>Затем я велел ему сказать прабабушке и прадедушке: «Какой бы ни была ваша вина, я оставляю ее вам. Я всего лишь ребенок». Затем я попросил его представить, что он осторожно вынимает голову из пет</w:t>
      </w:r>
      <w:r>
        <w:rPr>
          <w:rStyle w:val="13"/>
          <w:color w:val="000000"/>
        </w:rPr>
        <w:softHyphen/>
        <w:t>ли, медленно отходит назад и оставляет петлю висеть. Он все это вы</w:t>
      </w:r>
      <w:r>
        <w:rPr>
          <w:rStyle w:val="13"/>
          <w:color w:val="000000"/>
        </w:rPr>
        <w:softHyphen/>
        <w:t>полнил. После этого он испытал огромное облегчение и перестал ду</w:t>
      </w:r>
      <w:r>
        <w:rPr>
          <w:rStyle w:val="13"/>
          <w:color w:val="000000"/>
        </w:rPr>
        <w:softHyphen/>
        <w:t>мать о самоубийстве. С тех пор первый муж прабабушки стал для него другом и защитником.</w:t>
      </w:r>
    </w:p>
    <w:p w:rsidR="006306F2" w:rsidRDefault="004B7AF6">
      <w:pPr>
        <w:pStyle w:val="410"/>
        <w:keepNext/>
        <w:keepLines/>
        <w:shd w:val="clear" w:color="auto" w:fill="auto"/>
        <w:spacing w:before="0" w:after="157" w:line="230" w:lineRule="exact"/>
        <w:ind w:right="180"/>
      </w:pPr>
      <w:bookmarkStart w:id="78" w:name="bookmark77"/>
      <w:r>
        <w:rPr>
          <w:rStyle w:val="43"/>
          <w:b/>
          <w:bCs/>
          <w:i/>
          <w:iCs/>
          <w:color w:val="000000"/>
        </w:rPr>
        <w:t>Решение</w:t>
      </w:r>
      <w:bookmarkEnd w:id="78"/>
    </w:p>
    <w:p w:rsidR="006306F2" w:rsidRDefault="004B7AF6">
      <w:pPr>
        <w:pStyle w:val="a6"/>
        <w:shd w:val="clear" w:color="auto" w:fill="auto"/>
        <w:spacing w:after="238" w:line="227" w:lineRule="exact"/>
        <w:ind w:left="40" w:right="20" w:firstLine="180"/>
        <w:jc w:val="both"/>
      </w:pPr>
      <w:r>
        <w:rPr>
          <w:rStyle w:val="13"/>
          <w:color w:val="000000"/>
        </w:rPr>
        <w:t>В последнем примере я показал еще и решение, которое целитель</w:t>
      </w:r>
      <w:r>
        <w:rPr>
          <w:rStyle w:val="13"/>
          <w:color w:val="000000"/>
        </w:rPr>
        <w:softHyphen/>
        <w:t>ным образом исполняет то, чего требует скрытая совесть. Исключен</w:t>
      </w:r>
      <w:r>
        <w:rPr>
          <w:rStyle w:val="13"/>
          <w:color w:val="000000"/>
        </w:rPr>
        <w:softHyphen/>
        <w:t>ные получают уважение, а также подобающее им место и ранг. А по</w:t>
      </w:r>
      <w:r>
        <w:rPr>
          <w:rStyle w:val="13"/>
          <w:color w:val="000000"/>
        </w:rPr>
        <w:softHyphen/>
        <w:t>томки оставляют вину и ее последствия там, где их место. И смиренно отходят назад. Так восстанавливается равновесие, которое приносит всем признание и мир.</w:t>
      </w:r>
    </w:p>
    <w:p w:rsidR="006306F2" w:rsidRDefault="004B7AF6">
      <w:pPr>
        <w:pStyle w:val="410"/>
        <w:keepNext/>
        <w:keepLines/>
        <w:shd w:val="clear" w:color="auto" w:fill="auto"/>
        <w:spacing w:before="0" w:after="157" w:line="230" w:lineRule="exact"/>
        <w:ind w:right="180"/>
      </w:pPr>
      <w:bookmarkStart w:id="79" w:name="bookmark78"/>
      <w:r>
        <w:rPr>
          <w:rStyle w:val="43"/>
          <w:b/>
          <w:bCs/>
          <w:i/>
          <w:iCs/>
          <w:color w:val="000000"/>
        </w:rPr>
        <w:t>Понимание</w:t>
      </w:r>
      <w:bookmarkEnd w:id="79"/>
    </w:p>
    <w:p w:rsidR="006306F2" w:rsidRDefault="004B7AF6">
      <w:pPr>
        <w:pStyle w:val="a6"/>
        <w:shd w:val="clear" w:color="auto" w:fill="auto"/>
        <w:spacing w:after="0" w:line="227" w:lineRule="exact"/>
        <w:ind w:right="20" w:firstLine="180"/>
        <w:jc w:val="both"/>
      </w:pPr>
      <w:r>
        <w:rPr>
          <w:rStyle w:val="13"/>
          <w:color w:val="000000"/>
        </w:rPr>
        <w:t>Итак, в наших отношениях действуют порядки, которые обнаружи</w:t>
      </w:r>
      <w:r>
        <w:rPr>
          <w:rStyle w:val="13"/>
          <w:color w:val="000000"/>
        </w:rPr>
        <w:softHyphen/>
        <w:t>вают себя как в разных видах совести, так и в их действии. Кто знает об этих влияниях, тот с помощью понимания может преодолеть границы, которые устанавливают для нас совести. Это понимание знает там, где совести ослепляют, освобождает там, где они привязывают, сдержива</w:t>
      </w:r>
      <w:r>
        <w:rPr>
          <w:rStyle w:val="13"/>
          <w:color w:val="000000"/>
        </w:rPr>
        <w:softHyphen/>
        <w:t>ет, где они заставляют, действует, где они парализуют, и любит, где они разлучают.</w:t>
      </w:r>
    </w:p>
    <w:p w:rsidR="006306F2" w:rsidRDefault="004B7AF6">
      <w:pPr>
        <w:pStyle w:val="a6"/>
        <w:shd w:val="clear" w:color="auto" w:fill="auto"/>
        <w:spacing w:after="238" w:line="227" w:lineRule="exact"/>
        <w:ind w:firstLine="180"/>
        <w:jc w:val="both"/>
      </w:pPr>
      <w:r>
        <w:rPr>
          <w:rStyle w:val="13"/>
          <w:color w:val="000000"/>
        </w:rPr>
        <w:t>В заключение я расскажу вам еще одну историю на эту тему.</w:t>
      </w:r>
    </w:p>
    <w:p w:rsidR="006306F2" w:rsidRDefault="004B7AF6">
      <w:pPr>
        <w:pStyle w:val="410"/>
        <w:keepNext/>
        <w:keepLines/>
        <w:shd w:val="clear" w:color="auto" w:fill="auto"/>
        <w:spacing w:before="0" w:after="190" w:line="230" w:lineRule="exact"/>
        <w:ind w:right="180"/>
      </w:pPr>
      <w:bookmarkStart w:id="80" w:name="bookmark79"/>
      <w:r>
        <w:rPr>
          <w:rStyle w:val="43"/>
          <w:b/>
          <w:bCs/>
          <w:i/>
          <w:iCs/>
          <w:color w:val="000000"/>
        </w:rPr>
        <w:t>Путь</w:t>
      </w:r>
      <w:bookmarkEnd w:id="80"/>
    </w:p>
    <w:p w:rsidR="006306F2" w:rsidRDefault="004B7AF6">
      <w:pPr>
        <w:pStyle w:val="31"/>
        <w:shd w:val="clear" w:color="auto" w:fill="auto"/>
        <w:spacing w:after="24" w:line="180" w:lineRule="exact"/>
        <w:ind w:left="1260"/>
      </w:pPr>
      <w:r>
        <w:rPr>
          <w:rStyle w:val="3"/>
          <w:i/>
          <w:iCs/>
          <w:color w:val="000000"/>
        </w:rPr>
        <w:t>Сын старого просил отца:</w:t>
      </w:r>
    </w:p>
    <w:p w:rsidR="006306F2" w:rsidRDefault="004B7AF6">
      <w:pPr>
        <w:pStyle w:val="31"/>
        <w:shd w:val="clear" w:color="auto" w:fill="auto"/>
        <w:spacing w:after="0" w:line="180" w:lineRule="exact"/>
        <w:ind w:left="1260"/>
      </w:pPr>
      <w:r>
        <w:rPr>
          <w:rStyle w:val="3"/>
          <w:i/>
          <w:iCs/>
          <w:color w:val="000000"/>
        </w:rPr>
        <w:t>«Пока ты не ушел, отец, дай мне благословенье!»</w:t>
      </w:r>
    </w:p>
    <w:p w:rsidR="006306F2" w:rsidRDefault="004B7AF6">
      <w:pPr>
        <w:pStyle w:val="31"/>
        <w:shd w:val="clear" w:color="auto" w:fill="auto"/>
        <w:spacing w:after="237" w:line="238" w:lineRule="exact"/>
        <w:ind w:left="1260" w:right="780"/>
      </w:pPr>
      <w:r>
        <w:rPr>
          <w:rStyle w:val="3"/>
          <w:i/>
          <w:iCs/>
          <w:color w:val="000000"/>
        </w:rPr>
        <w:t>Старик ответил: «Пусть моим благословеньем будет, что я в начале пути познания провожу тебя немного».</w:t>
      </w:r>
    </w:p>
    <w:p w:rsidR="006306F2" w:rsidRDefault="004B7AF6">
      <w:pPr>
        <w:pStyle w:val="31"/>
        <w:shd w:val="clear" w:color="auto" w:fill="auto"/>
        <w:spacing w:after="0" w:line="241" w:lineRule="exact"/>
        <w:ind w:left="1260" w:right="780"/>
      </w:pPr>
      <w:r>
        <w:rPr>
          <w:rStyle w:val="3"/>
          <w:i/>
          <w:iCs/>
          <w:color w:val="000000"/>
        </w:rPr>
        <w:t>На следующее утро они отправились в дорогу, и, покинув узкую долину, поднялись на гору.</w:t>
      </w:r>
    </w:p>
    <w:p w:rsidR="006306F2" w:rsidRDefault="004B7AF6">
      <w:pPr>
        <w:pStyle w:val="31"/>
        <w:shd w:val="clear" w:color="auto" w:fill="auto"/>
        <w:spacing w:after="0" w:line="238" w:lineRule="exact"/>
        <w:ind w:left="1260" w:right="780"/>
      </w:pPr>
      <w:r>
        <w:rPr>
          <w:rStyle w:val="3"/>
          <w:i/>
          <w:iCs/>
          <w:color w:val="000000"/>
        </w:rPr>
        <w:t>Клонился день к закату, когда достигли они вершины,</w:t>
      </w:r>
    </w:p>
    <w:p w:rsidR="006306F2" w:rsidRDefault="004B7AF6">
      <w:pPr>
        <w:pStyle w:val="31"/>
        <w:shd w:val="clear" w:color="auto" w:fill="auto"/>
        <w:spacing w:after="240" w:line="238" w:lineRule="exact"/>
        <w:ind w:left="1260" w:right="780"/>
      </w:pPr>
      <w:r>
        <w:rPr>
          <w:rStyle w:val="3"/>
          <w:i/>
          <w:iCs/>
          <w:color w:val="000000"/>
        </w:rPr>
        <w:t>но вся земля теперь лежала, куда ни глянь, до горизонта, в лучах света.</w:t>
      </w:r>
    </w:p>
    <w:p w:rsidR="006306F2" w:rsidRDefault="004B7AF6">
      <w:pPr>
        <w:pStyle w:val="31"/>
        <w:shd w:val="clear" w:color="auto" w:fill="auto"/>
        <w:spacing w:after="0" w:line="238" w:lineRule="exact"/>
        <w:ind w:left="1260"/>
      </w:pPr>
      <w:r>
        <w:rPr>
          <w:rStyle w:val="3"/>
          <w:i/>
          <w:iCs/>
          <w:color w:val="000000"/>
        </w:rPr>
        <w:t>Вот солнце село,</w:t>
      </w:r>
    </w:p>
    <w:p w:rsidR="006306F2" w:rsidRDefault="004B7AF6">
      <w:pPr>
        <w:pStyle w:val="31"/>
        <w:shd w:val="clear" w:color="auto" w:fill="auto"/>
        <w:spacing w:after="0" w:line="238" w:lineRule="exact"/>
        <w:ind w:left="1260" w:right="780"/>
      </w:pPr>
      <w:r>
        <w:rPr>
          <w:rStyle w:val="3"/>
          <w:i/>
          <w:iCs/>
          <w:color w:val="000000"/>
        </w:rPr>
        <w:t>вместе с ним угасло яркое великолепье: настала ночь.</w:t>
      </w:r>
    </w:p>
    <w:p w:rsidR="006306F2" w:rsidRDefault="004B7AF6">
      <w:pPr>
        <w:pStyle w:val="31"/>
        <w:shd w:val="clear" w:color="auto" w:fill="auto"/>
        <w:spacing w:after="0" w:line="238" w:lineRule="exact"/>
        <w:ind w:left="1260" w:right="780"/>
      </w:pPr>
      <w:r>
        <w:rPr>
          <w:rStyle w:val="3"/>
          <w:i/>
          <w:iCs/>
          <w:color w:val="000000"/>
        </w:rPr>
        <w:t>Но в наступившей темноте сияли звезды.</w:t>
      </w:r>
    </w:p>
    <w:p w:rsidR="006306F2" w:rsidRDefault="004B7AF6">
      <w:pPr>
        <w:pStyle w:val="310"/>
        <w:keepNext/>
        <w:keepLines/>
        <w:shd w:val="clear" w:color="auto" w:fill="auto"/>
        <w:spacing w:after="167" w:line="360" w:lineRule="exact"/>
        <w:ind w:left="20"/>
      </w:pPr>
      <w:bookmarkStart w:id="81" w:name="bookmark80"/>
      <w:r>
        <w:rPr>
          <w:rStyle w:val="32"/>
          <w:b/>
          <w:bCs/>
          <w:color w:val="000000"/>
        </w:rPr>
        <w:t>ПОРЯДКИ ЛЮБВИ МЕЖДУ РОДИТЕЛЯМИ И ДЕТЬМИ И ВНУТРИ РОДА</w:t>
      </w:r>
      <w:bookmarkEnd w:id="81"/>
    </w:p>
    <w:p w:rsidR="006306F2" w:rsidRDefault="004B7AF6">
      <w:pPr>
        <w:pStyle w:val="a6"/>
        <w:shd w:val="clear" w:color="auto" w:fill="auto"/>
        <w:spacing w:after="238" w:line="227" w:lineRule="exact"/>
        <w:ind w:left="20" w:right="200" w:firstLine="200"/>
        <w:jc w:val="both"/>
      </w:pPr>
      <w:r>
        <w:rPr>
          <w:rStyle w:val="13"/>
          <w:color w:val="000000"/>
        </w:rPr>
        <w:t>Для начала я скажу несколько слов о взаимодействии порядка и любви. Это довольно насыщенный текст, поэтому я буду читать его медленно.</w:t>
      </w:r>
    </w:p>
    <w:p w:rsidR="006306F2" w:rsidRDefault="004B7AF6">
      <w:pPr>
        <w:pStyle w:val="410"/>
        <w:keepNext/>
        <w:keepLines/>
        <w:shd w:val="clear" w:color="auto" w:fill="auto"/>
        <w:spacing w:before="0" w:after="148" w:line="230" w:lineRule="exact"/>
        <w:ind w:left="20"/>
      </w:pPr>
      <w:bookmarkStart w:id="82" w:name="bookmark81"/>
      <w:r>
        <w:rPr>
          <w:rStyle w:val="43"/>
          <w:b/>
          <w:bCs/>
          <w:i/>
          <w:iCs/>
          <w:color w:val="000000"/>
        </w:rPr>
        <w:t>Порядок и любовь</w:t>
      </w:r>
      <w:bookmarkEnd w:id="82"/>
    </w:p>
    <w:p w:rsidR="006306F2" w:rsidRDefault="004B7AF6">
      <w:pPr>
        <w:pStyle w:val="31"/>
        <w:shd w:val="clear" w:color="auto" w:fill="auto"/>
        <w:spacing w:after="114" w:line="238" w:lineRule="exact"/>
        <w:ind w:left="1300" w:right="640"/>
      </w:pPr>
      <w:r>
        <w:rPr>
          <w:rStyle w:val="3"/>
          <w:i/>
          <w:iCs/>
          <w:color w:val="000000"/>
        </w:rPr>
        <w:t>Любовь собою наполняет то, что охвачено порядком. Любовь</w:t>
      </w:r>
      <w:r>
        <w:rPr>
          <w:rStyle w:val="30"/>
          <w:i w:val="0"/>
          <w:iCs w:val="0"/>
          <w:color w:val="000000"/>
        </w:rPr>
        <w:t xml:space="preserve"> — </w:t>
      </w:r>
      <w:r>
        <w:rPr>
          <w:rStyle w:val="3"/>
          <w:i/>
          <w:iCs/>
          <w:color w:val="000000"/>
        </w:rPr>
        <w:t>как вода, порядок</w:t>
      </w:r>
      <w:r>
        <w:rPr>
          <w:rStyle w:val="30"/>
          <w:i w:val="0"/>
          <w:iCs w:val="0"/>
          <w:color w:val="000000"/>
        </w:rPr>
        <w:t xml:space="preserve"> — </w:t>
      </w:r>
      <w:r>
        <w:rPr>
          <w:rStyle w:val="3"/>
          <w:i/>
          <w:iCs/>
          <w:color w:val="000000"/>
        </w:rPr>
        <w:t>кувшин.</w:t>
      </w:r>
    </w:p>
    <w:p w:rsidR="006306F2" w:rsidRDefault="004B7AF6">
      <w:pPr>
        <w:pStyle w:val="31"/>
        <w:shd w:val="clear" w:color="auto" w:fill="auto"/>
        <w:spacing w:after="0" w:line="245" w:lineRule="exact"/>
        <w:ind w:left="1300" w:right="640"/>
      </w:pPr>
      <w:r>
        <w:rPr>
          <w:rStyle w:val="3"/>
          <w:i/>
          <w:iCs/>
          <w:color w:val="000000"/>
        </w:rPr>
        <w:t>Любовь течет, порядок собирает.</w:t>
      </w:r>
    </w:p>
    <w:p w:rsidR="006306F2" w:rsidRDefault="004B7AF6">
      <w:pPr>
        <w:pStyle w:val="31"/>
        <w:shd w:val="clear" w:color="auto" w:fill="auto"/>
        <w:spacing w:after="151" w:line="180" w:lineRule="exact"/>
        <w:ind w:left="1300"/>
      </w:pPr>
      <w:r>
        <w:rPr>
          <w:rStyle w:val="3"/>
          <w:i/>
          <w:iCs/>
          <w:color w:val="000000"/>
        </w:rPr>
        <w:t>Любовь и порядок действуют вместе.</w:t>
      </w:r>
    </w:p>
    <w:p w:rsidR="006306F2" w:rsidRDefault="004B7AF6">
      <w:pPr>
        <w:pStyle w:val="31"/>
        <w:shd w:val="clear" w:color="auto" w:fill="auto"/>
        <w:spacing w:after="0" w:line="241" w:lineRule="exact"/>
        <w:ind w:left="1300" w:right="640"/>
      </w:pPr>
      <w:r>
        <w:rPr>
          <w:rStyle w:val="3"/>
          <w:i/>
          <w:iCs/>
          <w:color w:val="000000"/>
        </w:rPr>
        <w:t>Как песня подчинена гармонии, так порядку подчиняется любовь.</w:t>
      </w:r>
    </w:p>
    <w:p w:rsidR="006306F2" w:rsidRDefault="004B7AF6">
      <w:pPr>
        <w:pStyle w:val="31"/>
        <w:shd w:val="clear" w:color="auto" w:fill="auto"/>
        <w:spacing w:after="120" w:line="241" w:lineRule="exact"/>
        <w:ind w:left="1300" w:right="640"/>
      </w:pPr>
      <w:r>
        <w:rPr>
          <w:rStyle w:val="3"/>
          <w:i/>
          <w:iCs/>
          <w:color w:val="000000"/>
        </w:rPr>
        <w:t>Как уху трудно привыкнуть к диссонансам, пусть даже объяснимым, так и душе привыкнуть трудно к любви без порядка.</w:t>
      </w:r>
    </w:p>
    <w:p w:rsidR="006306F2" w:rsidRDefault="004B7AF6">
      <w:pPr>
        <w:pStyle w:val="31"/>
        <w:shd w:val="clear" w:color="auto" w:fill="auto"/>
        <w:spacing w:after="0" w:line="241" w:lineRule="exact"/>
        <w:ind w:left="1300"/>
      </w:pPr>
      <w:r>
        <w:rPr>
          <w:rStyle w:val="3"/>
          <w:i/>
          <w:iCs/>
          <w:color w:val="000000"/>
        </w:rPr>
        <w:t>С порядком некоторые поступают так,</w:t>
      </w:r>
    </w:p>
    <w:p w:rsidR="006306F2" w:rsidRDefault="004B7AF6">
      <w:pPr>
        <w:pStyle w:val="31"/>
        <w:shd w:val="clear" w:color="auto" w:fill="auto"/>
        <w:spacing w:after="0" w:line="241" w:lineRule="exact"/>
        <w:ind w:left="1300"/>
      </w:pPr>
      <w:r>
        <w:rPr>
          <w:rStyle w:val="3"/>
          <w:i/>
          <w:iCs/>
          <w:color w:val="000000"/>
        </w:rPr>
        <w:t>как будто он</w:t>
      </w:r>
      <w:r>
        <w:rPr>
          <w:rStyle w:val="30"/>
          <w:i w:val="0"/>
          <w:iCs w:val="0"/>
          <w:color w:val="000000"/>
        </w:rPr>
        <w:t xml:space="preserve"> — </w:t>
      </w:r>
      <w:r>
        <w:rPr>
          <w:rStyle w:val="3"/>
          <w:i/>
          <w:iCs/>
          <w:color w:val="000000"/>
        </w:rPr>
        <w:t>лишь мнение,</w:t>
      </w:r>
    </w:p>
    <w:p w:rsidR="006306F2" w:rsidRDefault="004B7AF6">
      <w:pPr>
        <w:pStyle w:val="31"/>
        <w:shd w:val="clear" w:color="auto" w:fill="auto"/>
        <w:spacing w:after="120" w:line="241" w:lineRule="exact"/>
        <w:ind w:left="1300"/>
      </w:pPr>
      <w:r>
        <w:rPr>
          <w:rStyle w:val="3"/>
          <w:i/>
          <w:iCs/>
          <w:color w:val="000000"/>
        </w:rPr>
        <w:t>которое иметь или менять мы властны произвольно.</w:t>
      </w:r>
    </w:p>
    <w:p w:rsidR="006306F2" w:rsidRDefault="004B7AF6">
      <w:pPr>
        <w:pStyle w:val="31"/>
        <w:shd w:val="clear" w:color="auto" w:fill="auto"/>
        <w:spacing w:after="0" w:line="241" w:lineRule="exact"/>
        <w:ind w:left="1300"/>
      </w:pPr>
      <w:r>
        <w:rPr>
          <w:rStyle w:val="3"/>
          <w:i/>
          <w:iCs/>
          <w:color w:val="000000"/>
        </w:rPr>
        <w:t>Но он нам задан</w:t>
      </w:r>
    </w:p>
    <w:p w:rsidR="006306F2" w:rsidRDefault="004B7AF6">
      <w:pPr>
        <w:pStyle w:val="31"/>
        <w:shd w:val="clear" w:color="auto" w:fill="auto"/>
        <w:spacing w:after="0" w:line="241" w:lineRule="exact"/>
        <w:ind w:left="1300"/>
      </w:pPr>
      <w:r>
        <w:rPr>
          <w:rStyle w:val="3"/>
          <w:i/>
          <w:iCs/>
          <w:color w:val="000000"/>
        </w:rPr>
        <w:t>и действует, пусть даже мы его не понимаем.</w:t>
      </w:r>
    </w:p>
    <w:p w:rsidR="006306F2" w:rsidRDefault="004B7AF6">
      <w:pPr>
        <w:pStyle w:val="31"/>
        <w:shd w:val="clear" w:color="auto" w:fill="auto"/>
        <w:spacing w:after="0" w:line="241" w:lineRule="exact"/>
        <w:ind w:left="1300"/>
      </w:pPr>
      <w:r>
        <w:rPr>
          <w:rStyle w:val="3"/>
          <w:i/>
          <w:iCs/>
          <w:color w:val="000000"/>
        </w:rPr>
        <w:t>Его нельзя придумать</w:t>
      </w:r>
      <w:r>
        <w:rPr>
          <w:rStyle w:val="30"/>
          <w:i w:val="0"/>
          <w:iCs w:val="0"/>
          <w:color w:val="000000"/>
        </w:rPr>
        <w:t xml:space="preserve"> — </w:t>
      </w:r>
      <w:r>
        <w:rPr>
          <w:rStyle w:val="3"/>
          <w:i/>
          <w:iCs/>
          <w:color w:val="000000"/>
        </w:rPr>
        <w:t>лишь найти.</w:t>
      </w:r>
    </w:p>
    <w:p w:rsidR="006306F2" w:rsidRDefault="004B7AF6">
      <w:pPr>
        <w:pStyle w:val="31"/>
        <w:shd w:val="clear" w:color="auto" w:fill="auto"/>
        <w:spacing w:after="249" w:line="241" w:lineRule="exact"/>
        <w:ind w:left="1300" w:right="640"/>
      </w:pPr>
      <w:r>
        <w:rPr>
          <w:rStyle w:val="3"/>
          <w:i/>
          <w:iCs/>
          <w:color w:val="000000"/>
        </w:rPr>
        <w:t>Как смысл и душу, мы постигаем его по его действию.</w:t>
      </w:r>
    </w:p>
    <w:p w:rsidR="006306F2" w:rsidRDefault="004B7AF6">
      <w:pPr>
        <w:pStyle w:val="410"/>
        <w:keepNext/>
        <w:keepLines/>
        <w:shd w:val="clear" w:color="auto" w:fill="auto"/>
        <w:spacing w:before="0" w:after="161" w:line="230" w:lineRule="exact"/>
        <w:ind w:left="20"/>
      </w:pPr>
      <w:bookmarkStart w:id="83" w:name="bookmark82"/>
      <w:r>
        <w:rPr>
          <w:rStyle w:val="43"/>
          <w:b/>
          <w:bCs/>
          <w:i/>
          <w:iCs/>
          <w:color w:val="000000"/>
        </w:rPr>
        <w:t>Различные порядки</w:t>
      </w:r>
      <w:bookmarkEnd w:id="83"/>
    </w:p>
    <w:p w:rsidR="006306F2" w:rsidRDefault="004B7AF6">
      <w:pPr>
        <w:pStyle w:val="a6"/>
        <w:shd w:val="clear" w:color="auto" w:fill="auto"/>
        <w:spacing w:after="0" w:line="227" w:lineRule="exact"/>
        <w:ind w:left="20" w:right="200" w:firstLine="200"/>
        <w:jc w:val="both"/>
      </w:pPr>
      <w:r>
        <w:rPr>
          <w:rStyle w:val="13"/>
          <w:color w:val="000000"/>
        </w:rPr>
        <w:t>Итак, порядки любви мы выявляем на основании того, как они дей</w:t>
      </w:r>
      <w:r>
        <w:rPr>
          <w:rStyle w:val="13"/>
          <w:color w:val="000000"/>
        </w:rPr>
        <w:softHyphen/>
        <w:t>ствуют, также на основании действия мы выявляем и те законы, по ко</w:t>
      </w:r>
      <w:r>
        <w:rPr>
          <w:rStyle w:val="13"/>
          <w:color w:val="000000"/>
        </w:rPr>
        <w:softHyphen/>
        <w:t>торым мы выигрываем или проигрываем в любви. При этом обнару</w:t>
      </w:r>
      <w:r>
        <w:rPr>
          <w:rStyle w:val="13"/>
          <w:color w:val="000000"/>
        </w:rPr>
        <w:softHyphen/>
        <w:t>живается, что отношения одного рода подчиняются одному и тому же порядку, например, отношения в паре, а разные отношения следуют разным порядкам. Поэтому для отношений ребенка с его родителями порядки любви одни, а для отношений внутри рода они другие. Они</w:t>
      </w:r>
    </w:p>
    <w:p w:rsidR="006306F2" w:rsidRDefault="004B7AF6">
      <w:pPr>
        <w:pStyle w:val="a6"/>
        <w:shd w:val="clear" w:color="auto" w:fill="auto"/>
        <w:spacing w:after="298" w:line="227" w:lineRule="exact"/>
        <w:ind w:left="20" w:right="20" w:firstLine="0"/>
        <w:jc w:val="both"/>
      </w:pPr>
      <w:r>
        <w:rPr>
          <w:rStyle w:val="13"/>
          <w:color w:val="000000"/>
        </w:rPr>
        <w:t>одни для отношений между мужчиной и женщиной как пары и дру</w:t>
      </w:r>
      <w:r>
        <w:rPr>
          <w:rStyle w:val="13"/>
          <w:color w:val="000000"/>
        </w:rPr>
        <w:softHyphen/>
        <w:t>гие для отношений пары как родителей с детьми. Также свои порядки любви у нашего отношения к несущему целому, то есть тому, что мы познаем как духовное или религиозное.</w:t>
      </w:r>
    </w:p>
    <w:p w:rsidR="006306F2" w:rsidRDefault="004B7AF6">
      <w:pPr>
        <w:pStyle w:val="410"/>
        <w:keepNext/>
        <w:keepLines/>
        <w:shd w:val="clear" w:color="auto" w:fill="auto"/>
        <w:spacing w:before="0" w:after="213" w:line="230" w:lineRule="exact"/>
        <w:ind w:right="180"/>
      </w:pPr>
      <w:bookmarkStart w:id="84" w:name="bookmark83"/>
      <w:r>
        <w:rPr>
          <w:rStyle w:val="43"/>
          <w:b/>
          <w:bCs/>
          <w:i/>
          <w:iCs/>
          <w:color w:val="000000"/>
        </w:rPr>
        <w:t>Родители и дети</w:t>
      </w:r>
      <w:bookmarkEnd w:id="84"/>
    </w:p>
    <w:p w:rsidR="006306F2" w:rsidRDefault="004B7AF6">
      <w:pPr>
        <w:pStyle w:val="a6"/>
        <w:shd w:val="clear" w:color="auto" w:fill="auto"/>
        <w:spacing w:after="0" w:line="227" w:lineRule="exact"/>
        <w:ind w:left="20" w:right="20" w:firstLine="180"/>
        <w:jc w:val="both"/>
      </w:pPr>
      <w:r>
        <w:rPr>
          <w:rStyle w:val="13"/>
          <w:color w:val="000000"/>
        </w:rPr>
        <w:t>Во-первых, к порядкам любви между родителями и детьми относится то, что родители дают, а дети берут. Родители дают своим детям то, что в свое время сами получили от своих родителей, и то, что они как пара берут друг у друга. В первую очередь, дети принимают своих родителей как родителей и, во вторую — все то, что родители дают им еще. За это дети позже передают полученное от родителей дальше, прежде всего, собственным детям.</w:t>
      </w:r>
    </w:p>
    <w:p w:rsidR="006306F2" w:rsidRDefault="004B7AF6">
      <w:pPr>
        <w:pStyle w:val="a6"/>
        <w:shd w:val="clear" w:color="auto" w:fill="auto"/>
        <w:spacing w:after="0" w:line="227" w:lineRule="exact"/>
        <w:ind w:left="20" w:right="20" w:firstLine="180"/>
        <w:jc w:val="both"/>
      </w:pPr>
      <w:r>
        <w:rPr>
          <w:rStyle w:val="13"/>
          <w:color w:val="000000"/>
        </w:rPr>
        <w:t>Кто дает, тот вправе давать, потому что до этого он брал, а тот, кто берет, вправе брать, поскольку позже он тоже будет давать. Вошедший в группу раньше должен давать больше, поскольку он уже больше взял, а тот, кто приходит позже, должен пока больше брать. Но и он, когда возьмет достаточно, будет давать тем, кто придет вслед за ним. Таким образом, все, дают они сейчас или берут, подчиняются одному порядку и следуют одному закону.</w:t>
      </w:r>
    </w:p>
    <w:p w:rsidR="006306F2" w:rsidRDefault="004B7AF6">
      <w:pPr>
        <w:pStyle w:val="a6"/>
        <w:shd w:val="clear" w:color="auto" w:fill="auto"/>
        <w:spacing w:after="0" w:line="227" w:lineRule="exact"/>
        <w:ind w:left="20" w:right="20" w:firstLine="180"/>
        <w:jc w:val="both"/>
      </w:pPr>
      <w:r>
        <w:rPr>
          <w:rStyle w:val="13"/>
          <w:color w:val="000000"/>
        </w:rPr>
        <w:t>Этот порядок относится и к процессу «давать» и «брать» между бра</w:t>
      </w:r>
      <w:r>
        <w:rPr>
          <w:rStyle w:val="13"/>
          <w:color w:val="000000"/>
        </w:rPr>
        <w:softHyphen/>
        <w:t>тьями и сестрами. Тот, кто появился на свет раньше, должен давать тому, кто появился позже, а появившийся позже должен брать у появивше</w:t>
      </w:r>
      <w:r>
        <w:rPr>
          <w:rStyle w:val="13"/>
          <w:color w:val="000000"/>
        </w:rPr>
        <w:softHyphen/>
        <w:t>гося раньше. Тот, кто дает, до этого брал, а тот, кто берет, позже тоже должен будет давать. Поэтому первый ребенок дает второму и третьему, а третий берет у первого и второго. Старший ребенок больше дает, а младший больше берет. За это самый младший ребенок часто берет на себя заботу о пожилых родителях.</w:t>
      </w:r>
    </w:p>
    <w:p w:rsidR="006306F2" w:rsidRDefault="004B7AF6">
      <w:pPr>
        <w:pStyle w:val="a6"/>
        <w:shd w:val="clear" w:color="auto" w:fill="auto"/>
        <w:spacing w:after="298" w:line="227" w:lineRule="exact"/>
        <w:ind w:left="20" w:right="20" w:firstLine="180"/>
        <w:jc w:val="both"/>
      </w:pPr>
      <w:r>
        <w:rPr>
          <w:rStyle w:val="13"/>
          <w:color w:val="000000"/>
        </w:rPr>
        <w:t>Конрад Фердинанд Майер наглядно описывает это движение сверху вниз в своем стихотворении.</w:t>
      </w:r>
    </w:p>
    <w:p w:rsidR="006306F2" w:rsidRDefault="004B7AF6">
      <w:pPr>
        <w:pStyle w:val="410"/>
        <w:keepNext/>
        <w:keepLines/>
        <w:shd w:val="clear" w:color="auto" w:fill="auto"/>
        <w:spacing w:before="0" w:after="204" w:line="230" w:lineRule="exact"/>
        <w:ind w:right="180"/>
      </w:pPr>
      <w:bookmarkStart w:id="85" w:name="bookmark84"/>
      <w:r>
        <w:rPr>
          <w:rStyle w:val="43"/>
          <w:b/>
          <w:bCs/>
          <w:i/>
          <w:iCs/>
          <w:color w:val="000000"/>
        </w:rPr>
        <w:t>Римский фонтан</w:t>
      </w:r>
      <w:bookmarkEnd w:id="85"/>
    </w:p>
    <w:p w:rsidR="006306F2" w:rsidRDefault="004B7AF6">
      <w:pPr>
        <w:pStyle w:val="31"/>
        <w:shd w:val="clear" w:color="auto" w:fill="auto"/>
        <w:spacing w:after="0" w:line="238" w:lineRule="exact"/>
        <w:ind w:left="1260" w:right="1320"/>
      </w:pPr>
      <w:r>
        <w:rPr>
          <w:rStyle w:val="3"/>
          <w:i/>
          <w:iCs/>
          <w:color w:val="000000"/>
        </w:rPr>
        <w:t>Струя взлетает, падает и наполняет круг чаши мраморной и вытекающей водой ее словно вуалью одевает, и продолжает бег на дно второй; вторая чаша третьей отдает, сверх меры насыщаясь, и каждая дает и каждая берет, в потоке и покое оставаясь.</w:t>
      </w:r>
    </w:p>
    <w:p w:rsidR="006306F2" w:rsidRDefault="004B7AF6">
      <w:pPr>
        <w:pStyle w:val="410"/>
        <w:keepNext/>
        <w:keepLines/>
        <w:shd w:val="clear" w:color="auto" w:fill="auto"/>
        <w:spacing w:before="0" w:after="146" w:line="230" w:lineRule="exact"/>
        <w:ind w:right="20"/>
      </w:pPr>
      <w:bookmarkStart w:id="86" w:name="bookmark85"/>
      <w:r>
        <w:rPr>
          <w:rStyle w:val="43"/>
          <w:b/>
          <w:bCs/>
          <w:i/>
          <w:iCs/>
          <w:color w:val="000000"/>
        </w:rPr>
        <w:t>Уважение</w:t>
      </w:r>
      <w:bookmarkEnd w:id="86"/>
    </w:p>
    <w:p w:rsidR="006306F2" w:rsidRDefault="004B7AF6">
      <w:pPr>
        <w:pStyle w:val="a6"/>
        <w:shd w:val="clear" w:color="auto" w:fill="auto"/>
        <w:spacing w:after="0" w:line="227" w:lineRule="exact"/>
        <w:ind w:left="20" w:right="20" w:firstLine="180"/>
        <w:jc w:val="both"/>
      </w:pPr>
      <w:r>
        <w:rPr>
          <w:rStyle w:val="13"/>
          <w:color w:val="000000"/>
        </w:rPr>
        <w:t>Во-вторых, к порядкам любви между родителями и детьми, а также между братьями и сестрами относится то, что каждый, кто берет, уважает полученный им дар и того, от кого он его принял. Тот, кто принимает так, держит полученный дар на свету, пока тот не засияет, и пусть от него он тоже потечет дальше вниз, его сияние будет озарять дающего, как, если снова использовать образ римского фонтана, нижняя чаша в принимаемой ею сверху воде отражает текущую через нее воду верхних чаш и небо над ними.</w:t>
      </w:r>
    </w:p>
    <w:p w:rsidR="006306F2" w:rsidRDefault="004B7AF6">
      <w:pPr>
        <w:pStyle w:val="a6"/>
        <w:shd w:val="clear" w:color="auto" w:fill="auto"/>
        <w:spacing w:after="0" w:line="227" w:lineRule="exact"/>
        <w:ind w:left="20" w:right="20" w:firstLine="180"/>
        <w:jc w:val="both"/>
      </w:pPr>
      <w:r>
        <w:rPr>
          <w:rStyle w:val="13"/>
          <w:color w:val="000000"/>
        </w:rPr>
        <w:t>В-третьих, к порядкам любви в семье относится иерархия, которая так же как и поток «давать» и «брать», идет сверху вниз, в соответствии с «раньше» и «позже». Поэтому родители обладают приоритетом перед детьми, а первый ребенок — перед вторым.</w:t>
      </w:r>
    </w:p>
    <w:p w:rsidR="006306F2" w:rsidRDefault="004B7AF6">
      <w:pPr>
        <w:pStyle w:val="a6"/>
        <w:shd w:val="clear" w:color="auto" w:fill="auto"/>
        <w:spacing w:after="238" w:line="227" w:lineRule="exact"/>
        <w:ind w:left="20" w:right="20" w:firstLine="180"/>
        <w:jc w:val="both"/>
      </w:pPr>
      <w:r>
        <w:rPr>
          <w:rStyle w:val="13"/>
          <w:color w:val="000000"/>
        </w:rPr>
        <w:t>Поток «давать» и «брать», текущий сверху вниз, как и течение време</w:t>
      </w:r>
      <w:r>
        <w:rPr>
          <w:rStyle w:val="13"/>
          <w:color w:val="000000"/>
        </w:rPr>
        <w:softHyphen/>
        <w:t>ни от «раньше» к «позже» нельзя ни остановить, ни повернуть вспять. Невозможно изменить его направление и направить его снизу вверх или от «позже» к «раньше». Поэтому дети всегда стоят ниже родителей, а бо</w:t>
      </w:r>
      <w:r>
        <w:rPr>
          <w:rStyle w:val="13"/>
          <w:color w:val="000000"/>
        </w:rPr>
        <w:softHyphen/>
        <w:t>лее позднее всегда идет после более раннего. Поток «давать» и «брать», а вместе с ним и время, всегда текут только вперед и никогда назад.</w:t>
      </w:r>
    </w:p>
    <w:p w:rsidR="006306F2" w:rsidRDefault="004B7AF6">
      <w:pPr>
        <w:pStyle w:val="410"/>
        <w:keepNext/>
        <w:keepLines/>
        <w:shd w:val="clear" w:color="auto" w:fill="auto"/>
        <w:spacing w:before="0" w:after="150" w:line="230" w:lineRule="exact"/>
        <w:ind w:right="180"/>
      </w:pPr>
      <w:bookmarkStart w:id="87" w:name="bookmark86"/>
      <w:r>
        <w:rPr>
          <w:rStyle w:val="43"/>
          <w:b/>
          <w:bCs/>
          <w:i/>
          <w:iCs/>
          <w:color w:val="000000"/>
        </w:rPr>
        <w:t>Жизнь</w:t>
      </w:r>
      <w:bookmarkEnd w:id="87"/>
    </w:p>
    <w:p w:rsidR="006306F2" w:rsidRDefault="004B7AF6">
      <w:pPr>
        <w:pStyle w:val="a6"/>
        <w:shd w:val="clear" w:color="auto" w:fill="auto"/>
        <w:spacing w:after="0" w:line="227" w:lineRule="exact"/>
        <w:ind w:left="20" w:right="20" w:firstLine="180"/>
        <w:jc w:val="both"/>
      </w:pPr>
      <w:r>
        <w:rPr>
          <w:rStyle w:val="13"/>
          <w:color w:val="000000"/>
        </w:rPr>
        <w:t>Когда мы говорим о том, что родители дают, а дети берут, мы гово</w:t>
      </w:r>
      <w:r>
        <w:rPr>
          <w:rStyle w:val="13"/>
          <w:color w:val="000000"/>
        </w:rPr>
        <w:softHyphen/>
        <w:t>рим не о каком-то «давать» и «брать», а о «давать жизнь» и «принимать жизнь». Давая детям жизнь, родители дают не что-то им принадлежа</w:t>
      </w:r>
      <w:r>
        <w:rPr>
          <w:rStyle w:val="13"/>
          <w:color w:val="000000"/>
        </w:rPr>
        <w:softHyphen/>
        <w:t>щее. Вместе с жизнью они дают детям себя — таких, как они есть, ни</w:t>
      </w:r>
      <w:r>
        <w:rPr>
          <w:rStyle w:val="13"/>
          <w:color w:val="000000"/>
        </w:rPr>
        <w:softHyphen/>
        <w:t>чего не прибавляя и не убавляя. Поэтому родители не могут ни что- то прибавить к жизни, которую они дают, ни что-то из нее убрать или оставить себе. А потому и дети, получая от родителей жизнь, не могут ни что-то к ней прибавить, ни что-то из нее убрать или от чего-то от</w:t>
      </w:r>
      <w:r>
        <w:rPr>
          <w:rStyle w:val="13"/>
          <w:color w:val="000000"/>
        </w:rPr>
        <w:softHyphen/>
        <w:t>казаться. Ведь у детей не просто есть родители. Это их родители.</w:t>
      </w:r>
    </w:p>
    <w:p w:rsidR="006306F2" w:rsidRDefault="004B7AF6">
      <w:pPr>
        <w:pStyle w:val="a6"/>
        <w:shd w:val="clear" w:color="auto" w:fill="auto"/>
        <w:spacing w:after="0" w:line="227" w:lineRule="exact"/>
        <w:ind w:left="20" w:right="20" w:firstLine="180"/>
        <w:jc w:val="both"/>
      </w:pPr>
      <w:r>
        <w:rPr>
          <w:rStyle w:val="13"/>
          <w:color w:val="000000"/>
        </w:rPr>
        <w:t>А потому к порядку любви относится то, что ребенок принимает свою жизнь такой, какой ее дают родители, целиком, и соглашается со свои</w:t>
      </w:r>
      <w:r>
        <w:rPr>
          <w:rStyle w:val="13"/>
          <w:color w:val="000000"/>
        </w:rPr>
        <w:softHyphen/>
        <w:t>ми родителями, такими, как они есть, не желая чего-то иного, ничего</w:t>
      </w:r>
    </w:p>
    <w:p w:rsidR="006306F2" w:rsidRDefault="004B7AF6">
      <w:pPr>
        <w:pStyle w:val="a6"/>
        <w:shd w:val="clear" w:color="auto" w:fill="auto"/>
        <w:spacing w:after="0" w:line="227" w:lineRule="exact"/>
        <w:ind w:left="20" w:firstLine="0"/>
      </w:pPr>
      <w:r>
        <w:rPr>
          <w:rStyle w:val="13"/>
          <w:color w:val="000000"/>
        </w:rPr>
        <w:t>не боясь и не отвергая.</w:t>
      </w:r>
    </w:p>
    <w:p w:rsidR="006306F2" w:rsidRDefault="004B7AF6">
      <w:pPr>
        <w:pStyle w:val="a6"/>
        <w:shd w:val="clear" w:color="auto" w:fill="auto"/>
        <w:spacing w:after="0" w:line="227" w:lineRule="exact"/>
        <w:ind w:left="20" w:right="20" w:firstLine="180"/>
        <w:jc w:val="both"/>
      </w:pPr>
      <w:r>
        <w:rPr>
          <w:rStyle w:val="13"/>
          <w:color w:val="000000"/>
        </w:rPr>
        <w:t>Такое принятие смиренно. Оно означает согласие с той жизнью и той судьбой, какими они даны мне через моих родителей: с границами, которые тем самым для меня установлены, с возможностями, которые мне дарованы, с вплетенностыо в судьбу этой семьи и ее вину, ее тяже</w:t>
      </w:r>
      <w:r>
        <w:rPr>
          <w:rStyle w:val="13"/>
          <w:color w:val="000000"/>
        </w:rPr>
        <w:softHyphen/>
        <w:t>лое и легкое, что бы это ни было.</w:t>
      </w:r>
    </w:p>
    <w:p w:rsidR="006306F2" w:rsidRDefault="004B7AF6">
      <w:pPr>
        <w:pStyle w:val="a6"/>
        <w:shd w:val="clear" w:color="auto" w:fill="auto"/>
        <w:spacing w:after="0" w:line="227" w:lineRule="exact"/>
        <w:ind w:right="20" w:firstLine="0"/>
        <w:jc w:val="center"/>
      </w:pPr>
      <w:r>
        <w:rPr>
          <w:rStyle w:val="13"/>
          <w:color w:val="000000"/>
        </w:rPr>
        <w:t>Мы можем почувствовать действие такого принятия на себе, если</w:t>
      </w:r>
    </w:p>
    <w:p w:rsidR="006306F2" w:rsidRDefault="004B7AF6">
      <w:pPr>
        <w:pStyle w:val="a6"/>
        <w:shd w:val="clear" w:color="auto" w:fill="auto"/>
        <w:spacing w:after="238" w:line="227" w:lineRule="exact"/>
        <w:ind w:left="20" w:firstLine="0"/>
        <w:jc w:val="both"/>
      </w:pPr>
      <w:r>
        <w:rPr>
          <w:rStyle w:val="13"/>
          <w:color w:val="000000"/>
        </w:rPr>
        <w:t>представим, что встаем на колени перед отцом и матерью, глубоко, до земли, склоняемся, протягиваем вперед руки открытыми ладонями наверх и говорим родителям: «Я чту вас». Затем мы выпрямляемся, смо</w:t>
      </w:r>
      <w:r>
        <w:rPr>
          <w:rStyle w:val="13"/>
          <w:color w:val="000000"/>
        </w:rPr>
        <w:softHyphen/>
        <w:t>трим отцу и матери в глаза и благодарим их за подаренную нам жизнь. 11апример такими словами:</w:t>
      </w:r>
    </w:p>
    <w:p w:rsidR="006306F2" w:rsidRDefault="004B7AF6">
      <w:pPr>
        <w:pStyle w:val="410"/>
        <w:keepNext/>
        <w:keepLines/>
        <w:shd w:val="clear" w:color="auto" w:fill="auto"/>
        <w:spacing w:before="0" w:after="141" w:line="230" w:lineRule="exact"/>
        <w:ind w:right="160"/>
      </w:pPr>
      <w:bookmarkStart w:id="88" w:name="bookmark87"/>
      <w:r>
        <w:rPr>
          <w:rStyle w:val="43"/>
          <w:b/>
          <w:bCs/>
          <w:i/>
          <w:iCs/>
          <w:color w:val="000000"/>
        </w:rPr>
        <w:t>Благодарность на заре жизни</w:t>
      </w:r>
      <w:bookmarkEnd w:id="88"/>
    </w:p>
    <w:p w:rsidR="006306F2" w:rsidRDefault="004B7AF6">
      <w:pPr>
        <w:pStyle w:val="31"/>
        <w:shd w:val="clear" w:color="auto" w:fill="auto"/>
        <w:spacing w:after="0" w:line="238" w:lineRule="exact"/>
        <w:ind w:left="1260" w:right="1720"/>
      </w:pPr>
      <w:r>
        <w:rPr>
          <w:rStyle w:val="3"/>
          <w:i/>
          <w:iCs/>
          <w:color w:val="000000"/>
        </w:rPr>
        <w:t>«Дорогая мама, я принимаю ее от тебя всю, целиком,</w:t>
      </w:r>
    </w:p>
    <w:p w:rsidR="006306F2" w:rsidRDefault="004B7AF6">
      <w:pPr>
        <w:pStyle w:val="31"/>
        <w:shd w:val="clear" w:color="auto" w:fill="auto"/>
        <w:spacing w:after="0" w:line="238" w:lineRule="exact"/>
        <w:ind w:left="1260"/>
      </w:pPr>
      <w:r>
        <w:rPr>
          <w:rStyle w:val="3"/>
          <w:i/>
          <w:iCs/>
          <w:color w:val="000000"/>
        </w:rPr>
        <w:t>с чем бы это ни было связано.</w:t>
      </w:r>
    </w:p>
    <w:p w:rsidR="006306F2" w:rsidRDefault="004B7AF6">
      <w:pPr>
        <w:pStyle w:val="31"/>
        <w:shd w:val="clear" w:color="auto" w:fill="auto"/>
        <w:spacing w:after="0" w:line="238" w:lineRule="exact"/>
        <w:ind w:left="1260" w:right="1720"/>
      </w:pPr>
      <w:r>
        <w:rPr>
          <w:rStyle w:val="3"/>
          <w:i/>
          <w:iCs/>
          <w:color w:val="000000"/>
        </w:rPr>
        <w:t>Я принимаю ее по полной цене, которой она стоила тебе и которой она стоит мне.</w:t>
      </w:r>
    </w:p>
    <w:p w:rsidR="006306F2" w:rsidRDefault="004B7AF6">
      <w:pPr>
        <w:pStyle w:val="31"/>
        <w:shd w:val="clear" w:color="auto" w:fill="auto"/>
        <w:spacing w:after="0" w:line="238" w:lineRule="exact"/>
        <w:ind w:left="1260" w:right="1720"/>
      </w:pPr>
      <w:r>
        <w:rPr>
          <w:rStyle w:val="3"/>
          <w:i/>
          <w:iCs/>
          <w:color w:val="000000"/>
        </w:rPr>
        <w:t>Я чего-нибудь в ней добьюсь, тебе на радость.</w:t>
      </w:r>
    </w:p>
    <w:p w:rsidR="006306F2" w:rsidRDefault="004B7AF6">
      <w:pPr>
        <w:pStyle w:val="31"/>
        <w:shd w:val="clear" w:color="auto" w:fill="auto"/>
        <w:spacing w:after="237" w:line="238" w:lineRule="exact"/>
        <w:ind w:left="1260"/>
      </w:pPr>
      <w:r>
        <w:rPr>
          <w:rStyle w:val="3"/>
          <w:i/>
          <w:iCs/>
          <w:color w:val="000000"/>
        </w:rPr>
        <w:t>Это не должно было быть напрасно.</w:t>
      </w:r>
    </w:p>
    <w:p w:rsidR="006306F2" w:rsidRDefault="004B7AF6">
      <w:pPr>
        <w:pStyle w:val="31"/>
        <w:shd w:val="clear" w:color="auto" w:fill="auto"/>
        <w:spacing w:after="240" w:line="241" w:lineRule="exact"/>
        <w:ind w:left="1260" w:right="1720"/>
      </w:pPr>
      <w:r>
        <w:rPr>
          <w:rStyle w:val="3"/>
          <w:i/>
          <w:iCs/>
          <w:color w:val="000000"/>
        </w:rPr>
        <w:t>Я крепко ее держу и дорожу ею, и если мне будет позволено, я передам ее дальше, так же, как ты.</w:t>
      </w:r>
    </w:p>
    <w:p w:rsidR="006306F2" w:rsidRDefault="004B7AF6">
      <w:pPr>
        <w:pStyle w:val="31"/>
        <w:shd w:val="clear" w:color="auto" w:fill="auto"/>
        <w:spacing w:after="240" w:line="241" w:lineRule="exact"/>
        <w:ind w:left="1260" w:right="1720"/>
      </w:pPr>
      <w:r>
        <w:rPr>
          <w:rStyle w:val="3"/>
          <w:i/>
          <w:iCs/>
          <w:color w:val="000000"/>
        </w:rPr>
        <w:t>Я принимаю тебя как мою маму, а я для тебя</w:t>
      </w:r>
      <w:r>
        <w:rPr>
          <w:rStyle w:val="30"/>
          <w:i w:val="0"/>
          <w:iCs w:val="0"/>
          <w:color w:val="000000"/>
        </w:rPr>
        <w:t xml:space="preserve"> — </w:t>
      </w:r>
      <w:r>
        <w:rPr>
          <w:rStyle w:val="3"/>
          <w:i/>
          <w:iCs/>
          <w:color w:val="000000"/>
        </w:rPr>
        <w:t>твой ребенок.</w:t>
      </w:r>
    </w:p>
    <w:p w:rsidR="006306F2" w:rsidRDefault="004B7AF6">
      <w:pPr>
        <w:pStyle w:val="31"/>
        <w:shd w:val="clear" w:color="auto" w:fill="auto"/>
        <w:spacing w:after="289" w:line="241" w:lineRule="exact"/>
        <w:ind w:left="1260" w:right="1420"/>
      </w:pPr>
      <w:r>
        <w:rPr>
          <w:rStyle w:val="3"/>
          <w:i/>
          <w:iCs/>
          <w:color w:val="000000"/>
        </w:rPr>
        <w:t>Ты — та, кто нужен мне, а я</w:t>
      </w:r>
      <w:r>
        <w:rPr>
          <w:rStyle w:val="30"/>
          <w:i w:val="0"/>
          <w:iCs w:val="0"/>
          <w:color w:val="000000"/>
        </w:rPr>
        <w:t xml:space="preserve"> — </w:t>
      </w:r>
      <w:r>
        <w:rPr>
          <w:rStyle w:val="3"/>
          <w:i/>
          <w:iCs/>
          <w:color w:val="000000"/>
        </w:rPr>
        <w:t>тот ребенок, который нужен тебе.</w:t>
      </w:r>
    </w:p>
    <w:p w:rsidR="006306F2" w:rsidRDefault="004B7AF6">
      <w:pPr>
        <w:pStyle w:val="31"/>
        <w:shd w:val="clear" w:color="auto" w:fill="auto"/>
        <w:spacing w:after="24" w:line="180" w:lineRule="exact"/>
        <w:ind w:left="1260"/>
      </w:pPr>
      <w:r>
        <w:rPr>
          <w:rStyle w:val="3"/>
          <w:i/>
          <w:iCs/>
          <w:color w:val="000000"/>
        </w:rPr>
        <w:t>Ты большая, а я маленький (-ая).</w:t>
      </w:r>
    </w:p>
    <w:p w:rsidR="006306F2" w:rsidRDefault="004B7AF6">
      <w:pPr>
        <w:pStyle w:val="31"/>
        <w:shd w:val="clear" w:color="auto" w:fill="auto"/>
        <w:spacing w:after="158" w:line="180" w:lineRule="exact"/>
        <w:ind w:left="1260"/>
      </w:pPr>
      <w:r>
        <w:rPr>
          <w:rStyle w:val="3"/>
          <w:i/>
          <w:iCs/>
          <w:color w:val="000000"/>
        </w:rPr>
        <w:t>Ты даешь, а я беру, дорогая мама.</w:t>
      </w:r>
    </w:p>
    <w:p w:rsidR="006306F2" w:rsidRDefault="004B7AF6">
      <w:pPr>
        <w:pStyle w:val="31"/>
        <w:shd w:val="clear" w:color="auto" w:fill="auto"/>
        <w:spacing w:after="0" w:line="238" w:lineRule="exact"/>
        <w:ind w:left="1260"/>
      </w:pPr>
      <w:r>
        <w:rPr>
          <w:rStyle w:val="3"/>
          <w:i/>
          <w:iCs/>
          <w:color w:val="000000"/>
        </w:rPr>
        <w:t>Я рад(а), что ты приняла папу.</w:t>
      </w:r>
    </w:p>
    <w:p w:rsidR="006306F2" w:rsidRDefault="004B7AF6">
      <w:pPr>
        <w:pStyle w:val="31"/>
        <w:shd w:val="clear" w:color="auto" w:fill="auto"/>
        <w:spacing w:after="0" w:line="238" w:lineRule="exact"/>
        <w:ind w:left="1260"/>
      </w:pPr>
      <w:r>
        <w:rPr>
          <w:rStyle w:val="3"/>
          <w:i/>
          <w:iCs/>
          <w:color w:val="000000"/>
        </w:rPr>
        <w:t>Вы оба</w:t>
      </w:r>
      <w:r>
        <w:rPr>
          <w:rStyle w:val="30"/>
          <w:i w:val="0"/>
          <w:iCs w:val="0"/>
          <w:color w:val="000000"/>
        </w:rPr>
        <w:t xml:space="preserve"> — </w:t>
      </w:r>
      <w:r>
        <w:rPr>
          <w:rStyle w:val="3"/>
          <w:i/>
          <w:iCs/>
          <w:color w:val="000000"/>
        </w:rPr>
        <w:t>те, кто мне нужен.</w:t>
      </w:r>
    </w:p>
    <w:p w:rsidR="006306F2" w:rsidRDefault="004B7AF6">
      <w:pPr>
        <w:pStyle w:val="31"/>
        <w:shd w:val="clear" w:color="auto" w:fill="auto"/>
        <w:spacing w:after="286" w:line="238" w:lineRule="exact"/>
        <w:ind w:left="1260"/>
      </w:pPr>
      <w:r>
        <w:rPr>
          <w:rStyle w:val="3"/>
          <w:i/>
          <w:iCs/>
          <w:color w:val="000000"/>
        </w:rPr>
        <w:t>Только вы!»</w:t>
      </w:r>
    </w:p>
    <w:p w:rsidR="006306F2" w:rsidRDefault="004B7AF6">
      <w:pPr>
        <w:pStyle w:val="a6"/>
        <w:shd w:val="clear" w:color="auto" w:fill="auto"/>
        <w:spacing w:after="154" w:line="180" w:lineRule="exact"/>
        <w:ind w:left="160" w:firstLine="0"/>
      </w:pPr>
      <w:r>
        <w:rPr>
          <w:rStyle w:val="13"/>
          <w:color w:val="000000"/>
        </w:rPr>
        <w:t>И затем то же самое отцу:</w:t>
      </w:r>
    </w:p>
    <w:p w:rsidR="006306F2" w:rsidRDefault="004B7AF6">
      <w:pPr>
        <w:pStyle w:val="31"/>
        <w:shd w:val="clear" w:color="auto" w:fill="auto"/>
        <w:spacing w:after="0" w:line="238" w:lineRule="exact"/>
        <w:ind w:left="1260" w:right="1420"/>
      </w:pPr>
      <w:r>
        <w:rPr>
          <w:rStyle w:val="3"/>
          <w:i/>
          <w:iCs/>
          <w:color w:val="000000"/>
        </w:rPr>
        <w:t>«Дорогой папа, я принимаю ее от тебя всю, целиком,</w:t>
      </w:r>
    </w:p>
    <w:p w:rsidR="006306F2" w:rsidRDefault="004B7AF6">
      <w:pPr>
        <w:pStyle w:val="31"/>
        <w:shd w:val="clear" w:color="auto" w:fill="auto"/>
        <w:spacing w:after="0" w:line="238" w:lineRule="exact"/>
        <w:ind w:left="1300"/>
      </w:pPr>
      <w:r>
        <w:rPr>
          <w:rStyle w:val="3"/>
          <w:i/>
          <w:iCs/>
          <w:color w:val="000000"/>
        </w:rPr>
        <w:t>с чем бы это ни было связано.</w:t>
      </w:r>
    </w:p>
    <w:p w:rsidR="006306F2" w:rsidRDefault="004B7AF6">
      <w:pPr>
        <w:pStyle w:val="31"/>
        <w:shd w:val="clear" w:color="auto" w:fill="auto"/>
        <w:spacing w:after="0" w:line="238" w:lineRule="exact"/>
        <w:ind w:left="1300" w:right="1400"/>
      </w:pPr>
      <w:r>
        <w:rPr>
          <w:rStyle w:val="3"/>
          <w:i/>
          <w:iCs/>
          <w:color w:val="000000"/>
        </w:rPr>
        <w:t>Я принимаю ее по полной цене, которой она стоила тебе и которой она стоит мне.</w:t>
      </w:r>
    </w:p>
    <w:p w:rsidR="006306F2" w:rsidRDefault="004B7AF6">
      <w:pPr>
        <w:pStyle w:val="31"/>
        <w:shd w:val="clear" w:color="auto" w:fill="auto"/>
        <w:spacing w:after="0" w:line="238" w:lineRule="exact"/>
        <w:ind w:left="1300" w:right="1400"/>
      </w:pPr>
      <w:r>
        <w:rPr>
          <w:rStyle w:val="3"/>
          <w:i/>
          <w:iCs/>
          <w:color w:val="000000"/>
        </w:rPr>
        <w:t>Я чего-нибудь в ней добьюсь, тебе на радость.</w:t>
      </w:r>
    </w:p>
    <w:p w:rsidR="006306F2" w:rsidRDefault="004B7AF6">
      <w:pPr>
        <w:pStyle w:val="31"/>
        <w:shd w:val="clear" w:color="auto" w:fill="auto"/>
        <w:spacing w:after="0" w:line="238" w:lineRule="exact"/>
        <w:ind w:left="1300"/>
      </w:pPr>
      <w:r>
        <w:rPr>
          <w:rStyle w:val="3"/>
          <w:i/>
          <w:iCs/>
          <w:color w:val="000000"/>
        </w:rPr>
        <w:t>Это не должно было быть напрасно.</w:t>
      </w:r>
    </w:p>
    <w:p w:rsidR="006306F2" w:rsidRDefault="004B7AF6">
      <w:pPr>
        <w:pStyle w:val="31"/>
        <w:shd w:val="clear" w:color="auto" w:fill="auto"/>
        <w:spacing w:after="237" w:line="238" w:lineRule="exact"/>
        <w:ind w:left="1300" w:right="1400"/>
      </w:pPr>
      <w:r>
        <w:rPr>
          <w:rStyle w:val="3"/>
          <w:i/>
          <w:iCs/>
          <w:color w:val="000000"/>
        </w:rPr>
        <w:t>Я крепко ее держу и дорожу ею, и если мне будет позволено, я передам ее дальше, так же, как ты.</w:t>
      </w:r>
    </w:p>
    <w:p w:rsidR="006306F2" w:rsidRDefault="004B7AF6">
      <w:pPr>
        <w:pStyle w:val="31"/>
        <w:shd w:val="clear" w:color="auto" w:fill="auto"/>
        <w:spacing w:after="289" w:line="241" w:lineRule="exact"/>
        <w:ind w:left="1300" w:right="1400"/>
      </w:pPr>
      <w:r>
        <w:rPr>
          <w:rStyle w:val="3"/>
          <w:i/>
          <w:iCs/>
          <w:color w:val="000000"/>
        </w:rPr>
        <w:t>Я принимаю тебя как моего отца, а я для тебя — твой ребенок.</w:t>
      </w:r>
    </w:p>
    <w:p w:rsidR="006306F2" w:rsidRDefault="004B7AF6">
      <w:pPr>
        <w:pStyle w:val="31"/>
        <w:shd w:val="clear" w:color="auto" w:fill="auto"/>
        <w:spacing w:after="20" w:line="180" w:lineRule="exact"/>
        <w:ind w:left="1300"/>
      </w:pPr>
      <w:r>
        <w:rPr>
          <w:rStyle w:val="3"/>
          <w:i/>
          <w:iCs/>
          <w:color w:val="000000"/>
        </w:rPr>
        <w:t>Ты</w:t>
      </w:r>
      <w:r>
        <w:rPr>
          <w:rStyle w:val="30"/>
          <w:i w:val="0"/>
          <w:iCs w:val="0"/>
          <w:color w:val="000000"/>
        </w:rPr>
        <w:t xml:space="preserve"> — </w:t>
      </w:r>
      <w:r>
        <w:rPr>
          <w:rStyle w:val="3"/>
          <w:i/>
          <w:iCs/>
          <w:color w:val="000000"/>
        </w:rPr>
        <w:t>тот, кто нужен мне,</w:t>
      </w:r>
    </w:p>
    <w:p w:rsidR="006306F2" w:rsidRDefault="004B7AF6">
      <w:pPr>
        <w:pStyle w:val="31"/>
        <w:shd w:val="clear" w:color="auto" w:fill="auto"/>
        <w:spacing w:after="260" w:line="180" w:lineRule="exact"/>
        <w:ind w:left="1300"/>
      </w:pPr>
      <w:r>
        <w:rPr>
          <w:rStyle w:val="3"/>
          <w:i/>
          <w:iCs/>
          <w:color w:val="000000"/>
        </w:rPr>
        <w:t>ая — тот ребенок, который нужен тебе.</w:t>
      </w:r>
    </w:p>
    <w:p w:rsidR="006306F2" w:rsidRDefault="004B7AF6">
      <w:pPr>
        <w:pStyle w:val="31"/>
        <w:shd w:val="clear" w:color="auto" w:fill="auto"/>
        <w:spacing w:after="20" w:line="180" w:lineRule="exact"/>
        <w:ind w:left="1300"/>
      </w:pPr>
      <w:r>
        <w:rPr>
          <w:rStyle w:val="3"/>
          <w:i/>
          <w:iCs/>
          <w:color w:val="000000"/>
        </w:rPr>
        <w:t>Ты большой, а я маленький (-ая).</w:t>
      </w:r>
    </w:p>
    <w:p w:rsidR="006306F2" w:rsidRDefault="004B7AF6">
      <w:pPr>
        <w:pStyle w:val="31"/>
        <w:shd w:val="clear" w:color="auto" w:fill="auto"/>
        <w:spacing w:after="208" w:line="180" w:lineRule="exact"/>
        <w:ind w:left="1300"/>
      </w:pPr>
      <w:r>
        <w:rPr>
          <w:rStyle w:val="3"/>
          <w:i/>
          <w:iCs/>
          <w:color w:val="000000"/>
        </w:rPr>
        <w:t>Ты даешь, я беру, дорогой папа.</w:t>
      </w:r>
    </w:p>
    <w:p w:rsidR="006306F2" w:rsidRDefault="004B7AF6">
      <w:pPr>
        <w:pStyle w:val="31"/>
        <w:shd w:val="clear" w:color="auto" w:fill="auto"/>
        <w:spacing w:after="0" w:line="241" w:lineRule="exact"/>
        <w:ind w:left="1300"/>
      </w:pPr>
      <w:r>
        <w:rPr>
          <w:rStyle w:val="3"/>
          <w:i/>
          <w:iCs/>
          <w:color w:val="000000"/>
        </w:rPr>
        <w:t>Я рад(-а), что ты принял маму.</w:t>
      </w:r>
    </w:p>
    <w:p w:rsidR="006306F2" w:rsidRDefault="004B7AF6">
      <w:pPr>
        <w:pStyle w:val="31"/>
        <w:shd w:val="clear" w:color="auto" w:fill="auto"/>
        <w:spacing w:after="0" w:line="241" w:lineRule="exact"/>
        <w:ind w:left="1300"/>
      </w:pPr>
      <w:r>
        <w:rPr>
          <w:rStyle w:val="3"/>
          <w:i/>
          <w:iCs/>
          <w:color w:val="000000"/>
        </w:rPr>
        <w:t>Вы оба — те, кто мне нужен.</w:t>
      </w:r>
    </w:p>
    <w:p w:rsidR="006306F2" w:rsidRDefault="004B7AF6">
      <w:pPr>
        <w:pStyle w:val="31"/>
        <w:shd w:val="clear" w:color="auto" w:fill="auto"/>
        <w:spacing w:after="246" w:line="241" w:lineRule="exact"/>
        <w:ind w:left="1300"/>
      </w:pPr>
      <w:r>
        <w:rPr>
          <w:rStyle w:val="3"/>
          <w:i/>
          <w:iCs/>
          <w:color w:val="000000"/>
        </w:rPr>
        <w:t>Только вы!»</w:t>
      </w:r>
    </w:p>
    <w:p w:rsidR="006306F2" w:rsidRDefault="004B7AF6">
      <w:pPr>
        <w:pStyle w:val="a6"/>
        <w:shd w:val="clear" w:color="auto" w:fill="auto"/>
        <w:spacing w:after="243" w:line="234" w:lineRule="exact"/>
        <w:ind w:left="20" w:firstLine="180"/>
        <w:jc w:val="both"/>
      </w:pPr>
      <w:r>
        <w:rPr>
          <w:rStyle w:val="13"/>
          <w:color w:val="000000"/>
        </w:rPr>
        <w:t>Кому удается этот шаг, тот в ладу с самим собой, он знает, что с ним все в порядке, и чувствует себя цельным.</w:t>
      </w:r>
    </w:p>
    <w:p w:rsidR="006306F2" w:rsidRDefault="004B7AF6">
      <w:pPr>
        <w:pStyle w:val="410"/>
        <w:keepNext/>
        <w:keepLines/>
        <w:shd w:val="clear" w:color="auto" w:fill="auto"/>
        <w:spacing w:before="0" w:after="213" w:line="230" w:lineRule="exact"/>
        <w:ind w:right="180"/>
      </w:pPr>
      <w:bookmarkStart w:id="89" w:name="bookmark88"/>
      <w:r>
        <w:rPr>
          <w:rStyle w:val="43"/>
          <w:b/>
          <w:bCs/>
          <w:i/>
          <w:iCs/>
          <w:color w:val="000000"/>
        </w:rPr>
        <w:t>Отказ</w:t>
      </w:r>
      <w:bookmarkEnd w:id="89"/>
    </w:p>
    <w:p w:rsidR="006306F2" w:rsidRDefault="004B7AF6">
      <w:pPr>
        <w:pStyle w:val="a6"/>
        <w:shd w:val="clear" w:color="auto" w:fill="auto"/>
        <w:spacing w:after="0" w:line="227" w:lineRule="exact"/>
        <w:ind w:left="20" w:firstLine="180"/>
        <w:jc w:val="both"/>
      </w:pPr>
      <w:r>
        <w:rPr>
          <w:rStyle w:val="13"/>
          <w:color w:val="000000"/>
        </w:rPr>
        <w:t>Некоторые полагают, что если они примут родителей таким образом, то к ним может перейти и что-то плохое, что-то, чего они боятся. На</w:t>
      </w:r>
      <w:r>
        <w:rPr>
          <w:rStyle w:val="13"/>
          <w:color w:val="000000"/>
        </w:rPr>
        <w:softHyphen/>
        <w:t>пример, какая-то характерная особенность родителей, какое-то забо</w:t>
      </w:r>
      <w:r>
        <w:rPr>
          <w:rStyle w:val="13"/>
          <w:color w:val="000000"/>
        </w:rPr>
        <w:softHyphen/>
        <w:t>левание или вина. И тогда они закрываются и для того хорошего, что дают им родители, и не принимают жизнь в полной мере.</w:t>
      </w:r>
    </w:p>
    <w:p w:rsidR="006306F2" w:rsidRDefault="004B7AF6">
      <w:pPr>
        <w:pStyle w:val="a6"/>
        <w:shd w:val="clear" w:color="auto" w:fill="auto"/>
        <w:spacing w:after="0" w:line="227" w:lineRule="exact"/>
        <w:ind w:left="20" w:firstLine="180"/>
        <w:jc w:val="both"/>
      </w:pPr>
      <w:r>
        <w:rPr>
          <w:rStyle w:val="13"/>
          <w:color w:val="000000"/>
        </w:rPr>
        <w:t>Многие из тех, кто отказывается принять родителей полностью, стремятся восполнить этот недостаток. Тогда они стремятся, например, к самореализации и просветлению. В таком случае поиск самореализа</w:t>
      </w:r>
      <w:r>
        <w:rPr>
          <w:rStyle w:val="13"/>
          <w:color w:val="000000"/>
        </w:rPr>
        <w:softHyphen/>
        <w:t>ции и просветления — это всего лишь тайный поиск не принятого еще отца или не принятой еще матери. Но тот, кто отвергает своих родите</w:t>
      </w:r>
      <w:r>
        <w:rPr>
          <w:rStyle w:val="13"/>
          <w:color w:val="000000"/>
        </w:rPr>
        <w:softHyphen/>
        <w:t>лей, отвергает и самого себя и в результате чувствует себя несостояв- шимся, слепым и пустым.</w:t>
      </w:r>
    </w:p>
    <w:p w:rsidR="006306F2" w:rsidRDefault="004B7AF6">
      <w:pPr>
        <w:pStyle w:val="410"/>
        <w:keepNext/>
        <w:keepLines/>
        <w:shd w:val="clear" w:color="auto" w:fill="auto"/>
        <w:spacing w:before="0" w:after="150" w:line="230" w:lineRule="exact"/>
        <w:ind w:right="180"/>
      </w:pPr>
      <w:bookmarkStart w:id="90" w:name="bookmark89"/>
      <w:r>
        <w:rPr>
          <w:rStyle w:val="43"/>
          <w:b/>
          <w:bCs/>
          <w:i/>
          <w:iCs/>
          <w:color w:val="000000"/>
        </w:rPr>
        <w:t>Особенное</w:t>
      </w:r>
      <w:bookmarkEnd w:id="90"/>
    </w:p>
    <w:p w:rsidR="006306F2" w:rsidRDefault="004B7AF6">
      <w:pPr>
        <w:pStyle w:val="a6"/>
        <w:shd w:val="clear" w:color="auto" w:fill="auto"/>
        <w:spacing w:after="238" w:line="227" w:lineRule="exact"/>
        <w:ind w:left="20" w:right="20" w:firstLine="180"/>
        <w:jc w:val="both"/>
      </w:pPr>
      <w:r>
        <w:rPr>
          <w:rStyle w:val="13"/>
          <w:color w:val="000000"/>
        </w:rPr>
        <w:t>Тут нужно учитывать кое-что еще. Это тайна. Обосновать я это не могу. Но когда я об этом говорю, я встречаю непосредственное согла</w:t>
      </w:r>
      <w:r>
        <w:rPr>
          <w:rStyle w:val="13"/>
          <w:color w:val="000000"/>
        </w:rPr>
        <w:softHyphen/>
        <w:t>сие. Потому что каждый убеждается в том, что у него есть что-то свое, особенное, чего он не мог получить от родителей. И с этим мы тоже должны согласиться. Это может быть что-то легкое или тяжелое, что-то хорошее, а может быть, и плохое. Здесь мы не властны выбирать. Но что бы человек ни делал или отказывался делать, будь он за или против, он взят на службу, хочет он того или нет. Мы воспринимаем это как некую задачу или призвание, которое не обусловлено нашими за</w:t>
      </w:r>
      <w:r>
        <w:rPr>
          <w:rStyle w:val="13"/>
          <w:color w:val="000000"/>
        </w:rPr>
        <w:softHyphen/>
        <w:t>слугами. Или нашей виной, если это что-то тяжелое или, может быть, страшное. Так или иначе, мы просто призваны на службу.</w:t>
      </w:r>
    </w:p>
    <w:p w:rsidR="006306F2" w:rsidRDefault="004B7AF6">
      <w:pPr>
        <w:pStyle w:val="410"/>
        <w:keepNext/>
        <w:keepLines/>
        <w:shd w:val="clear" w:color="auto" w:fill="auto"/>
        <w:spacing w:before="0" w:after="150" w:line="230" w:lineRule="exact"/>
        <w:ind w:right="180"/>
      </w:pPr>
      <w:bookmarkStart w:id="91" w:name="bookmark90"/>
      <w:r>
        <w:rPr>
          <w:rStyle w:val="43"/>
          <w:b/>
          <w:bCs/>
          <w:i/>
          <w:iCs/>
          <w:color w:val="000000"/>
        </w:rPr>
        <w:t>Добрые дары родителей</w:t>
      </w:r>
      <w:bookmarkEnd w:id="91"/>
    </w:p>
    <w:p w:rsidR="006306F2" w:rsidRDefault="004B7AF6">
      <w:pPr>
        <w:pStyle w:val="a6"/>
        <w:shd w:val="clear" w:color="auto" w:fill="auto"/>
        <w:spacing w:after="0" w:line="227" w:lineRule="exact"/>
        <w:ind w:left="20" w:right="20" w:firstLine="180"/>
        <w:jc w:val="both"/>
      </w:pPr>
      <w:r>
        <w:rPr>
          <w:rStyle w:val="13"/>
          <w:color w:val="000000"/>
        </w:rPr>
        <w:t>Но родители не только дают нам жизнь. Они нас кормят, воспитыва</w:t>
      </w:r>
      <w:r>
        <w:rPr>
          <w:rStyle w:val="13"/>
          <w:color w:val="000000"/>
        </w:rPr>
        <w:softHyphen/>
        <w:t>ют, защищают, заботятся о нас, дают нам дом. И нам пристало прини</w:t>
      </w:r>
      <w:r>
        <w:rPr>
          <w:rStyle w:val="13"/>
          <w:color w:val="000000"/>
        </w:rPr>
        <w:softHyphen/>
        <w:t>мать это так, как мы получаем это от родителей. Тем самым мы говорим им: «Я принимаю все — с любовью». Конечно, это неотъемлемая часть: «Я принимаю это с любовью». Это такая форма принятия, которая одновременно восстанавливает равновесие, потому что родители чув</w:t>
      </w:r>
      <w:r>
        <w:rPr>
          <w:rStyle w:val="13"/>
          <w:color w:val="000000"/>
        </w:rPr>
        <w:softHyphen/>
        <w:t>ствуют к себе уважение. С тем большим удовольствием они тогда дают.</w:t>
      </w:r>
    </w:p>
    <w:p w:rsidR="006306F2" w:rsidRDefault="004B7AF6">
      <w:pPr>
        <w:pStyle w:val="a6"/>
        <w:shd w:val="clear" w:color="auto" w:fill="auto"/>
        <w:spacing w:after="0" w:line="227" w:lineRule="exact"/>
        <w:ind w:left="20" w:right="20" w:firstLine="180"/>
        <w:jc w:val="both"/>
      </w:pPr>
      <w:r>
        <w:rPr>
          <w:rStyle w:val="13"/>
          <w:color w:val="000000"/>
        </w:rPr>
        <w:t>Если мы берем у своих родителей именно так, то, как правило, этого до</w:t>
      </w:r>
      <w:r>
        <w:rPr>
          <w:rStyle w:val="13"/>
          <w:color w:val="000000"/>
        </w:rPr>
        <w:softHyphen/>
        <w:t>статочно. Бывают и исключения, и мы все их знаем. Возможно, это не всегда то и столько, чего и сколько мы хотим. Но, как правило, этого достаточно.</w:t>
      </w:r>
    </w:p>
    <w:p w:rsidR="006306F2" w:rsidRDefault="004B7AF6">
      <w:pPr>
        <w:pStyle w:val="a6"/>
        <w:shd w:val="clear" w:color="auto" w:fill="auto"/>
        <w:spacing w:after="0" w:line="227" w:lineRule="exact"/>
        <w:ind w:left="20" w:right="20" w:firstLine="180"/>
        <w:jc w:val="both"/>
      </w:pPr>
      <w:r>
        <w:rPr>
          <w:rStyle w:val="13"/>
          <w:color w:val="000000"/>
        </w:rPr>
        <w:t>Когда ребенок вырастает, он говорит своим родителям: «Я много по</w:t>
      </w:r>
      <w:r>
        <w:rPr>
          <w:rStyle w:val="13"/>
          <w:color w:val="000000"/>
        </w:rPr>
        <w:softHyphen/>
        <w:t>лучил, и этого достаточно. Я беру это с собой в мою жизнь». Тогда ре</w:t>
      </w:r>
      <w:r>
        <w:rPr>
          <w:rStyle w:val="13"/>
          <w:color w:val="000000"/>
        </w:rPr>
        <w:softHyphen/>
        <w:t>бенок испытывает удовлетворение и чувствует себя богатым. А еще он добавляет: «Остальное я сделаю сам». Это тоже прекрасная фраза. Она делает самостоятельным. Затем ребенок говорит родителям: «А теперь я оставляю вас в покое». Тогда он отделяется от родителей, но не теряет их, а они не теряют его.</w:t>
      </w:r>
    </w:p>
    <w:p w:rsidR="006306F2" w:rsidRDefault="004B7AF6">
      <w:pPr>
        <w:pStyle w:val="a6"/>
        <w:shd w:val="clear" w:color="auto" w:fill="auto"/>
        <w:spacing w:after="0" w:line="227" w:lineRule="exact"/>
        <w:ind w:left="20" w:right="20" w:firstLine="180"/>
        <w:jc w:val="both"/>
      </w:pPr>
      <w:r>
        <w:rPr>
          <w:rStyle w:val="13"/>
          <w:color w:val="000000"/>
        </w:rPr>
        <w:t>Если же ребенок говорит родителям: «Вы должны дать мне еще боль</w:t>
      </w:r>
      <w:r>
        <w:rPr>
          <w:rStyle w:val="13"/>
          <w:color w:val="000000"/>
        </w:rPr>
        <w:softHyphen/>
        <w:t>ше», — то родительское сердце закрывается. Они уже не могут давать ему с такой охотой и так много, как он того требует. Да и ребенок, даже если он что-то получит, не сможет этого принять. Ведь тогда его пре</w:t>
      </w:r>
      <w:r>
        <w:rPr>
          <w:rStyle w:val="13"/>
          <w:color w:val="000000"/>
        </w:rPr>
        <w:softHyphen/>
        <w:t>тензии станут беспочвенными.</w:t>
      </w:r>
    </w:p>
    <w:p w:rsidR="006306F2" w:rsidRDefault="004B7AF6">
      <w:pPr>
        <w:pStyle w:val="a6"/>
        <w:shd w:val="clear" w:color="auto" w:fill="auto"/>
        <w:spacing w:after="0" w:line="227" w:lineRule="exact"/>
        <w:ind w:left="20" w:right="20" w:firstLine="180"/>
        <w:jc w:val="both"/>
      </w:pPr>
      <w:r>
        <w:rPr>
          <w:rStyle w:val="13"/>
          <w:color w:val="000000"/>
        </w:rPr>
        <w:t>Если ребенок настаивает на своих претензиях к родителям, он не мо</w:t>
      </w:r>
      <w:r>
        <w:rPr>
          <w:rStyle w:val="13"/>
          <w:color w:val="000000"/>
        </w:rPr>
        <w:softHyphen/>
        <w:t>жет от них отделиться. Потому что претензии привязывают его к роди</w:t>
      </w:r>
      <w:r>
        <w:rPr>
          <w:rStyle w:val="13"/>
          <w:color w:val="000000"/>
        </w:rPr>
        <w:softHyphen/>
        <w:t>телям. Но, несмотря на эту связь, у него нет родителей, а у родителей нет ребенка.</w:t>
      </w:r>
    </w:p>
    <w:p w:rsidR="006306F2" w:rsidRDefault="004B7AF6">
      <w:pPr>
        <w:pStyle w:val="410"/>
        <w:keepNext/>
        <w:keepLines/>
        <w:shd w:val="clear" w:color="auto" w:fill="auto"/>
        <w:spacing w:before="0" w:after="150" w:line="230" w:lineRule="exact"/>
        <w:ind w:right="200"/>
      </w:pPr>
      <w:bookmarkStart w:id="92" w:name="bookmark91"/>
      <w:r>
        <w:rPr>
          <w:rStyle w:val="43"/>
          <w:b/>
          <w:bCs/>
          <w:i/>
          <w:iCs/>
          <w:color w:val="000000"/>
        </w:rPr>
        <w:t>Принадлежащее лично родителям</w:t>
      </w:r>
      <w:bookmarkEnd w:id="92"/>
    </w:p>
    <w:p w:rsidR="006306F2" w:rsidRDefault="004B7AF6">
      <w:pPr>
        <w:pStyle w:val="a6"/>
        <w:shd w:val="clear" w:color="auto" w:fill="auto"/>
        <w:spacing w:after="0" w:line="227" w:lineRule="exact"/>
        <w:ind w:left="20" w:right="20" w:firstLine="180"/>
        <w:jc w:val="both"/>
      </w:pPr>
      <w:r>
        <w:rPr>
          <w:rStyle w:val="13"/>
          <w:color w:val="000000"/>
        </w:rPr>
        <w:t>Плюс к тому, чем являются родители и что они дают, у них есть то, что стало их собственной заслугой или потерей. Это принадлежат лич</w:t>
      </w:r>
      <w:r>
        <w:rPr>
          <w:rStyle w:val="13"/>
          <w:color w:val="000000"/>
        </w:rPr>
        <w:softHyphen/>
        <w:t>но им. Дети имеют к этому лишь опосредованное отношение. Родители не могут и не должны давать это личное детям, а дети не могут и не должны брать это у родителей. Потому что тут каждый сам кузнец свое</w:t>
      </w:r>
      <w:r>
        <w:rPr>
          <w:rStyle w:val="13"/>
          <w:color w:val="000000"/>
        </w:rPr>
        <w:softHyphen/>
        <w:t>го счастья и несчастья.</w:t>
      </w:r>
    </w:p>
    <w:p w:rsidR="006306F2" w:rsidRDefault="004B7AF6">
      <w:pPr>
        <w:pStyle w:val="a6"/>
        <w:shd w:val="clear" w:color="auto" w:fill="auto"/>
        <w:spacing w:after="0" w:line="227" w:lineRule="exact"/>
        <w:ind w:left="20" w:right="20" w:firstLine="180"/>
        <w:jc w:val="both"/>
      </w:pPr>
      <w:r>
        <w:rPr>
          <w:rStyle w:val="13"/>
          <w:color w:val="000000"/>
        </w:rPr>
        <w:t>Если ребенок воспринимает личные блага или личные претензии ро</w:t>
      </w:r>
      <w:r>
        <w:rPr>
          <w:rStyle w:val="13"/>
          <w:color w:val="000000"/>
        </w:rPr>
        <w:softHyphen/>
        <w:t>дителей как свои собственные, то эти его притязания беспредметны и не оплачены, потому что за ними не стоит ни его собственного труда, ни его собственных страданий.</w:t>
      </w:r>
    </w:p>
    <w:p w:rsidR="006306F2" w:rsidRDefault="004B7AF6">
      <w:pPr>
        <w:pStyle w:val="a6"/>
        <w:shd w:val="clear" w:color="auto" w:fill="auto"/>
        <w:spacing w:after="0" w:line="227" w:lineRule="exact"/>
        <w:ind w:left="20" w:right="20" w:firstLine="180"/>
        <w:jc w:val="both"/>
      </w:pPr>
      <w:r>
        <w:rPr>
          <w:rStyle w:val="13"/>
          <w:color w:val="000000"/>
        </w:rPr>
        <w:t>Служащий жизни обмен «давать» и «брать» превращается в семье в свою противоположность, если младший берет на себя что-то плохое за кого-то старшего, если, например, ребенок берет на себя родительскую вину, болезнь, судьбу, обязательство или пережитую ими несправедли</w:t>
      </w:r>
      <w:r>
        <w:rPr>
          <w:rStyle w:val="13"/>
          <w:color w:val="000000"/>
        </w:rPr>
        <w:softHyphen/>
        <w:t>вость. Это не тот добрый дар, который его предок получил от своего предка, чтобы затем передать его дальше. Это часть его личной судьбы и остается в зоне его ответственности. А еще это относится к его до</w:t>
      </w:r>
      <w:r>
        <w:rPr>
          <w:rStyle w:val="13"/>
          <w:color w:val="000000"/>
        </w:rPr>
        <w:softHyphen/>
        <w:t>стоинству, и если он это принимает, а другие ему это оставляют, то это несет в себе особую силу и особое благо. И это благо он может передать своему потомку, но без цены, которую он за это заплатил.</w:t>
      </w:r>
    </w:p>
    <w:p w:rsidR="006306F2" w:rsidRDefault="004B7AF6">
      <w:pPr>
        <w:pStyle w:val="a6"/>
        <w:shd w:val="clear" w:color="auto" w:fill="auto"/>
        <w:spacing w:after="238" w:line="227" w:lineRule="exact"/>
        <w:ind w:left="20" w:right="20" w:firstLine="180"/>
        <w:jc w:val="both"/>
      </w:pPr>
      <w:r>
        <w:rPr>
          <w:rStyle w:val="13"/>
          <w:color w:val="000000"/>
        </w:rPr>
        <w:t>Если же младший, пусть даже из любви, берет на себя что-то плохое за кого-то из предков, то, как нижестоящий, он вмешивается в самое личное того, кто находится выше него, и лишает и его, и это плохое его достоинства и силы. Тогда от того хорошего, что есть в этом плохом, обоим остается лишь цена — без того, что было оплачено.</w:t>
      </w:r>
    </w:p>
    <w:p w:rsidR="006306F2" w:rsidRDefault="004B7AF6">
      <w:pPr>
        <w:pStyle w:val="410"/>
        <w:keepNext/>
        <w:keepLines/>
        <w:shd w:val="clear" w:color="auto" w:fill="auto"/>
        <w:spacing w:before="0" w:after="150" w:line="230" w:lineRule="exact"/>
        <w:ind w:right="200"/>
      </w:pPr>
      <w:bookmarkStart w:id="93" w:name="bookmark92"/>
      <w:r>
        <w:rPr>
          <w:rStyle w:val="43"/>
          <w:b/>
          <w:bCs/>
          <w:i/>
          <w:iCs/>
          <w:color w:val="000000"/>
        </w:rPr>
        <w:t>Самонадеянность</w:t>
      </w:r>
      <w:bookmarkEnd w:id="93"/>
    </w:p>
    <w:p w:rsidR="006306F2" w:rsidRDefault="004B7AF6">
      <w:pPr>
        <w:pStyle w:val="a6"/>
        <w:shd w:val="clear" w:color="auto" w:fill="auto"/>
        <w:spacing w:after="0" w:line="227" w:lineRule="exact"/>
        <w:ind w:left="20" w:right="20" w:firstLine="180"/>
        <w:jc w:val="both"/>
      </w:pPr>
      <w:r>
        <w:rPr>
          <w:rStyle w:val="13"/>
          <w:color w:val="000000"/>
        </w:rPr>
        <w:t>Порядок течения «давать» и «брать» переворачивается в семье с ног на голову, если младший, вместо того чтобы брать у старшего и его за это уважать, стремится ему давать, как будто он ему равен или даже выше его. Например, когда родители пытаются брать у своих детей, а дети пытаются давать родителям то, что те не берут у своих роди</w:t>
      </w:r>
      <w:r>
        <w:rPr>
          <w:rStyle w:val="13"/>
          <w:color w:val="000000"/>
        </w:rPr>
        <w:softHyphen/>
        <w:t>телей или у своего партнера. В этом случае родители хотят брать как дети, а дети хотят давать как родители. Тогда поток «давать» и «брать», вместо того чтобы течь сверху вниз, должен вопреки силе тяжести по</w:t>
      </w:r>
      <w:r>
        <w:rPr>
          <w:rStyle w:val="13"/>
          <w:color w:val="000000"/>
        </w:rPr>
        <w:softHyphen/>
        <w:t>течь снизу вверх. Но такому «давать», как ручью, пожелавшему течь не вниз, а вверх, не добраться туда, куда он стремится.</w:t>
      </w:r>
    </w:p>
    <w:p w:rsidR="006306F2" w:rsidRDefault="004B7AF6">
      <w:pPr>
        <w:pStyle w:val="a6"/>
        <w:shd w:val="clear" w:color="auto" w:fill="auto"/>
        <w:spacing w:after="0" w:line="227" w:lineRule="exact"/>
        <w:ind w:left="20" w:right="20" w:firstLine="180"/>
        <w:jc w:val="both"/>
      </w:pPr>
      <w:r>
        <w:rPr>
          <w:rStyle w:val="13"/>
          <w:color w:val="000000"/>
        </w:rPr>
        <w:t>Недавно у меня в группе была женщина, отец которой был слеп, а мать глуха. Они прекрасно друг друга дополняли. Но женщина считала, что обязана о них заботиться. Тогда я расставил эту семью, как я часто поступаю, когда хочу выявить что-то скрытое. В расстановке дочь вела себя так, будто она большая, а родители маленькие. Но мать сказала ей: «В том, что касается папы, я справлюсь сама». А отец сказал: «В том, что касается мамы, я справлюсь сам. Ты нам для этого не нужна». Жен</w:t>
      </w:r>
      <w:r>
        <w:rPr>
          <w:rStyle w:val="13"/>
          <w:color w:val="000000"/>
        </w:rPr>
        <w:softHyphen/>
        <w:t>щина была очень разочарована. Ее вернули на ее детский уровень.</w:t>
      </w:r>
    </w:p>
    <w:p w:rsidR="006306F2" w:rsidRDefault="004B7AF6">
      <w:pPr>
        <w:pStyle w:val="a6"/>
        <w:shd w:val="clear" w:color="auto" w:fill="auto"/>
        <w:spacing w:after="0" w:line="227" w:lineRule="exact"/>
        <w:ind w:left="40" w:right="20" w:firstLine="160"/>
        <w:jc w:val="both"/>
      </w:pPr>
      <w:r>
        <w:rPr>
          <w:rStyle w:val="13"/>
          <w:color w:val="000000"/>
        </w:rPr>
        <w:t>Следующей ночью она не могла заснуть, и она спросила, не могу ли я ей помочь. Я сказал: «Кто не может спать, считает, что должен быть на</w:t>
      </w:r>
      <w:r>
        <w:rPr>
          <w:rStyle w:val="13"/>
          <w:color w:val="000000"/>
        </w:rPr>
        <w:softHyphen/>
        <w:t>чеку». И рассказал ей маленькую историю, принадлежащую Борхерту («Ведь ночью крысы спят»), о мальчике, который в Берлине после вой</w:t>
      </w:r>
      <w:r>
        <w:rPr>
          <w:rStyle w:val="13"/>
          <w:color w:val="000000"/>
        </w:rPr>
        <w:softHyphen/>
        <w:t>ны охранял тело мертвого брата, чтобы до него не добрались крысы. Ре</w:t>
      </w:r>
      <w:r>
        <w:rPr>
          <w:rStyle w:val="13"/>
          <w:color w:val="000000"/>
        </w:rPr>
        <w:softHyphen/>
        <w:t>бенок был совершенно изнурен, поскольку думал, что обязан бодрство</w:t>
      </w:r>
      <w:r>
        <w:rPr>
          <w:rStyle w:val="13"/>
          <w:color w:val="000000"/>
        </w:rPr>
        <w:softHyphen/>
        <w:t>вать. Но тут пришел один добрый человек и сказал: «Ведь ночью крысы спят». И ребенок уснул. Следующей ночью женщине спалось лучше.</w:t>
      </w:r>
    </w:p>
    <w:p w:rsidR="006306F2" w:rsidRDefault="004B7AF6">
      <w:pPr>
        <w:pStyle w:val="a6"/>
        <w:shd w:val="clear" w:color="auto" w:fill="auto"/>
        <w:spacing w:after="238" w:line="227" w:lineRule="exact"/>
        <w:ind w:left="40" w:right="20" w:firstLine="160"/>
        <w:jc w:val="both"/>
      </w:pPr>
      <w:r>
        <w:rPr>
          <w:rStyle w:val="13"/>
          <w:color w:val="000000"/>
        </w:rPr>
        <w:t>Нарушив иерархию «давать» и «брать», ребенок потом строго себя на</w:t>
      </w:r>
      <w:r>
        <w:rPr>
          <w:rStyle w:val="13"/>
          <w:color w:val="000000"/>
        </w:rPr>
        <w:softHyphen/>
        <w:t>казывает, зачастую крахом и гибелью, даже не подозревая о своей вине и не видя здесь никакой взаимосвязи. Ребенок не замечает собственной самонадеянности и считает, что поступает хорошо, поскольку, давая или беря то, что ему не подобает, он грешит против порядка из люб</w:t>
      </w:r>
      <w:r>
        <w:rPr>
          <w:rStyle w:val="13"/>
          <w:color w:val="000000"/>
        </w:rPr>
        <w:softHyphen/>
        <w:t>ви. Но порядка не преодолеть любовью. Ибо прежде всякой любви в душе действует орган равновесия, который — даже ценой счастья и жизни — помогает порядку любви восстановить свои права и равно</w:t>
      </w:r>
      <w:r>
        <w:rPr>
          <w:rStyle w:val="13"/>
          <w:color w:val="000000"/>
        </w:rPr>
        <w:softHyphen/>
        <w:t>весие. Поэтому борьба любви против порядка — это начало и конец любой трагедии, и есть только один способ ее избежать: постичь по</w:t>
      </w:r>
      <w:r>
        <w:rPr>
          <w:rStyle w:val="13"/>
          <w:color w:val="000000"/>
        </w:rPr>
        <w:softHyphen/>
        <w:t>рядок и с любовью ему следовать. Постичь порядок — это мудрость, а следовать ему с любовью — смирение.</w:t>
      </w:r>
    </w:p>
    <w:p w:rsidR="006306F2" w:rsidRDefault="004B7AF6">
      <w:pPr>
        <w:pStyle w:val="410"/>
        <w:keepNext/>
        <w:keepLines/>
        <w:shd w:val="clear" w:color="auto" w:fill="auto"/>
        <w:spacing w:before="0" w:after="157" w:line="230" w:lineRule="exact"/>
        <w:ind w:right="200"/>
      </w:pPr>
      <w:bookmarkStart w:id="94" w:name="bookmark93"/>
      <w:r>
        <w:rPr>
          <w:rStyle w:val="43"/>
          <w:b/>
          <w:bCs/>
          <w:i/>
          <w:iCs/>
          <w:color w:val="000000"/>
        </w:rPr>
        <w:t>Роковое сообщество</w:t>
      </w:r>
      <w:bookmarkEnd w:id="94"/>
    </w:p>
    <w:p w:rsidR="006306F2" w:rsidRDefault="004B7AF6">
      <w:pPr>
        <w:pStyle w:val="a6"/>
        <w:shd w:val="clear" w:color="auto" w:fill="auto"/>
        <w:spacing w:after="0" w:line="227" w:lineRule="exact"/>
        <w:ind w:left="40" w:right="20" w:firstLine="160"/>
        <w:jc w:val="both"/>
      </w:pPr>
      <w:r>
        <w:rPr>
          <w:rStyle w:val="13"/>
          <w:color w:val="000000"/>
        </w:rPr>
        <w:t>Родители вместе с детьми образуют роковое сообщество, где каждый во многом зависит от каждого и где каждый должен по мере сил и воз</w:t>
      </w:r>
      <w:r>
        <w:rPr>
          <w:rStyle w:val="13"/>
          <w:color w:val="000000"/>
        </w:rPr>
        <w:softHyphen/>
        <w:t>можностей способствовать общему благу. Здесь каждый дает и каждый берет. Дети здесь тоже дают родителям, например, заботясь о них в ста</w:t>
      </w:r>
      <w:r>
        <w:rPr>
          <w:rStyle w:val="13"/>
          <w:color w:val="000000"/>
        </w:rPr>
        <w:softHyphen/>
        <w:t>рости, а родители с полным правом требуют и берут у своих детей.</w:t>
      </w:r>
    </w:p>
    <w:p w:rsidR="006306F2" w:rsidRDefault="004B7AF6">
      <w:pPr>
        <w:pStyle w:val="a6"/>
        <w:shd w:val="clear" w:color="auto" w:fill="auto"/>
        <w:spacing w:after="238" w:line="227" w:lineRule="exact"/>
        <w:ind w:left="40" w:right="20" w:firstLine="160"/>
        <w:jc w:val="both"/>
      </w:pPr>
      <w:r>
        <w:rPr>
          <w:rStyle w:val="13"/>
          <w:color w:val="000000"/>
        </w:rPr>
        <w:t>Вот то, что я хотел сказать о порядках любви между родителями и детьми.</w:t>
      </w:r>
    </w:p>
    <w:p w:rsidR="006306F2" w:rsidRDefault="004B7AF6">
      <w:pPr>
        <w:pStyle w:val="410"/>
        <w:keepNext/>
        <w:keepLines/>
        <w:shd w:val="clear" w:color="auto" w:fill="auto"/>
        <w:spacing w:before="0" w:after="157" w:line="230" w:lineRule="exact"/>
        <w:ind w:right="200"/>
      </w:pPr>
      <w:bookmarkStart w:id="95" w:name="bookmark94"/>
      <w:r>
        <w:rPr>
          <w:rStyle w:val="43"/>
          <w:b/>
          <w:bCs/>
          <w:i/>
          <w:iCs/>
          <w:color w:val="000000"/>
        </w:rPr>
        <w:t>Род</w:t>
      </w:r>
      <w:bookmarkEnd w:id="95"/>
    </w:p>
    <w:p w:rsidR="006306F2" w:rsidRDefault="004B7AF6">
      <w:pPr>
        <w:pStyle w:val="a6"/>
        <w:shd w:val="clear" w:color="auto" w:fill="auto"/>
        <w:spacing w:after="0" w:line="227" w:lineRule="exact"/>
        <w:ind w:left="40" w:right="20" w:firstLine="160"/>
        <w:jc w:val="both"/>
        <w:sectPr w:rsidR="006306F2">
          <w:footerReference w:type="even" r:id="rId35"/>
          <w:footerReference w:type="default" r:id="rId36"/>
          <w:footerReference w:type="first" r:id="rId37"/>
          <w:pgSz w:w="11909" w:h="16838"/>
          <w:pgMar w:top="2462" w:right="2318" w:bottom="3168" w:left="2318" w:header="0" w:footer="3" w:gutter="990"/>
          <w:cols w:space="720"/>
          <w:noEndnote/>
          <w:titlePg/>
          <w:rtlGutter/>
          <w:docGrid w:linePitch="360"/>
        </w:sectPr>
      </w:pPr>
      <w:r>
        <w:rPr>
          <w:rStyle w:val="13"/>
          <w:color w:val="000000"/>
        </w:rPr>
        <w:t>Следующие важные для нас отношения возникают одновременно с нашими отношениями с родителями, поскольку мы являемся члена</w:t>
      </w:r>
      <w:r>
        <w:rPr>
          <w:rStyle w:val="13"/>
          <w:color w:val="000000"/>
        </w:rPr>
        <w:softHyphen/>
        <w:t>ми не только родительской семьи, но и нашего рода. Вместе с роди</w:t>
      </w:r>
      <w:r>
        <w:rPr>
          <w:rStyle w:val="13"/>
          <w:color w:val="000000"/>
        </w:rPr>
        <w:softHyphen/>
        <w:t>телями мы получаем два их рода, и теперь мы принадлежим к одному роду, в котором соединяются род матери и род отца.</w:t>
      </w:r>
    </w:p>
    <w:p w:rsidR="006306F2" w:rsidRDefault="004B7AF6">
      <w:pPr>
        <w:pStyle w:val="a6"/>
        <w:shd w:val="clear" w:color="auto" w:fill="auto"/>
        <w:spacing w:after="0" w:line="227" w:lineRule="exact"/>
        <w:ind w:left="20" w:right="20" w:firstLine="180"/>
        <w:jc w:val="both"/>
      </w:pPr>
      <w:r>
        <w:rPr>
          <w:rStyle w:val="13"/>
          <w:color w:val="000000"/>
        </w:rPr>
        <w:t>Род ведет себя так, словно он спаян некой связующей всех его членов силой и неким органом порядка и равновесия, действующим в равной степени в каждом из них. К роду принадлежат те, кого связывает эта сила и кого продолжает принимать во внимание этот орган, а те, кого уже не привязывает эта сила и не учитывает этот орган, к роду больше не принадлежат. Таким образом, по диапазону действия этой силы и этого органа можно определить, кто является членом рода, а кто нет.</w:t>
      </w:r>
    </w:p>
    <w:p w:rsidR="006306F2" w:rsidRDefault="004B7AF6">
      <w:pPr>
        <w:pStyle w:val="a6"/>
        <w:shd w:val="clear" w:color="auto" w:fill="auto"/>
        <w:spacing w:after="0" w:line="227" w:lineRule="exact"/>
        <w:ind w:left="20" w:firstLine="180"/>
        <w:jc w:val="both"/>
      </w:pPr>
      <w:r>
        <w:rPr>
          <w:rStyle w:val="13"/>
          <w:color w:val="000000"/>
        </w:rPr>
        <w:t>Как правило, к роду относятся:</w:t>
      </w:r>
    </w:p>
    <w:p w:rsidR="006306F2" w:rsidRDefault="004B7AF6">
      <w:pPr>
        <w:pStyle w:val="a6"/>
        <w:numPr>
          <w:ilvl w:val="0"/>
          <w:numId w:val="3"/>
        </w:numPr>
        <w:shd w:val="clear" w:color="auto" w:fill="auto"/>
        <w:spacing w:after="0" w:line="227" w:lineRule="exact"/>
        <w:ind w:left="880" w:right="20" w:firstLine="0"/>
        <w:jc w:val="both"/>
      </w:pPr>
      <w:r>
        <w:rPr>
          <w:rStyle w:val="13"/>
          <w:color w:val="000000"/>
        </w:rPr>
        <w:t>. ребенок и его братья и сестры, в том числе умершие и мертворожденные;</w:t>
      </w:r>
    </w:p>
    <w:p w:rsidR="006306F2" w:rsidRDefault="004B7AF6">
      <w:pPr>
        <w:pStyle w:val="a6"/>
        <w:numPr>
          <w:ilvl w:val="0"/>
          <w:numId w:val="3"/>
        </w:numPr>
        <w:shd w:val="clear" w:color="auto" w:fill="auto"/>
        <w:spacing w:after="0" w:line="227" w:lineRule="exact"/>
        <w:ind w:left="880" w:right="20" w:firstLine="0"/>
        <w:jc w:val="both"/>
      </w:pPr>
      <w:r>
        <w:rPr>
          <w:rStyle w:val="13"/>
          <w:color w:val="000000"/>
        </w:rPr>
        <w:t>. родители и их братья и сестры, в том числе умершие и мертворожденные, а также родившиеся вне брака и сводные братья и сестры;</w:t>
      </w:r>
    </w:p>
    <w:p w:rsidR="006306F2" w:rsidRDefault="004B7AF6">
      <w:pPr>
        <w:pStyle w:val="a6"/>
        <w:numPr>
          <w:ilvl w:val="0"/>
          <w:numId w:val="3"/>
        </w:numPr>
        <w:shd w:val="clear" w:color="auto" w:fill="auto"/>
        <w:spacing w:after="0" w:line="227" w:lineRule="exact"/>
        <w:ind w:left="880" w:firstLine="0"/>
        <w:jc w:val="both"/>
      </w:pPr>
      <w:r>
        <w:rPr>
          <w:rStyle w:val="13"/>
          <w:color w:val="000000"/>
        </w:rPr>
        <w:t>. бабушки и дедушки;</w:t>
      </w:r>
    </w:p>
    <w:p w:rsidR="006306F2" w:rsidRDefault="004B7AF6">
      <w:pPr>
        <w:pStyle w:val="a6"/>
        <w:numPr>
          <w:ilvl w:val="0"/>
          <w:numId w:val="3"/>
        </w:numPr>
        <w:shd w:val="clear" w:color="auto" w:fill="auto"/>
        <w:spacing w:after="0" w:line="227" w:lineRule="exact"/>
        <w:ind w:left="880" w:firstLine="0"/>
        <w:jc w:val="both"/>
      </w:pPr>
      <w:r>
        <w:rPr>
          <w:rStyle w:val="13"/>
          <w:color w:val="000000"/>
        </w:rPr>
        <w:t>. иногда кто-то из прабабушек и прадедушек;</w:t>
      </w:r>
    </w:p>
    <w:p w:rsidR="006306F2" w:rsidRDefault="004B7AF6">
      <w:pPr>
        <w:pStyle w:val="a6"/>
        <w:numPr>
          <w:ilvl w:val="0"/>
          <w:numId w:val="3"/>
        </w:numPr>
        <w:shd w:val="clear" w:color="auto" w:fill="auto"/>
        <w:spacing w:after="238" w:line="227" w:lineRule="exact"/>
        <w:ind w:left="880" w:right="20" w:firstLine="0"/>
        <w:jc w:val="both"/>
      </w:pPr>
      <w:r>
        <w:rPr>
          <w:rStyle w:val="13"/>
          <w:color w:val="000000"/>
        </w:rPr>
        <w:t>. а также неродственники, а именно все, кто уступил место в системе другим, например, прежние партнеры родителей или бабушек и дедушек, а также все те, чье несчастье или смерть дало какое-то преимущество другим членам рода.</w:t>
      </w:r>
    </w:p>
    <w:p w:rsidR="006306F2" w:rsidRDefault="004B7AF6">
      <w:pPr>
        <w:pStyle w:val="410"/>
        <w:keepNext/>
        <w:keepLines/>
        <w:shd w:val="clear" w:color="auto" w:fill="auto"/>
        <w:spacing w:before="0" w:after="213" w:line="230" w:lineRule="exact"/>
        <w:ind w:right="180"/>
      </w:pPr>
      <w:bookmarkStart w:id="96" w:name="bookmark95"/>
      <w:r>
        <w:rPr>
          <w:rStyle w:val="43"/>
          <w:b/>
          <w:bCs/>
          <w:i/>
          <w:iCs/>
          <w:color w:val="000000"/>
        </w:rPr>
        <w:t>Родовая связь</w:t>
      </w:r>
      <w:bookmarkEnd w:id="96"/>
    </w:p>
    <w:p w:rsidR="006306F2" w:rsidRDefault="004B7AF6">
      <w:pPr>
        <w:pStyle w:val="a6"/>
        <w:shd w:val="clear" w:color="auto" w:fill="auto"/>
        <w:spacing w:after="0" w:line="227" w:lineRule="exact"/>
        <w:ind w:left="20" w:right="20" w:firstLine="180"/>
        <w:jc w:val="both"/>
      </w:pPr>
      <w:r>
        <w:rPr>
          <w:rStyle w:val="13"/>
          <w:color w:val="000000"/>
        </w:rPr>
        <w:t>Все члены рода связаны друг с другом. Они словно бы образуют ро</w:t>
      </w:r>
      <w:r>
        <w:rPr>
          <w:rStyle w:val="13"/>
          <w:color w:val="000000"/>
        </w:rPr>
        <w:softHyphen/>
        <w:t>ковое сообщество, где тяжелая судьба одного затрагивает и всех осталь</w:t>
      </w:r>
      <w:r>
        <w:rPr>
          <w:rStyle w:val="13"/>
          <w:color w:val="000000"/>
        </w:rPr>
        <w:softHyphen/>
        <w:t>ных его членов и вызывает желание разделить ее с ним. Например, если в семье рано умирает ребенок, его братья и сестры испытывают стрем</w:t>
      </w:r>
      <w:r>
        <w:rPr>
          <w:rStyle w:val="13"/>
          <w:color w:val="000000"/>
        </w:rPr>
        <w:softHyphen/>
        <w:t>ление последовать за ним. Родители и родители родителей тоже иногда хотят умереть, потому что хотят последовать за умершим ребенком или внуком. Или когда умирает один из супругов, другой тоже часто хочет умереть. В таких случаях живые говорят в душе мертвым: «Я последую за тобой». Многие люди, которые страдают опасным для жизни заболе</w:t>
      </w:r>
      <w:r>
        <w:rPr>
          <w:rStyle w:val="13"/>
          <w:color w:val="000000"/>
        </w:rPr>
        <w:softHyphen/>
        <w:t>ванием, например раком, или те, кто становится жертвой тяжелых не</w:t>
      </w:r>
      <w:r>
        <w:rPr>
          <w:rStyle w:val="13"/>
          <w:color w:val="000000"/>
        </w:rPr>
        <w:softHyphen/>
        <w:t>счастных случаев или испытывает тягу к самоубийству, находятся под давлением этой роковой связи и связующей любви и в глубине души говорят: «Я последую за гобой».</w:t>
      </w:r>
    </w:p>
    <w:p w:rsidR="006306F2" w:rsidRDefault="004B7AF6">
      <w:pPr>
        <w:pStyle w:val="a6"/>
        <w:shd w:val="clear" w:color="auto" w:fill="auto"/>
        <w:spacing w:after="0" w:line="227" w:lineRule="exact"/>
        <w:ind w:left="20" w:right="20" w:firstLine="180"/>
        <w:jc w:val="both"/>
      </w:pPr>
      <w:r>
        <w:rPr>
          <w:rStyle w:val="13"/>
          <w:color w:val="000000"/>
        </w:rPr>
        <w:t>С этим тесно связано представление о том, что один может вступить</w:t>
      </w:r>
      <w:r>
        <w:rPr>
          <w:rStyle w:val="13"/>
          <w:color w:val="000000"/>
        </w:rPr>
        <w:softHyphen/>
        <w:t>ся за другого, то есть взять на себя его страдания, искупление и смерть и таким образом избавить его от тяжелой судьбы. Слова, стоящие за таким поведением, звучат так: «Лучше я, чем ты».</w:t>
      </w:r>
    </w:p>
    <w:p w:rsidR="006306F2" w:rsidRDefault="004B7AF6">
      <w:pPr>
        <w:pStyle w:val="a6"/>
        <w:shd w:val="clear" w:color="auto" w:fill="auto"/>
        <w:spacing w:after="0" w:line="227" w:lineRule="exact"/>
        <w:ind w:left="40" w:right="40" w:firstLine="0"/>
        <w:jc w:val="both"/>
      </w:pPr>
      <w:r>
        <w:rPr>
          <w:rStyle w:val="13"/>
          <w:color w:val="000000"/>
        </w:rPr>
        <w:t>Например, когда ребенок видит, что кто-то из членов его рода тяже</w:t>
      </w:r>
      <w:r>
        <w:rPr>
          <w:rStyle w:val="13"/>
          <w:color w:val="000000"/>
        </w:rPr>
        <w:softHyphen/>
        <w:t>ло болен, он говорит в душе: «Лучше буду болеть я, чем ты». Или если ребенок видит, что на ком-то лежит тяжелая вина и тот должен ее ис</w:t>
      </w:r>
      <w:r>
        <w:rPr>
          <w:rStyle w:val="13"/>
          <w:color w:val="000000"/>
        </w:rPr>
        <w:softHyphen/>
        <w:t>купить, то он говорит: «Лучше ее искуплю я, чем ты». Или если ребенок видит, что его близкие уходят или хотят умереть, он говорит в душе: «Лучше исчезну я, чем ты».</w:t>
      </w:r>
    </w:p>
    <w:p w:rsidR="006306F2" w:rsidRDefault="004B7AF6">
      <w:pPr>
        <w:pStyle w:val="a6"/>
        <w:shd w:val="clear" w:color="auto" w:fill="auto"/>
        <w:spacing w:after="0" w:line="227" w:lineRule="exact"/>
        <w:ind w:left="40" w:right="40" w:firstLine="160"/>
        <w:jc w:val="both"/>
      </w:pPr>
      <w:r>
        <w:rPr>
          <w:rStyle w:val="13"/>
          <w:color w:val="000000"/>
        </w:rPr>
        <w:t>Здесь обращает на себя внимание тот факт, что в первую очередь вместо других страдают, искупают вину и хотят умереть младшие члены рода, то есть прежде всего дети. Но такое «заместительство» существует и внутри пар.</w:t>
      </w:r>
    </w:p>
    <w:p w:rsidR="006306F2" w:rsidRDefault="004B7AF6">
      <w:pPr>
        <w:pStyle w:val="a6"/>
        <w:shd w:val="clear" w:color="auto" w:fill="auto"/>
        <w:spacing w:after="238" w:line="227" w:lineRule="exact"/>
        <w:ind w:left="40" w:right="40" w:firstLine="160"/>
        <w:jc w:val="both"/>
      </w:pPr>
      <w:r>
        <w:rPr>
          <w:rStyle w:val="13"/>
          <w:color w:val="000000"/>
        </w:rPr>
        <w:t>Остается заметить, что этот процесс протекает во многом неосознан</w:t>
      </w:r>
      <w:r>
        <w:rPr>
          <w:rStyle w:val="13"/>
          <w:color w:val="000000"/>
        </w:rPr>
        <w:softHyphen/>
        <w:t>но, так что ни те, кто действует вместо других, ни те, кому эти действия призваны помочь, не видят, что происходит на самом деле. Но тот, кто знает об этих роковых связях, обладая этим знанием, может из них вы</w:t>
      </w:r>
      <w:r>
        <w:rPr>
          <w:rStyle w:val="13"/>
          <w:color w:val="000000"/>
        </w:rPr>
        <w:softHyphen/>
        <w:t>свободиться. Особенно явно роковые связи обнаруживают себя в ходе семейных расстановок.</w:t>
      </w:r>
    </w:p>
    <w:p w:rsidR="006306F2" w:rsidRDefault="004B7AF6">
      <w:pPr>
        <w:pStyle w:val="410"/>
        <w:keepNext/>
        <w:keepLines/>
        <w:shd w:val="clear" w:color="auto" w:fill="auto"/>
        <w:spacing w:before="0" w:after="217" w:line="230" w:lineRule="exact"/>
        <w:ind w:right="200"/>
      </w:pPr>
      <w:bookmarkStart w:id="97" w:name="bookmark96"/>
      <w:r>
        <w:rPr>
          <w:rStyle w:val="43"/>
          <w:b/>
          <w:bCs/>
          <w:i/>
          <w:iCs/>
          <w:color w:val="000000"/>
        </w:rPr>
        <w:t>Абсолютная полнота</w:t>
      </w:r>
      <w:bookmarkEnd w:id="97"/>
    </w:p>
    <w:p w:rsidR="006306F2" w:rsidRDefault="004B7AF6">
      <w:pPr>
        <w:pStyle w:val="a6"/>
        <w:shd w:val="clear" w:color="auto" w:fill="auto"/>
        <w:spacing w:after="0" w:line="227" w:lineRule="exact"/>
        <w:ind w:left="40" w:right="40" w:firstLine="160"/>
        <w:jc w:val="both"/>
      </w:pPr>
      <w:r>
        <w:rPr>
          <w:rStyle w:val="13"/>
          <w:color w:val="000000"/>
        </w:rPr>
        <w:t>С роковой связью сопряжено сохранение абсолютной полноты рода. Это значит, что некий могущественный, действующий в равной степени во всех членах рода орган порядка следит за тем, чтобы каждый, кто от</w:t>
      </w:r>
      <w:r>
        <w:rPr>
          <w:rStyle w:val="13"/>
          <w:color w:val="000000"/>
        </w:rPr>
        <w:softHyphen/>
        <w:t>носится к роду, в нем и оставался, причем даже за порогом смерти. Ибо род включает в себя как живых, так и мертвых, обычно до третьего, а иногда даже до четвертого и пятого поколения. Поэтому, если род теряет кого-то из своих членов, например, потому что ему отказывают в праве па принадлежность или просто потому, что о нем забывают, то внутри рода возникает непреодолимая потребность восстановить утраченную I юл ноту. Это происходит таким образом, что утраченный член рода че</w:t>
      </w:r>
      <w:r>
        <w:rPr>
          <w:rStyle w:val="13"/>
          <w:color w:val="000000"/>
        </w:rPr>
        <w:softHyphen/>
        <w:t>рез идентификацию замещается и как бы возвращается к жизни другим членом рода, принадлежащим к одному из следующих поколений.</w:t>
      </w:r>
    </w:p>
    <w:p w:rsidR="006306F2" w:rsidRDefault="004B7AF6">
      <w:pPr>
        <w:pStyle w:val="a6"/>
        <w:shd w:val="clear" w:color="auto" w:fill="auto"/>
        <w:spacing w:after="0" w:line="227" w:lineRule="exact"/>
        <w:ind w:left="40" w:right="40" w:firstLine="160"/>
        <w:jc w:val="both"/>
      </w:pPr>
      <w:r>
        <w:rPr>
          <w:rStyle w:val="13"/>
          <w:color w:val="000000"/>
        </w:rPr>
        <w:t>Этот процесс тоже протекает неосознанно, и бремя восстановления полноты здесь тоже ложится в первую очередь на детей. Приведу лежа</w:t>
      </w:r>
      <w:r>
        <w:rPr>
          <w:rStyle w:val="13"/>
          <w:color w:val="000000"/>
        </w:rPr>
        <w:softHyphen/>
        <w:t>щий на поверхности пример.</w:t>
      </w:r>
    </w:p>
    <w:p w:rsidR="006306F2" w:rsidRDefault="004B7AF6">
      <w:pPr>
        <w:pStyle w:val="a6"/>
        <w:shd w:val="clear" w:color="auto" w:fill="auto"/>
        <w:spacing w:after="238" w:line="227" w:lineRule="exact"/>
        <w:ind w:left="40" w:right="40" w:firstLine="160"/>
        <w:jc w:val="both"/>
      </w:pPr>
      <w:r>
        <w:rPr>
          <w:rStyle w:val="13"/>
          <w:color w:val="000000"/>
        </w:rPr>
        <w:t>Женатый мужчина знакомится с другой женщиной и говорит жене: «Знать тебя больше не хочу». Если у них с этой женщиной будут дети, то один из них будет замещать брошенную первую жену и, возможно, станет враждовать с отцом с той же ненавистью, которую испытывает она, или отдалится от него с такой же, как у нее, грустью. Но ребенок не знает, что своим поведением он «воспроизводит» исключенную женщи</w:t>
      </w:r>
      <w:r>
        <w:rPr>
          <w:rStyle w:val="13"/>
          <w:color w:val="000000"/>
        </w:rPr>
        <w:softHyphen/>
        <w:t>ну и заставляет с ней считаться. И его родители тоже этого не знают.</w:t>
      </w:r>
    </w:p>
    <w:p w:rsidR="006306F2" w:rsidRDefault="004B7AF6">
      <w:pPr>
        <w:pStyle w:val="410"/>
        <w:keepNext/>
        <w:keepLines/>
        <w:shd w:val="clear" w:color="auto" w:fill="auto"/>
        <w:spacing w:before="0" w:after="213" w:line="230" w:lineRule="exact"/>
        <w:ind w:right="200"/>
      </w:pPr>
      <w:bookmarkStart w:id="98" w:name="bookmark97"/>
      <w:r>
        <w:rPr>
          <w:rStyle w:val="43"/>
          <w:b/>
          <w:bCs/>
          <w:i/>
          <w:iCs/>
          <w:color w:val="000000"/>
        </w:rPr>
        <w:t>Внутриродовая ответственность</w:t>
      </w:r>
      <w:bookmarkEnd w:id="98"/>
    </w:p>
    <w:p w:rsidR="006306F2" w:rsidRDefault="004B7AF6">
      <w:pPr>
        <w:pStyle w:val="a6"/>
        <w:shd w:val="clear" w:color="auto" w:fill="auto"/>
        <w:spacing w:after="238" w:line="227" w:lineRule="exact"/>
        <w:ind w:left="40" w:right="40" w:firstLine="160"/>
        <w:jc w:val="both"/>
      </w:pPr>
      <w:r>
        <w:rPr>
          <w:rStyle w:val="13"/>
          <w:color w:val="000000"/>
        </w:rPr>
        <w:t>Итак, невиновным членам рода приходится отвечать за виновных. Таким образом, потомки вынуждены исправлять несправедливость, причиненную либо их предкам, либо их предками. И в первую очередь вышестоящая инстанция привлекает к возмещению несправедливости детей. Вероятно, это связано с тем, что внутри рода тоже существует иерархия, в соответствии с которой вошедшие в род раньше имеют преимущество перед вошедшими в него позже, а появившиеся позже служат появившимся раньше и даже приносятся ради их блага в жертву. Поэтому в том, что касается уравновешивания, в роду не существует такой справедливости, как между равными.</w:t>
      </w:r>
    </w:p>
    <w:p w:rsidR="006306F2" w:rsidRDefault="004B7AF6">
      <w:pPr>
        <w:pStyle w:val="410"/>
        <w:keepNext/>
        <w:keepLines/>
        <w:shd w:val="clear" w:color="auto" w:fill="auto"/>
        <w:spacing w:before="0" w:after="210" w:line="230" w:lineRule="exact"/>
        <w:ind w:right="180"/>
      </w:pPr>
      <w:bookmarkStart w:id="99" w:name="bookmark98"/>
      <w:r>
        <w:rPr>
          <w:rStyle w:val="43"/>
          <w:b/>
          <w:bCs/>
          <w:i/>
          <w:iCs/>
          <w:color w:val="000000"/>
        </w:rPr>
        <w:t>Равное право на принадлежность</w:t>
      </w:r>
      <w:bookmarkEnd w:id="99"/>
    </w:p>
    <w:p w:rsidR="006306F2" w:rsidRDefault="004B7AF6">
      <w:pPr>
        <w:pStyle w:val="a6"/>
        <w:shd w:val="clear" w:color="auto" w:fill="auto"/>
        <w:spacing w:after="0" w:line="227" w:lineRule="exact"/>
        <w:ind w:left="20" w:right="20" w:firstLine="180"/>
        <w:jc w:val="both"/>
      </w:pPr>
      <w:r>
        <w:rPr>
          <w:rStyle w:val="13"/>
          <w:color w:val="000000"/>
        </w:rPr>
        <w:t>Внутри рода действует основной закон, согласно которому каждый член рода имеет равное с другими право на принадлежность. Однако во многих семьях и родах их членам в этом праве отказывают. Например, если у женатого мужчины есть внебрачный ребенок, бывает, что его жена говорит: «Я не желаю ничего знать ни об этом ребенке, ни о его матери, они не имеют к нам отношения». Или, если у кого-то из членов рода была тяжелая судьба, например, если первая жена деда умерла во время родов, то ее судьба пугает других и об этой женщине больше даже не упоминаю!’, как будто она к ним уже не относится. Или кому-то, чье поведение отклоняется от нормы, другие члены рода говорят: «Ты нас позоришь, поэтому тебе нет места среди нас».</w:t>
      </w:r>
    </w:p>
    <w:p w:rsidR="006306F2" w:rsidRDefault="004B7AF6">
      <w:pPr>
        <w:pStyle w:val="a6"/>
        <w:shd w:val="clear" w:color="auto" w:fill="auto"/>
        <w:spacing w:after="0" w:line="227" w:lineRule="exact"/>
        <w:ind w:left="20" w:right="20" w:firstLine="180"/>
        <w:jc w:val="both"/>
      </w:pPr>
      <w:r>
        <w:rPr>
          <w:rStyle w:val="13"/>
          <w:color w:val="000000"/>
        </w:rPr>
        <w:t>Очень часто надменная мораль означает на практике не что иное, как то, что одни говорят другим: «У нас больше прав на место здесь, чем у тебя». И: «У вас меньше прав быть здесь, чем у нас». Или: «Вы утратили свое право на принадлежность». Тогда добро означает не что иное, как: «У меня больше прав», а зло: «У тебя меньше прав».</w:t>
      </w:r>
    </w:p>
    <w:p w:rsidR="006306F2" w:rsidRDefault="004B7AF6">
      <w:pPr>
        <w:pStyle w:val="a6"/>
        <w:shd w:val="clear" w:color="auto" w:fill="auto"/>
        <w:spacing w:after="0" w:line="227" w:lineRule="exact"/>
        <w:ind w:left="20" w:right="20" w:firstLine="180"/>
        <w:jc w:val="both"/>
      </w:pPr>
      <w:r>
        <w:rPr>
          <w:rStyle w:val="13"/>
          <w:color w:val="000000"/>
        </w:rPr>
        <w:t>Зачастую в праве на принадлежность отказывают и рано умершим или мертворожденным детям, например тем, что о них забывают. Ино</w:t>
      </w:r>
      <w:r>
        <w:rPr>
          <w:rStyle w:val="13"/>
          <w:color w:val="000000"/>
        </w:rPr>
        <w:softHyphen/>
        <w:t>гда бывает и так, что родители дают следующему ребенку имя умерше</w:t>
      </w:r>
      <w:r>
        <w:rPr>
          <w:rStyle w:val="13"/>
          <w:color w:val="000000"/>
        </w:rPr>
        <w:softHyphen/>
        <w:t>го. Этим они словно бы говорят умершему ребенку: «Ты больше к нам не относишься, у нас есть для тебя замена». Тогда мертвому ребенку не остается даже его имени.</w:t>
      </w:r>
    </w:p>
    <w:p w:rsidR="006306F2" w:rsidRDefault="004B7AF6">
      <w:pPr>
        <w:pStyle w:val="a6"/>
        <w:shd w:val="clear" w:color="auto" w:fill="auto"/>
        <w:spacing w:after="0" w:line="227" w:lineRule="exact"/>
        <w:ind w:left="20" w:right="20" w:firstLine="180"/>
        <w:jc w:val="both"/>
        <w:sectPr w:rsidR="006306F2">
          <w:footerReference w:type="even" r:id="rId38"/>
          <w:footerReference w:type="default" r:id="rId39"/>
          <w:footerReference w:type="first" r:id="rId40"/>
          <w:pgSz w:w="11909" w:h="16838"/>
          <w:pgMar w:top="2462" w:right="2318" w:bottom="3168" w:left="2318" w:header="0" w:footer="3" w:gutter="990"/>
          <w:cols w:space="720"/>
          <w:noEndnote/>
          <w:rtlGutter/>
          <w:docGrid w:linePitch="360"/>
        </w:sectPr>
      </w:pPr>
      <w:r>
        <w:rPr>
          <w:rStyle w:val="13"/>
          <w:color w:val="000000"/>
        </w:rPr>
        <w:t>Если члены рода отказывают в праве на принадлежность кому-то из более ранних, будь то потому, что они его презирают, испытыва</w:t>
      </w:r>
      <w:r>
        <w:rPr>
          <w:rStyle w:val="13"/>
          <w:color w:val="000000"/>
        </w:rPr>
        <w:softHyphen/>
        <w:t>ют страх перед его судьбой, или потому, что не хотят признать, что он освободил место для пришедших позже или что они еще чем-то ему обязаны, то под давлением органа равновесия кто-то из родивших</w:t>
      </w:r>
      <w:r>
        <w:rPr>
          <w:rStyle w:val="13"/>
          <w:color w:val="000000"/>
        </w:rPr>
        <w:softHyphen/>
        <w:t>ся позже, сам того не замечая и не имея возможности этому сопро</w:t>
      </w:r>
      <w:r>
        <w:rPr>
          <w:rStyle w:val="13"/>
          <w:color w:val="000000"/>
        </w:rPr>
        <w:softHyphen/>
        <w:t>тивляться, путем идентификации ему подражает. Так что везде, где кому-то из членов рода отказывают в принадлежности, имеет место непреодолимое стремление восстановить утраченную полноту и ис</w:t>
      </w:r>
      <w:r>
        <w:rPr>
          <w:rStyle w:val="13"/>
          <w:color w:val="000000"/>
        </w:rPr>
        <w:softHyphen/>
        <w:t xml:space="preserve">править происшедшую несправедливость, которое реализуется таким </w:t>
      </w:r>
    </w:p>
    <w:p w:rsidR="006306F2" w:rsidRDefault="004B7AF6">
      <w:pPr>
        <w:pStyle w:val="a6"/>
        <w:shd w:val="clear" w:color="auto" w:fill="auto"/>
        <w:spacing w:after="0" w:line="227" w:lineRule="exact"/>
        <w:ind w:left="20" w:right="20" w:firstLine="180"/>
        <w:jc w:val="both"/>
      </w:pPr>
      <w:r>
        <w:rPr>
          <w:rStyle w:val="13"/>
          <w:color w:val="000000"/>
        </w:rPr>
        <w:t>образом, что у исключенного появляется подражающий ему «заме</w:t>
      </w:r>
      <w:r>
        <w:rPr>
          <w:rStyle w:val="13"/>
          <w:color w:val="000000"/>
        </w:rPr>
        <w:softHyphen/>
        <w:t>ститель».</w:t>
      </w:r>
    </w:p>
    <w:p w:rsidR="006306F2" w:rsidRDefault="004B7AF6">
      <w:pPr>
        <w:pStyle w:val="a6"/>
        <w:shd w:val="clear" w:color="auto" w:fill="auto"/>
        <w:spacing w:after="238" w:line="227" w:lineRule="exact"/>
        <w:ind w:left="20" w:right="20" w:firstLine="180"/>
        <w:jc w:val="both"/>
      </w:pPr>
      <w:r>
        <w:rPr>
          <w:rStyle w:val="13"/>
          <w:color w:val="000000"/>
        </w:rPr>
        <w:t>С этим связано также то, что выжившие члены семьи нередко испы</w:t>
      </w:r>
      <w:r>
        <w:rPr>
          <w:rStyle w:val="13"/>
          <w:color w:val="000000"/>
        </w:rPr>
        <w:softHyphen/>
        <w:t>тывают чувство вины по отношению к рано умершему, поскольку вос</w:t>
      </w:r>
      <w:r>
        <w:rPr>
          <w:rStyle w:val="13"/>
          <w:color w:val="000000"/>
        </w:rPr>
        <w:softHyphen/>
        <w:t>принимают свою жизнь как несправедливость по отношению к этому мертвому. Тогда они стремятся исправить эту несправедливость тем, что, сами не зная почему, ограничивают свою жизнь.</w:t>
      </w:r>
    </w:p>
    <w:p w:rsidR="006306F2" w:rsidRDefault="004B7AF6">
      <w:pPr>
        <w:pStyle w:val="410"/>
        <w:keepNext/>
        <w:keepLines/>
        <w:shd w:val="clear" w:color="auto" w:fill="auto"/>
        <w:spacing w:before="0" w:after="210" w:line="230" w:lineRule="exact"/>
        <w:ind w:right="160"/>
      </w:pPr>
      <w:bookmarkStart w:id="100" w:name="bookmark99"/>
      <w:r>
        <w:rPr>
          <w:rStyle w:val="43"/>
          <w:b/>
          <w:bCs/>
          <w:i/>
          <w:iCs/>
          <w:color w:val="000000"/>
        </w:rPr>
        <w:t>Порядки любви</w:t>
      </w:r>
      <w:bookmarkEnd w:id="100"/>
    </w:p>
    <w:p w:rsidR="006306F2" w:rsidRDefault="004B7AF6">
      <w:pPr>
        <w:pStyle w:val="a6"/>
        <w:shd w:val="clear" w:color="auto" w:fill="auto"/>
        <w:spacing w:after="0" w:line="227" w:lineRule="exact"/>
        <w:ind w:left="20" w:right="20" w:firstLine="180"/>
        <w:jc w:val="both"/>
      </w:pPr>
      <w:r>
        <w:rPr>
          <w:rStyle w:val="13"/>
          <w:color w:val="000000"/>
        </w:rPr>
        <w:t>Итак, в роду господствует архаичный порядок, который, вместо того чтобы препятствовать несчастью и страданиям, лишь умножает их. Ведь когда нижестоящий под давлением слепого органа равновесия стремится задним числом исправить что-то для кого-то и или за кого- то вышестоящего, то зло не имеет конца. И пока этот порядок оста</w:t>
      </w:r>
      <w:r>
        <w:rPr>
          <w:rStyle w:val="13"/>
          <w:color w:val="000000"/>
        </w:rPr>
        <w:softHyphen/>
        <w:t>ется неосознанным, он сохраняет свою силу. Но если он обнаружен, мы можем выполнять его требования по-другому, без этих тяжелых последствий. Тогда начинают действовать другие порядки, которые н том, что касается восстановления равновесия, дают более поздним равные права с более ранними. Эти порядки я называю порядками любви. В противоположность слепой любви, которая пытается уравно</w:t>
      </w:r>
      <w:r>
        <w:rPr>
          <w:rStyle w:val="13"/>
          <w:color w:val="000000"/>
        </w:rPr>
        <w:softHyphen/>
        <w:t>весить зло злом, эта любовь является знающей. Она целительным об</w:t>
      </w:r>
      <w:r>
        <w:rPr>
          <w:rStyle w:val="13"/>
          <w:color w:val="000000"/>
        </w:rPr>
        <w:softHyphen/>
        <w:t>разом восстанавливает равновесие и добром пресекает зло.</w:t>
      </w:r>
    </w:p>
    <w:p w:rsidR="006306F2" w:rsidRDefault="004B7AF6">
      <w:pPr>
        <w:pStyle w:val="a6"/>
        <w:shd w:val="clear" w:color="auto" w:fill="auto"/>
        <w:spacing w:after="0" w:line="227" w:lineRule="exact"/>
        <w:ind w:left="20" w:right="20" w:firstLine="180"/>
        <w:jc w:val="both"/>
      </w:pPr>
      <w:r>
        <w:rPr>
          <w:rStyle w:val="13"/>
          <w:color w:val="000000"/>
        </w:rPr>
        <w:t>Поясню это на нескольких примерах. Сначала в том, что касается фраз: «Я последую за тобой» и «Лучше я, чем ты».</w:t>
      </w:r>
    </w:p>
    <w:p w:rsidR="006306F2" w:rsidRDefault="004B7AF6">
      <w:pPr>
        <w:pStyle w:val="a6"/>
        <w:shd w:val="clear" w:color="auto" w:fill="auto"/>
        <w:spacing w:after="0" w:line="227" w:lineRule="exact"/>
        <w:ind w:left="20" w:right="20" w:firstLine="180"/>
        <w:jc w:val="both"/>
      </w:pPr>
      <w:r>
        <w:rPr>
          <w:rStyle w:val="13"/>
          <w:color w:val="000000"/>
        </w:rPr>
        <w:t>Если кто-то произносит в душе подобные фразы, я прошу его произ</w:t>
      </w:r>
      <w:r>
        <w:rPr>
          <w:rStyle w:val="13"/>
          <w:color w:val="000000"/>
        </w:rPr>
        <w:softHyphen/>
        <w:t>нести их перед лицом того человека, за которым он хочет последовать или вместо которого он готов страдать, искупать вину или умереть. 1лядя этому человеку в глаза, он уже не может сказать эти слова. По</w:t>
      </w:r>
      <w:r>
        <w:rPr>
          <w:rStyle w:val="13"/>
          <w:color w:val="000000"/>
        </w:rPr>
        <w:softHyphen/>
        <w:t>тому что в этот момент он осознает, что этот человек тоже его любит и не примет такого предложения. Следующим шагом было бы сказать этому человеку: «Ты большой, а я маленький. Я склоняюсь перед твоей судьбой и принимаю мою такой, как она мне подарена. Пожалуйста, благослови меня, если я останусь и отпущу тебя — с любовью». Тогда он связан с этим человеком гораздо более глубокой любовью, чем когда он хочет за ним последовать или взять на себя его судьбу. А этот человек, вместо того чтобы угрожать его счастью, как он, возможно, опасался, будет теперь с любовью его оберегать.</w:t>
      </w:r>
    </w:p>
    <w:p w:rsidR="006306F2" w:rsidRDefault="004B7AF6">
      <w:pPr>
        <w:pStyle w:val="a6"/>
        <w:shd w:val="clear" w:color="auto" w:fill="auto"/>
        <w:spacing w:after="0" w:line="227" w:lineRule="exact"/>
        <w:ind w:left="20" w:right="20" w:firstLine="180"/>
        <w:jc w:val="both"/>
      </w:pPr>
      <w:r>
        <w:rPr>
          <w:rStyle w:val="13"/>
          <w:color w:val="000000"/>
        </w:rPr>
        <w:t>Или если кто-то хочет последовать за умершим в смерть, например ребенок за рано умершим братом или сестрой, то он может сказать ему или ей: «Ты мой брат (моя сестра), я уважаю тебя как моего брата (мою сестру). У тебя есть место в моем сердце. Я склоняюсь перед тво</w:t>
      </w:r>
      <w:r>
        <w:rPr>
          <w:rStyle w:val="13"/>
          <w:color w:val="000000"/>
        </w:rPr>
        <w:softHyphen/>
        <w:t>ей судьбой, какой бы она ни была, и я принимаю мою, какой она мне предначертана». И тогда, вместо того чтобы живые шли к мертвым, мертвые приходят к живым и с любовью их охраняют.</w:t>
      </w:r>
    </w:p>
    <w:p w:rsidR="006306F2" w:rsidRDefault="004B7AF6">
      <w:pPr>
        <w:pStyle w:val="a6"/>
        <w:shd w:val="clear" w:color="auto" w:fill="auto"/>
        <w:spacing w:after="0" w:line="227" w:lineRule="exact"/>
        <w:ind w:left="20" w:right="20" w:firstLine="180"/>
        <w:jc w:val="both"/>
      </w:pPr>
      <w:r>
        <w:rPr>
          <w:rStyle w:val="13"/>
          <w:color w:val="000000"/>
        </w:rPr>
        <w:t>Или если ребенок чувствует себя виноватым, потому что он жив, а его брат или сестра умерли, он может сказать ему или ей: «Дорогой брат (дорогая сестра), ты умер (умерла), а я поживу еще немного, потом я тоже умру». Тогда его высокомерие по отношению к мертвым исче</w:t>
      </w:r>
      <w:r>
        <w:rPr>
          <w:rStyle w:val="13"/>
          <w:color w:val="000000"/>
        </w:rPr>
        <w:softHyphen/>
        <w:t>зает, и именно поэтому выживший ребенок может жить, не испытывая чувства вины.</w:t>
      </w:r>
    </w:p>
    <w:p w:rsidR="006306F2" w:rsidRDefault="004B7AF6">
      <w:pPr>
        <w:pStyle w:val="a6"/>
        <w:shd w:val="clear" w:color="auto" w:fill="auto"/>
        <w:spacing w:after="0" w:line="227" w:lineRule="exact"/>
        <w:ind w:left="20" w:right="20" w:firstLine="180"/>
        <w:jc w:val="both"/>
      </w:pPr>
      <w:r>
        <w:rPr>
          <w:rStyle w:val="13"/>
          <w:color w:val="000000"/>
        </w:rPr>
        <w:t>Или если кто-то из членов рода был исключен или забыт, полнота может быть восстановлена путем признания этих исключенных и ува</w:t>
      </w:r>
      <w:r>
        <w:rPr>
          <w:rStyle w:val="13"/>
          <w:color w:val="000000"/>
        </w:rPr>
        <w:softHyphen/>
        <w:t>жения к ним. Этот процесс в первую очередь внутренний. Тогда, на</w:t>
      </w:r>
      <w:r>
        <w:rPr>
          <w:rStyle w:val="13"/>
          <w:color w:val="000000"/>
        </w:rPr>
        <w:softHyphen/>
        <w:t>пример, вторая жена должна сказать первой: «Ты первая, а я вторая. Я признаю, что ты уступила мне место». Если по отношению к первой жене была совершена несправедливость, она может добавить: «Я при</w:t>
      </w:r>
      <w:r>
        <w:rPr>
          <w:rStyle w:val="13"/>
          <w:color w:val="000000"/>
        </w:rPr>
        <w:softHyphen/>
        <w:t>знаю, что с тобой поступили несправедливо и что мой муж есть у меня за твой счет». Еще она может добавить: «Пожалуйста, будь дружелюбна ко мне, если я приму и сохраню моего мужа как мужа, и, пожалуйста, будь дружелюбна к моим детям». В семейных расстановках можно ви</w:t>
      </w:r>
      <w:r>
        <w:rPr>
          <w:rStyle w:val="13"/>
          <w:color w:val="000000"/>
        </w:rPr>
        <w:softHyphen/>
        <w:t>деть, как смягчается лицо первой жены и она соглашается, потому что чувствует к себе уважение. Тогда порядок оказывается восстановлен, и ребенку больше не нужно ее замещать.</w:t>
      </w:r>
    </w:p>
    <w:p w:rsidR="006306F2" w:rsidRDefault="004B7AF6">
      <w:pPr>
        <w:pStyle w:val="a6"/>
        <w:shd w:val="clear" w:color="auto" w:fill="auto"/>
        <w:spacing w:after="0" w:line="227" w:lineRule="exact"/>
        <w:ind w:left="20" w:right="20" w:firstLine="180"/>
        <w:jc w:val="both"/>
      </w:pPr>
      <w:r>
        <w:rPr>
          <w:rStyle w:val="13"/>
          <w:color w:val="000000"/>
        </w:rPr>
        <w:t>Приведу еще один пример. Молодой человек, предприниматель и монопольный агент некоего продукта в своей стране, приезжает на «порше» и рассказывает о своих успехах. Очевидно, что он многое мо</w:t>
      </w:r>
      <w:r>
        <w:rPr>
          <w:rStyle w:val="13"/>
          <w:color w:val="000000"/>
        </w:rPr>
        <w:softHyphen/>
        <w:t>жет, а еще он обладает неотразимым шармом.</w:t>
      </w:r>
    </w:p>
    <w:p w:rsidR="006306F2" w:rsidRDefault="004B7AF6">
      <w:pPr>
        <w:pStyle w:val="a6"/>
        <w:shd w:val="clear" w:color="auto" w:fill="auto"/>
        <w:spacing w:after="0" w:line="227" w:lineRule="exact"/>
        <w:ind w:left="20" w:right="20" w:firstLine="180"/>
        <w:jc w:val="both"/>
      </w:pPr>
      <w:r>
        <w:rPr>
          <w:rStyle w:val="13"/>
          <w:color w:val="000000"/>
        </w:rPr>
        <w:t>Но он пьет, и его бухгалтер обращает его внимание на то, что он берет слишком много денег фирмы на личные нужды, чем ставит предприя</w:t>
      </w:r>
      <w:r>
        <w:rPr>
          <w:rStyle w:val="13"/>
          <w:color w:val="000000"/>
        </w:rPr>
        <w:softHyphen/>
        <w:t>тие под угрозу. Несмотря на все предыдущие успехи, втайне молодой бизнесмен был нацелен на то, чтобы снова все потерять.</w:t>
      </w:r>
    </w:p>
    <w:p w:rsidR="006306F2" w:rsidRDefault="004B7AF6">
      <w:pPr>
        <w:pStyle w:val="a6"/>
        <w:shd w:val="clear" w:color="auto" w:fill="auto"/>
        <w:spacing w:after="0" w:line="227" w:lineRule="exact"/>
        <w:ind w:left="20" w:right="20" w:firstLine="180"/>
        <w:jc w:val="both"/>
      </w:pPr>
      <w:r>
        <w:rPr>
          <w:rStyle w:val="13"/>
          <w:color w:val="000000"/>
        </w:rPr>
        <w:t>Выяснилось, что его мать выгнала своего первого мужа, поскольку, по ее словам, тот был «тряпкой». Потом она вышла замуж за отца этого молодого человека. Сын от первого брака остался жить с ними, и ви</w:t>
      </w:r>
      <w:r>
        <w:rPr>
          <w:rStyle w:val="13"/>
          <w:color w:val="000000"/>
        </w:rPr>
        <w:softHyphen/>
        <w:t>деться с родным отцом ему больше не разрешали. Он так до сих пор и не установил с ним контакта. Он даже не знал, жив ли еще его отец.</w:t>
      </w:r>
    </w:p>
    <w:p w:rsidR="006306F2" w:rsidRDefault="004B7AF6">
      <w:pPr>
        <w:pStyle w:val="a6"/>
        <w:shd w:val="clear" w:color="auto" w:fill="auto"/>
        <w:spacing w:after="0" w:line="227" w:lineRule="exact"/>
        <w:ind w:left="20" w:right="20" w:firstLine="180"/>
        <w:jc w:val="both"/>
      </w:pPr>
      <w:r>
        <w:rPr>
          <w:rStyle w:val="13"/>
          <w:color w:val="000000"/>
        </w:rPr>
        <w:t>Молодой предприниматель понял, что не решался позволить себе стабильный успех, поскольку своей жизнью он был обязан несчастью брата. Тогда он нашел следующее решение.</w:t>
      </w:r>
    </w:p>
    <w:p w:rsidR="006306F2" w:rsidRDefault="004B7AF6">
      <w:pPr>
        <w:pStyle w:val="a6"/>
        <w:shd w:val="clear" w:color="auto" w:fill="auto"/>
        <w:spacing w:after="0" w:line="227" w:lineRule="exact"/>
        <w:ind w:left="20" w:right="20" w:firstLine="180"/>
        <w:jc w:val="both"/>
      </w:pPr>
      <w:r>
        <w:rPr>
          <w:rStyle w:val="13"/>
          <w:color w:val="000000"/>
        </w:rPr>
        <w:t>Во-первых, он признал, что брак его родителей и его собственная жизнь были роковым образом связаны с потерей, которую пришлось пережить его брату и отцу брата.</w:t>
      </w:r>
    </w:p>
    <w:p w:rsidR="006306F2" w:rsidRDefault="004B7AF6">
      <w:pPr>
        <w:pStyle w:val="a6"/>
        <w:shd w:val="clear" w:color="auto" w:fill="auto"/>
        <w:spacing w:after="0" w:line="227" w:lineRule="exact"/>
        <w:ind w:left="20" w:right="20" w:firstLine="180"/>
        <w:jc w:val="both"/>
      </w:pPr>
      <w:r>
        <w:rPr>
          <w:rStyle w:val="13"/>
          <w:color w:val="000000"/>
        </w:rPr>
        <w:t>Во-вторых, он все-таки смог принять свое счастье и сказать другим, что будет считать себя равным им и равноправным с ними.</w:t>
      </w:r>
    </w:p>
    <w:p w:rsidR="006306F2" w:rsidRDefault="004B7AF6">
      <w:pPr>
        <w:pStyle w:val="a6"/>
        <w:shd w:val="clear" w:color="auto" w:fill="auto"/>
        <w:spacing w:after="600" w:line="227" w:lineRule="exact"/>
        <w:ind w:left="20" w:firstLine="180"/>
        <w:jc w:val="both"/>
      </w:pPr>
      <w:r>
        <w:rPr>
          <w:rStyle w:val="13"/>
          <w:color w:val="000000"/>
        </w:rPr>
        <w:t>В-третьих, в подтверждение своей готовности уравновесить «давать» и «брать», он решил оказать своему брату особую услугу: он решил най</w:t>
      </w:r>
      <w:r>
        <w:rPr>
          <w:rStyle w:val="13"/>
          <w:color w:val="000000"/>
        </w:rPr>
        <w:softHyphen/>
        <w:t>ти его отца и устроить их встречу.</w:t>
      </w:r>
    </w:p>
    <w:p w:rsidR="006306F2" w:rsidRDefault="004B7AF6">
      <w:pPr>
        <w:pStyle w:val="a6"/>
        <w:shd w:val="clear" w:color="auto" w:fill="auto"/>
        <w:spacing w:after="551" w:line="227" w:lineRule="exact"/>
        <w:ind w:left="20" w:right="20" w:firstLine="160"/>
        <w:jc w:val="both"/>
      </w:pPr>
      <w:r>
        <w:rPr>
          <w:rStyle w:val="13"/>
          <w:color w:val="000000"/>
        </w:rPr>
        <w:t>Там, где царят порядки любви, прекращается внутриродовая ответ</w:t>
      </w:r>
      <w:r>
        <w:rPr>
          <w:rStyle w:val="13"/>
          <w:color w:val="000000"/>
        </w:rPr>
        <w:softHyphen/>
        <w:t>ственность за происшедшую несправедливость. Потому что вина и ее последствия остаются там, где их место, а смутная потребность уравно</w:t>
      </w:r>
      <w:r>
        <w:rPr>
          <w:rStyle w:val="13"/>
          <w:color w:val="000000"/>
        </w:rPr>
        <w:softHyphen/>
        <w:t>вешивания во зле, которая приводит к тому, что зло постоянно порожда</w:t>
      </w:r>
      <w:r>
        <w:rPr>
          <w:rStyle w:val="13"/>
          <w:color w:val="000000"/>
        </w:rPr>
        <w:softHyphen/>
        <w:t>ет новое зло, сменяется уравновешиванием в добре. Оно удается, когда младшие берут у старших, какой бы ни была цена, когда они уважают старших, что бы те ни сделали, и когда прошлое, плохое или хорошее, может остаться в прошлом. Тогда исключенные снова получают свое право гостя, и вместо того чтобы внушать нам страх, приносят благо</w:t>
      </w:r>
      <w:r>
        <w:rPr>
          <w:rStyle w:val="13"/>
          <w:color w:val="000000"/>
        </w:rPr>
        <w:softHyphen/>
        <w:t>словение. И между нами, если мы даем им в своей душе подобающее им место, устанавливается мир, и, поскольку теперь с нами все, кто к нам относится, мы чувствуем себя целостными и наполненными.</w:t>
      </w:r>
    </w:p>
    <w:p w:rsidR="006306F2" w:rsidRDefault="004B7AF6">
      <w:pPr>
        <w:pStyle w:val="310"/>
        <w:keepNext/>
        <w:keepLines/>
        <w:shd w:val="clear" w:color="auto" w:fill="auto"/>
        <w:spacing w:after="166" w:line="288" w:lineRule="exact"/>
      </w:pPr>
      <w:bookmarkStart w:id="101" w:name="bookmark100"/>
      <w:r>
        <w:rPr>
          <w:rStyle w:val="32"/>
          <w:b/>
          <w:bCs/>
          <w:color w:val="000000"/>
        </w:rPr>
        <w:t>ПОРЯДКИ ЛЮБВИ МЕЖДУ МУЖЧИНОЙ И ЖЕНЩИНОЙ И В ОТНОШЕНИИ НЕСУЩЕГО ЦЕЛОГО</w:t>
      </w:r>
      <w:bookmarkEnd w:id="101"/>
    </w:p>
    <w:p w:rsidR="006306F2" w:rsidRDefault="004B7AF6">
      <w:pPr>
        <w:pStyle w:val="a6"/>
        <w:shd w:val="clear" w:color="auto" w:fill="auto"/>
        <w:spacing w:after="240" w:line="230" w:lineRule="exact"/>
        <w:ind w:left="20" w:right="20" w:firstLine="160"/>
        <w:jc w:val="both"/>
      </w:pPr>
      <w:r>
        <w:rPr>
          <w:rStyle w:val="13"/>
          <w:color w:val="000000"/>
        </w:rPr>
        <w:t>Сначала я подробно остановлюсь на порядках любви в отношениях между мужчиной и женщиной и начну с самого близкого.</w:t>
      </w:r>
    </w:p>
    <w:p w:rsidR="006306F2" w:rsidRDefault="004B7AF6">
      <w:pPr>
        <w:pStyle w:val="410"/>
        <w:keepNext/>
        <w:keepLines/>
        <w:shd w:val="clear" w:color="auto" w:fill="auto"/>
        <w:spacing w:before="0" w:after="263" w:line="230" w:lineRule="exact"/>
      </w:pPr>
      <w:bookmarkStart w:id="102" w:name="bookmark101"/>
      <w:r>
        <w:rPr>
          <w:rStyle w:val="43"/>
          <w:b/>
          <w:bCs/>
          <w:i/>
          <w:iCs/>
          <w:color w:val="000000"/>
        </w:rPr>
        <w:t>Мужчина и женщина</w:t>
      </w:r>
      <w:bookmarkEnd w:id="102"/>
    </w:p>
    <w:p w:rsidR="006306F2" w:rsidRDefault="004B7AF6">
      <w:pPr>
        <w:pStyle w:val="a6"/>
        <w:shd w:val="clear" w:color="auto" w:fill="auto"/>
        <w:spacing w:after="0" w:line="227" w:lineRule="exact"/>
        <w:ind w:left="20" w:right="20" w:firstLine="160"/>
        <w:jc w:val="both"/>
      </w:pPr>
      <w:r>
        <w:rPr>
          <w:rStyle w:val="13"/>
          <w:color w:val="000000"/>
        </w:rPr>
        <w:t>Мужчину тянет к женщине, потому что ему как мужчине недостает женщины. А женщину тянет к мужчине, поскольку ей как женщине не</w:t>
      </w:r>
      <w:r>
        <w:rPr>
          <w:rStyle w:val="13"/>
          <w:color w:val="000000"/>
        </w:rPr>
        <w:softHyphen/>
        <w:t>достает мужчины. Ибо мужское соотносится с женским. Поэтому муж</w:t>
      </w:r>
      <w:r>
        <w:rPr>
          <w:rStyle w:val="13"/>
          <w:color w:val="000000"/>
        </w:rPr>
        <w:softHyphen/>
        <w:t>чине, чтобы быть мужчиной, нужна женщина. А женское соотносится с мужским, поэтому женщине, чтобы быть женщиной, нужен мужчина. Так что мужчина лишь тогда становится мужчиной, когда берет в жены женщину, а женщина лишь тогда становится женщиной, когда берет в мужья мужчину. Только когда мужчина делает женщину своей женой и живет с ней как с женой и только когда женщина делает мужчину своим мужем и живет с ним как с мужем, только тогда они являются мужчиной и женщиной и только тогда этот мужчина и эта женщина становятся парой.</w:t>
      </w:r>
    </w:p>
    <w:p w:rsidR="006306F2" w:rsidRDefault="004B7AF6">
      <w:pPr>
        <w:pStyle w:val="a6"/>
        <w:shd w:val="clear" w:color="auto" w:fill="auto"/>
        <w:spacing w:after="238" w:line="227" w:lineRule="exact"/>
        <w:ind w:left="20" w:right="20" w:firstLine="160"/>
        <w:jc w:val="both"/>
      </w:pPr>
      <w:r>
        <w:rPr>
          <w:rStyle w:val="13"/>
          <w:color w:val="000000"/>
        </w:rPr>
        <w:t>Поэтому в первую очередь к порядку любви между мужчиной и женщиной относится то, что мужчина хочет женщину в жены, а жен</w:t>
      </w:r>
      <w:r>
        <w:rPr>
          <w:rStyle w:val="13"/>
          <w:color w:val="000000"/>
        </w:rPr>
        <w:softHyphen/>
        <w:t>щина хочет мужчину в мужья. И если в паре один хочет быть с другим в большей степени из каких-то иных соображений, например, ради удовольствия или обеспечения, потому что другой богат или беден, образован или прост, католик или протестант, потому что один хочет завоевать, защитить, улучшить или спасти другого, или, как иногда замечательно говорят, потому что один хочет видеть другого отцом или матерью своих детей, то фундамент таких отношений построен на песке, а в яблоке уже сидит червяк.</w:t>
      </w:r>
    </w:p>
    <w:p w:rsidR="006306F2" w:rsidRDefault="004B7AF6">
      <w:pPr>
        <w:pStyle w:val="410"/>
        <w:keepNext/>
        <w:keepLines/>
        <w:shd w:val="clear" w:color="auto" w:fill="auto"/>
        <w:spacing w:before="0" w:after="153" w:line="230" w:lineRule="exact"/>
      </w:pPr>
      <w:bookmarkStart w:id="103" w:name="bookmark102"/>
      <w:r>
        <w:rPr>
          <w:rStyle w:val="43"/>
          <w:b/>
          <w:bCs/>
          <w:i/>
          <w:iCs/>
          <w:color w:val="000000"/>
        </w:rPr>
        <w:t>Отец и мать</w:t>
      </w:r>
      <w:bookmarkEnd w:id="103"/>
    </w:p>
    <w:p w:rsidR="006306F2" w:rsidRDefault="004B7AF6">
      <w:pPr>
        <w:pStyle w:val="a6"/>
        <w:shd w:val="clear" w:color="auto" w:fill="auto"/>
        <w:spacing w:after="0" w:line="227" w:lineRule="exact"/>
        <w:ind w:left="20" w:right="20" w:firstLine="180"/>
        <w:jc w:val="both"/>
      </w:pPr>
      <w:r>
        <w:rPr>
          <w:rStyle w:val="13"/>
          <w:color w:val="000000"/>
        </w:rPr>
        <w:t>Во-вторых, к порядкам любви в отношениях между мужчиной и жен</w:t>
      </w:r>
      <w:r>
        <w:rPr>
          <w:rStyle w:val="13"/>
          <w:color w:val="000000"/>
        </w:rPr>
        <w:softHyphen/>
        <w:t>щиной относится то, что мужчина и женщина вместе ориентированы на третьего и что лишь в ребенке их мужское и женское достигает своей полноты. Ибо, только став отцом, мужчина становится в полном смыс</w:t>
      </w:r>
      <w:r>
        <w:rPr>
          <w:rStyle w:val="13"/>
          <w:color w:val="000000"/>
        </w:rPr>
        <w:softHyphen/>
        <w:t>ле мужчиной, и только став матерью, женщина становится в полном смысле женщиной, и только в ребенке мужчина и женщина становятся в полном смысле и зримо для всех нерасторжимым целым. И все же важно, чтобы их родительская любовь к ребенку лишь продолжала и венчала их любовь как пары. Ибо их любовь друг к другу предшествует их родительской любви и, как корни дерево, поддерживает и питает их любовь к ребенку.</w:t>
      </w:r>
    </w:p>
    <w:p w:rsidR="006306F2" w:rsidRDefault="004B7AF6">
      <w:pPr>
        <w:pStyle w:val="a6"/>
        <w:shd w:val="clear" w:color="auto" w:fill="auto"/>
        <w:spacing w:after="0" w:line="227" w:lineRule="exact"/>
        <w:ind w:left="20" w:right="20" w:firstLine="180"/>
        <w:jc w:val="both"/>
      </w:pPr>
      <w:r>
        <w:rPr>
          <w:rStyle w:val="13"/>
          <w:color w:val="000000"/>
        </w:rPr>
        <w:t>Поэтому, если их любовь друг к другу как пары течет от всего сердца, то от всего сердца течет и их родительская любовь к ребенку. А если их любовь как пары угасает, мелеет и поток их любви как родителей к ребенку. Все то, чем восхищаются и что любят муж и жена в себе и в партнере, тем же они восхищаются и то же они любят в своем ребенке. А все то, что раздражает их и мешает им в себе и в партнере, раздражает и мешает им и в ребенке.</w:t>
      </w:r>
    </w:p>
    <w:p w:rsidR="006306F2" w:rsidRDefault="004B7AF6">
      <w:pPr>
        <w:pStyle w:val="a6"/>
        <w:shd w:val="clear" w:color="auto" w:fill="auto"/>
        <w:spacing w:after="0" w:line="227" w:lineRule="exact"/>
        <w:ind w:left="20" w:right="20" w:firstLine="180"/>
        <w:jc w:val="both"/>
      </w:pPr>
      <w:r>
        <w:rPr>
          <w:rStyle w:val="13"/>
          <w:color w:val="000000"/>
        </w:rPr>
        <w:t>Поэтому то, что удается родителям в плане уважения, любви и по</w:t>
      </w:r>
      <w:r>
        <w:rPr>
          <w:rStyle w:val="13"/>
          <w:color w:val="000000"/>
        </w:rPr>
        <w:softHyphen/>
        <w:t>мощи по отношению к партнеру, удается им и по отношению к ре</w:t>
      </w:r>
      <w:r>
        <w:rPr>
          <w:rStyle w:val="13"/>
          <w:color w:val="000000"/>
        </w:rPr>
        <w:softHyphen/>
        <w:t>бенку. А все, что им не удается в плане уважения, любви и помощи по отношению к партнеру, не удается им и по отношению к ребенку.</w:t>
      </w:r>
    </w:p>
    <w:p w:rsidR="006306F2" w:rsidRDefault="004B7AF6">
      <w:pPr>
        <w:pStyle w:val="a6"/>
        <w:shd w:val="clear" w:color="auto" w:fill="auto"/>
        <w:spacing w:after="238" w:line="227" w:lineRule="exact"/>
        <w:ind w:left="20" w:right="20" w:firstLine="180"/>
        <w:jc w:val="both"/>
      </w:pPr>
      <w:r>
        <w:rPr>
          <w:rStyle w:val="13"/>
          <w:color w:val="000000"/>
        </w:rPr>
        <w:t>Но если их родительская любовь к ребенку лишь продолжает и вен</w:t>
      </w:r>
      <w:r>
        <w:rPr>
          <w:rStyle w:val="13"/>
          <w:color w:val="000000"/>
        </w:rPr>
        <w:softHyphen/>
        <w:t>чает их любовь друг к другу, то ребенок чувствует себя желанным, при</w:t>
      </w:r>
      <w:r>
        <w:rPr>
          <w:rStyle w:val="13"/>
          <w:color w:val="000000"/>
        </w:rPr>
        <w:softHyphen/>
        <w:t>нятым, уважаемым и любимым обоими родителями, он знает, что с ним все в порядке и все хорошо.</w:t>
      </w:r>
    </w:p>
    <w:p w:rsidR="006306F2" w:rsidRDefault="004B7AF6">
      <w:pPr>
        <w:pStyle w:val="410"/>
        <w:keepNext/>
        <w:keepLines/>
        <w:shd w:val="clear" w:color="auto" w:fill="auto"/>
        <w:spacing w:before="0" w:after="210" w:line="230" w:lineRule="exact"/>
        <w:ind w:right="160"/>
      </w:pPr>
      <w:bookmarkStart w:id="104" w:name="bookmark103"/>
      <w:r>
        <w:rPr>
          <w:rStyle w:val="43"/>
          <w:b/>
          <w:bCs/>
          <w:i/>
          <w:iCs/>
          <w:color w:val="000000"/>
        </w:rPr>
        <w:t>Желание</w:t>
      </w:r>
      <w:bookmarkEnd w:id="104"/>
    </w:p>
    <w:p w:rsidR="006306F2" w:rsidRDefault="004B7AF6">
      <w:pPr>
        <w:pStyle w:val="a6"/>
        <w:shd w:val="clear" w:color="auto" w:fill="auto"/>
        <w:spacing w:after="0" w:line="227" w:lineRule="exact"/>
        <w:ind w:left="20" w:right="20" w:firstLine="180"/>
        <w:jc w:val="both"/>
      </w:pPr>
      <w:r>
        <w:rPr>
          <w:rStyle w:val="13"/>
          <w:color w:val="000000"/>
        </w:rPr>
        <w:t>К одному знаменитому терапевту пришла супружеская пара и попро</w:t>
      </w:r>
      <w:r>
        <w:rPr>
          <w:rStyle w:val="13"/>
          <w:color w:val="000000"/>
        </w:rPr>
        <w:softHyphen/>
        <w:t>сила о помощи. Они сказали: «Мы каждую ночь изо всех сил стараемся справиться со своей задачей по продолжению рода человеческого, но, несмотря на все усилия, нам так до сих пор и не удалось исполнить наш священный долг. Может быть, мы что-то делаем не так? Чему нам нуж</w:t>
      </w:r>
      <w:r>
        <w:rPr>
          <w:rStyle w:val="13"/>
          <w:color w:val="000000"/>
        </w:rPr>
        <w:softHyphen/>
        <w:t>но еще научиться и что еще сделать?»</w:t>
      </w:r>
    </w:p>
    <w:p w:rsidR="006306F2" w:rsidRDefault="004B7AF6">
      <w:pPr>
        <w:pStyle w:val="a6"/>
        <w:shd w:val="clear" w:color="auto" w:fill="auto"/>
        <w:spacing w:after="0" w:line="227" w:lineRule="exact"/>
        <w:ind w:left="20" w:right="20" w:firstLine="160"/>
        <w:jc w:val="both"/>
      </w:pPr>
      <w:r>
        <w:rPr>
          <w:rStyle w:val="13"/>
          <w:color w:val="000000"/>
        </w:rPr>
        <w:t>Терапевт объяснил им, что сейчас они должны просто молча его вы</w:t>
      </w:r>
      <w:r>
        <w:rPr>
          <w:rStyle w:val="13"/>
          <w:color w:val="000000"/>
        </w:rPr>
        <w:softHyphen/>
        <w:t>слушать, а потом, не говоря друг другу ни слова, сразу же отправиться домой. Они согласились.</w:t>
      </w:r>
    </w:p>
    <w:p w:rsidR="006306F2" w:rsidRDefault="004B7AF6">
      <w:pPr>
        <w:pStyle w:val="a6"/>
        <w:shd w:val="clear" w:color="auto" w:fill="auto"/>
        <w:spacing w:after="0" w:line="227" w:lineRule="exact"/>
        <w:ind w:left="20" w:right="20" w:firstLine="160"/>
        <w:jc w:val="both"/>
      </w:pPr>
      <w:r>
        <w:rPr>
          <w:rStyle w:val="13"/>
          <w:color w:val="000000"/>
        </w:rPr>
        <w:t>Затем он сказал им: «Каждую ночь вы изо всех сил стараетесь спра</w:t>
      </w:r>
      <w:r>
        <w:rPr>
          <w:rStyle w:val="13"/>
          <w:color w:val="000000"/>
        </w:rPr>
        <w:softHyphen/>
        <w:t>виться со своей задачей по продолжению рода человеческого и все же, несмотря на все усилия, вам так до сих пор и не удалось исполнить ваш священный долг. Почему бы вам просто не дать волю вашей страсти?» И указал им на дверь.</w:t>
      </w:r>
    </w:p>
    <w:p w:rsidR="006306F2" w:rsidRDefault="004B7AF6">
      <w:pPr>
        <w:pStyle w:val="a6"/>
        <w:shd w:val="clear" w:color="auto" w:fill="auto"/>
        <w:spacing w:after="0" w:line="227" w:lineRule="exact"/>
        <w:ind w:left="20" w:right="20" w:firstLine="160"/>
        <w:jc w:val="both"/>
      </w:pPr>
      <w:r>
        <w:rPr>
          <w:rStyle w:val="13"/>
          <w:color w:val="000000"/>
        </w:rPr>
        <w:t>Они встали и поспешили домой, словно не могли больше ждать. Едва они остались одни, как все покровы упали и они любили друг друга со страстью и наслаждением. Через две недели женщина забеременела.</w:t>
      </w:r>
    </w:p>
    <w:p w:rsidR="006306F2" w:rsidRDefault="004B7AF6">
      <w:pPr>
        <w:pStyle w:val="a6"/>
        <w:shd w:val="clear" w:color="auto" w:fill="auto"/>
        <w:spacing w:after="238" w:line="227" w:lineRule="exact"/>
        <w:ind w:left="20" w:right="20" w:firstLine="160"/>
        <w:jc w:val="both"/>
      </w:pPr>
      <w:r>
        <w:rPr>
          <w:rStyle w:val="13"/>
          <w:color w:val="000000"/>
        </w:rPr>
        <w:t>Другая женщина, уже в возрасте, в панике, что ее время уходит, дала в газету такое объявление: «Медсестра ищет вдовца с детьми для брака». На какую глубину и сердечность могли бы рассчитывать такие отно</w:t>
      </w:r>
      <w:r>
        <w:rPr>
          <w:rStyle w:val="13"/>
          <w:color w:val="000000"/>
        </w:rPr>
        <w:softHyphen/>
        <w:t>шения? Она могла бы написать и так: «Женщина хочет мужчину. Кто хочет меня?»</w:t>
      </w:r>
    </w:p>
    <w:p w:rsidR="006306F2" w:rsidRDefault="004B7AF6">
      <w:pPr>
        <w:pStyle w:val="410"/>
        <w:keepNext/>
        <w:keepLines/>
        <w:shd w:val="clear" w:color="auto" w:fill="auto"/>
        <w:spacing w:before="0" w:after="259" w:line="230" w:lineRule="exact"/>
        <w:ind w:right="160"/>
      </w:pPr>
      <w:bookmarkStart w:id="105" w:name="bookmark104"/>
      <w:r>
        <w:rPr>
          <w:rStyle w:val="43"/>
          <w:b/>
          <w:bCs/>
          <w:i/>
          <w:iCs/>
          <w:color w:val="000000"/>
        </w:rPr>
        <w:t>Исполнение</w:t>
      </w:r>
      <w:bookmarkEnd w:id="105"/>
    </w:p>
    <w:p w:rsidR="006306F2" w:rsidRDefault="004B7AF6">
      <w:pPr>
        <w:pStyle w:val="a6"/>
        <w:shd w:val="clear" w:color="auto" w:fill="auto"/>
        <w:spacing w:after="0" w:line="227" w:lineRule="exact"/>
        <w:ind w:left="20" w:right="20" w:firstLine="160"/>
        <w:jc w:val="both"/>
      </w:pPr>
      <w:r>
        <w:rPr>
          <w:rStyle w:val="13"/>
          <w:color w:val="000000"/>
        </w:rPr>
        <w:t>Наше стеснение называть самое интимное своими именами и желать этого в партнерских отношениях в первую очередь и как самого есте</w:t>
      </w:r>
      <w:r>
        <w:rPr>
          <w:rStyle w:val="13"/>
          <w:color w:val="000000"/>
        </w:rPr>
        <w:softHyphen/>
        <w:t>ственного, вероятно, связано с тем, что в нашей культуре исполнение любви мужчиной и женщиной кажется многим чем-то почти непри</w:t>
      </w:r>
      <w:r>
        <w:rPr>
          <w:rStyle w:val="13"/>
          <w:color w:val="000000"/>
        </w:rPr>
        <w:softHyphen/>
        <w:t>личным, своего рода недостойной физиологической потребностью. И все же это самое великое человеческое исполнение. Ни одно другое человеческое действие не находится в большей гармонии с порядком и полнотой жизни и не обязывает нас в большем объеме служить всему миру. Ни одно другое человеческое действие не приносит нам такого блаженного наслаждения, а впоследствии такого любящего страдания. Ни одно другое человеческое действие не чревато такими последствия</w:t>
      </w:r>
      <w:r>
        <w:rPr>
          <w:rStyle w:val="13"/>
          <w:color w:val="000000"/>
        </w:rPr>
        <w:softHyphen/>
        <w:t>ми и не таит в себе столько риска, не заставляет нас отдать все до по</w:t>
      </w:r>
      <w:r>
        <w:rPr>
          <w:rStyle w:val="13"/>
          <w:color w:val="000000"/>
        </w:rPr>
        <w:softHyphen/>
        <w:t>следнего и не делает нас такими знающими и мудрыми, человечными и великими, как то, когда мужчина, любя, берет и познает женщину, а женщина, любя, принимает и познает мужчину. По сравнению с этим псе остальное, что еще делает человек, кажется лишь подготовкой и со</w:t>
      </w:r>
      <w:r>
        <w:rPr>
          <w:rStyle w:val="13"/>
          <w:color w:val="000000"/>
        </w:rPr>
        <w:softHyphen/>
        <w:t>действием, следствием или, может быть, дополнением, или же недо</w:t>
      </w:r>
      <w:r>
        <w:rPr>
          <w:rStyle w:val="13"/>
          <w:color w:val="000000"/>
        </w:rPr>
        <w:softHyphen/>
        <w:t>статочностью и подменой.</w:t>
      </w:r>
    </w:p>
    <w:p w:rsidR="006306F2" w:rsidRDefault="004B7AF6">
      <w:pPr>
        <w:pStyle w:val="a6"/>
        <w:shd w:val="clear" w:color="auto" w:fill="auto"/>
        <w:spacing w:after="0" w:line="227" w:lineRule="exact"/>
        <w:ind w:left="20" w:right="20" w:firstLine="160"/>
        <w:jc w:val="both"/>
      </w:pPr>
      <w:r>
        <w:rPr>
          <w:rStyle w:val="13"/>
          <w:color w:val="000000"/>
        </w:rPr>
        <w:t>В то же время исполнение любви мужчиной и женщиной — это самое смиренное наше действие. Нигде больше мы не выдаем себя так и не обнажаем так беззащитно то место, где мы наиболее уязвимы; и пото</w:t>
      </w:r>
      <w:r>
        <w:rPr>
          <w:rStyle w:val="13"/>
          <w:color w:val="000000"/>
        </w:rPr>
        <w:softHyphen/>
        <w:t>му ничто мы не оберегаем с таким глубоким стыдом, как то место, где, любя, встречаются мужчина и женщина, где они показывают и вверяют друг другу свое самое интимное.</w:t>
      </w:r>
    </w:p>
    <w:p w:rsidR="006306F2" w:rsidRDefault="004B7AF6">
      <w:pPr>
        <w:pStyle w:val="a6"/>
        <w:shd w:val="clear" w:color="auto" w:fill="auto"/>
        <w:spacing w:after="298" w:line="227" w:lineRule="exact"/>
        <w:ind w:left="20" w:right="40" w:firstLine="180"/>
        <w:jc w:val="both"/>
      </w:pPr>
      <w:r>
        <w:rPr>
          <w:rStyle w:val="13"/>
          <w:color w:val="000000"/>
        </w:rPr>
        <w:t>Исполнение любви мужчиной и женщиной — это еще и самое муже</w:t>
      </w:r>
      <w:r>
        <w:rPr>
          <w:rStyle w:val="13"/>
          <w:color w:val="000000"/>
        </w:rPr>
        <w:softHyphen/>
        <w:t>ственное наше действие. Ибо, соединяясь друг с другом на всю остав</w:t>
      </w:r>
      <w:r>
        <w:rPr>
          <w:rStyle w:val="13"/>
          <w:color w:val="000000"/>
        </w:rPr>
        <w:softHyphen/>
        <w:t>шуюся жизнь, мужчина и женщина, пусть они еще только в начале пути и им еще только предстоит исполнить то, что должно, уже смотрят в глаза концу, видят положенный им предел и находят свою меру.</w:t>
      </w:r>
    </w:p>
    <w:p w:rsidR="006306F2" w:rsidRDefault="004B7AF6">
      <w:pPr>
        <w:pStyle w:val="410"/>
        <w:keepNext/>
        <w:keepLines/>
        <w:shd w:val="clear" w:color="auto" w:fill="auto"/>
        <w:spacing w:before="0" w:after="217" w:line="230" w:lineRule="exact"/>
        <w:ind w:right="180"/>
      </w:pPr>
      <w:bookmarkStart w:id="106" w:name="bookmark105"/>
      <w:r>
        <w:rPr>
          <w:rStyle w:val="43"/>
          <w:b/>
          <w:bCs/>
          <w:i/>
          <w:iCs/>
          <w:color w:val="000000"/>
        </w:rPr>
        <w:t>Связь в паре</w:t>
      </w:r>
      <w:bookmarkEnd w:id="106"/>
    </w:p>
    <w:p w:rsidR="006306F2" w:rsidRDefault="004B7AF6">
      <w:pPr>
        <w:pStyle w:val="a6"/>
        <w:shd w:val="clear" w:color="auto" w:fill="auto"/>
        <w:spacing w:after="0" w:line="227" w:lineRule="exact"/>
        <w:ind w:left="20" w:right="40" w:firstLine="180"/>
        <w:jc w:val="both"/>
      </w:pPr>
      <w:r>
        <w:rPr>
          <w:rStyle w:val="13"/>
          <w:color w:val="000000"/>
        </w:rPr>
        <w:t>Исполнением любви мужчина, по прекрасному слову Библии, остав</w:t>
      </w:r>
      <w:r>
        <w:rPr>
          <w:rStyle w:val="13"/>
          <w:color w:val="000000"/>
        </w:rPr>
        <w:softHyphen/>
        <w:t>ляет отца своего и мать свою и прилепляется к жене своей, и становятся оба одною плотью. То же самое относится и к женщине. Этому образу соответствует происходящий в душе процесс, в реальности которого нас убеждает его результат, ибо та связь, к которой он приводит, хотим мы того или нет, оказывается нерасторжимой, а потому и неповтори</w:t>
      </w:r>
      <w:r>
        <w:rPr>
          <w:rStyle w:val="13"/>
          <w:color w:val="000000"/>
        </w:rPr>
        <w:softHyphen/>
        <w:t>мой.</w:t>
      </w:r>
    </w:p>
    <w:p w:rsidR="006306F2" w:rsidRDefault="004B7AF6">
      <w:pPr>
        <w:pStyle w:val="a6"/>
        <w:shd w:val="clear" w:color="auto" w:fill="auto"/>
        <w:spacing w:after="0" w:line="227" w:lineRule="exact"/>
        <w:ind w:left="20" w:right="40" w:firstLine="180"/>
        <w:jc w:val="both"/>
      </w:pPr>
      <w:r>
        <w:rPr>
          <w:rStyle w:val="13"/>
          <w:color w:val="000000"/>
        </w:rPr>
        <w:t>Здесь можно было бы возразить, что развод и следующие за ним новые отношения доказываюг обратное. Однако вторые отношения действуют иначе, чем первые. Второй муж и вторая жена чувствуют привязанность своего партнера к первой жене или первому мужу. Это проявляется в том, что второй муж и вторая жена не решаются принять нового партнера как мужа или жену в полном смысле как первого, а также сохранять его как своего мужа или свою жену. Дело в том, что оба партнера воспринима</w:t>
      </w:r>
      <w:r>
        <w:rPr>
          <w:rStyle w:val="13"/>
          <w:color w:val="000000"/>
        </w:rPr>
        <w:softHyphen/>
        <w:t>ют вторые отношения как вину по отношению к первым. Это касается и тех случаев, когда первый партнер умер, поскольку лишь собственная смерть действительно разделяет нас с первым партнером.</w:t>
      </w:r>
    </w:p>
    <w:p w:rsidR="006306F2" w:rsidRDefault="004B7AF6">
      <w:pPr>
        <w:pStyle w:val="a6"/>
        <w:shd w:val="clear" w:color="auto" w:fill="auto"/>
        <w:spacing w:after="0" w:line="227" w:lineRule="exact"/>
        <w:ind w:left="20" w:right="40" w:firstLine="180"/>
        <w:jc w:val="both"/>
      </w:pPr>
      <w:r>
        <w:rPr>
          <w:rStyle w:val="13"/>
          <w:color w:val="000000"/>
        </w:rPr>
        <w:t>Поэтому вторые отношения могут сложиться удачно только, если но</w:t>
      </w:r>
      <w:r>
        <w:rPr>
          <w:rStyle w:val="13"/>
          <w:color w:val="000000"/>
        </w:rPr>
        <w:softHyphen/>
        <w:t>вые партнеры признают и уважают привязанность к прежним партне</w:t>
      </w:r>
      <w:r>
        <w:rPr>
          <w:rStyle w:val="13"/>
          <w:color w:val="000000"/>
        </w:rPr>
        <w:softHyphen/>
        <w:t>рам и если они знают, что всегда будут стоять ниже предыдущих и что они им обязаны. Но той связи в ее изначальном смысле, какая была в первых отношениях, им не дано. Поэтому при расторжении вторых от</w:t>
      </w:r>
      <w:r>
        <w:rPr>
          <w:rStyle w:val="13"/>
          <w:color w:val="000000"/>
        </w:rPr>
        <w:softHyphen/>
        <w:t>ношений вина и обязательства переживаются, как правило, легче, чем когда распадаются первые.</w:t>
      </w:r>
    </w:p>
    <w:p w:rsidR="006306F2" w:rsidRDefault="004B7AF6">
      <w:pPr>
        <w:pStyle w:val="a6"/>
        <w:shd w:val="clear" w:color="auto" w:fill="auto"/>
        <w:spacing w:after="298" w:line="227" w:lineRule="exact"/>
        <w:ind w:left="20" w:firstLine="180"/>
        <w:jc w:val="both"/>
      </w:pPr>
      <w:r>
        <w:rPr>
          <w:rStyle w:val="13"/>
          <w:color w:val="000000"/>
        </w:rPr>
        <w:t>Приведу пример.</w:t>
      </w:r>
    </w:p>
    <w:p w:rsidR="006306F2" w:rsidRDefault="004B7AF6">
      <w:pPr>
        <w:pStyle w:val="410"/>
        <w:keepNext/>
        <w:keepLines/>
        <w:shd w:val="clear" w:color="auto" w:fill="auto"/>
        <w:spacing w:before="0" w:after="217" w:line="230" w:lineRule="exact"/>
        <w:ind w:right="180"/>
      </w:pPr>
      <w:bookmarkStart w:id="107" w:name="bookmark106"/>
      <w:r>
        <w:rPr>
          <w:rStyle w:val="43"/>
          <w:b/>
          <w:bCs/>
          <w:i/>
          <w:iCs/>
          <w:color w:val="000000"/>
        </w:rPr>
        <w:t>Ревность</w:t>
      </w:r>
      <w:bookmarkEnd w:id="107"/>
    </w:p>
    <w:p w:rsidR="006306F2" w:rsidRDefault="004B7AF6">
      <w:pPr>
        <w:pStyle w:val="a6"/>
        <w:shd w:val="clear" w:color="auto" w:fill="auto"/>
        <w:spacing w:after="0" w:line="227" w:lineRule="exact"/>
        <w:ind w:left="20" w:right="40" w:firstLine="180"/>
        <w:jc w:val="both"/>
      </w:pPr>
      <w:r>
        <w:rPr>
          <w:rStyle w:val="13"/>
          <w:color w:val="000000"/>
        </w:rPr>
        <w:t>Одна женщина рассказала на группе, что изводит своего мужа рев</w:t>
      </w:r>
      <w:r>
        <w:rPr>
          <w:rStyle w:val="13"/>
          <w:color w:val="000000"/>
        </w:rPr>
        <w:softHyphen/>
        <w:t>ностью, но, даже сознавая всю абсурдность своего поведения, она не в состоянии с этим справиться. Ведущий группы подсказал ей решение. Он сказал: «Рано или поздно ты потеряешь своего мужа. Наслаждай</w:t>
      </w:r>
      <w:r>
        <w:rPr>
          <w:rStyle w:val="13"/>
          <w:color w:val="000000"/>
        </w:rPr>
        <w:softHyphen/>
        <w:t>ся им сейчас!» Женщина засмеялась, ей стало легче. Буквально через пару дней ведущему группы позвонил ее муж и сказал: «Спасибо тебе за жену».</w:t>
      </w:r>
    </w:p>
    <w:p w:rsidR="006306F2" w:rsidRDefault="004B7AF6">
      <w:pPr>
        <w:pStyle w:val="a6"/>
        <w:shd w:val="clear" w:color="auto" w:fill="auto"/>
        <w:spacing w:after="0" w:line="227" w:lineRule="exact"/>
        <w:ind w:left="20" w:right="20" w:firstLine="160"/>
        <w:jc w:val="both"/>
      </w:pPr>
      <w:r>
        <w:rPr>
          <w:rStyle w:val="13"/>
          <w:color w:val="000000"/>
        </w:rPr>
        <w:t>Много лет назад этот мужчина вместе со своей подругой был на курсе у этого ведущего. Во время курса он, не обращая внимания на причи</w:t>
      </w:r>
      <w:r>
        <w:rPr>
          <w:rStyle w:val="13"/>
          <w:color w:val="000000"/>
        </w:rPr>
        <w:softHyphen/>
        <w:t>няемую подруге боль, заявил перед всеми участниками, что у него есть другая, более молодая подруга, а со своей теперешней он расстается. К тому моменту он прожил с ней семь лет. После этого он снова пришел на курс, на этот раз уже с новой подругой. Во время курса она забереме</w:t>
      </w:r>
      <w:r>
        <w:rPr>
          <w:rStyle w:val="13"/>
          <w:color w:val="000000"/>
        </w:rPr>
        <w:softHyphen/>
        <w:t>нела, а чуть позже они поженились.</w:t>
      </w:r>
    </w:p>
    <w:p w:rsidR="006306F2" w:rsidRDefault="004B7AF6">
      <w:pPr>
        <w:pStyle w:val="a6"/>
        <w:shd w:val="clear" w:color="auto" w:fill="auto"/>
        <w:spacing w:after="238" w:line="227" w:lineRule="exact"/>
        <w:ind w:left="20" w:right="20" w:firstLine="160"/>
        <w:jc w:val="both"/>
      </w:pPr>
      <w:r>
        <w:rPr>
          <w:rStyle w:val="13"/>
          <w:color w:val="000000"/>
        </w:rPr>
        <w:t>Теперь ведущему стал ясен смысл ее ревности. Внешне эта женщина отрицала связь своего мужа с его прежней подругой, и своей ревностью она публично подчеркивала свое право на него. Но подспудно она при</w:t>
      </w:r>
      <w:r>
        <w:rPr>
          <w:rStyle w:val="13"/>
          <w:color w:val="000000"/>
        </w:rPr>
        <w:softHyphen/>
        <w:t>знавала ту более раннюю связь и свою собственную вину. И потому ее ревность была вовсе не доказательством какой-то вины мужа по от</w:t>
      </w:r>
      <w:r>
        <w:rPr>
          <w:rStyle w:val="13"/>
          <w:color w:val="000000"/>
        </w:rPr>
        <w:softHyphen/>
        <w:t>ношению к ней, а скрытым признанием того, что она его недостойна и что провоцируемый ею разрыв казался ей единственным способом признания все еще существующей связи и доказательством ее солидар</w:t>
      </w:r>
      <w:r>
        <w:rPr>
          <w:rStyle w:val="13"/>
          <w:color w:val="000000"/>
        </w:rPr>
        <w:softHyphen/>
        <w:t>ности с его прежней подругой.</w:t>
      </w:r>
    </w:p>
    <w:p w:rsidR="006306F2" w:rsidRDefault="004B7AF6">
      <w:pPr>
        <w:pStyle w:val="410"/>
        <w:keepNext/>
        <w:keepLines/>
        <w:shd w:val="clear" w:color="auto" w:fill="auto"/>
        <w:spacing w:before="0" w:after="210" w:line="230" w:lineRule="exact"/>
        <w:ind w:right="160"/>
      </w:pPr>
      <w:bookmarkStart w:id="108" w:name="bookmark107"/>
      <w:r>
        <w:rPr>
          <w:rStyle w:val="43"/>
          <w:b/>
          <w:bCs/>
          <w:i/>
          <w:iCs/>
          <w:color w:val="000000"/>
        </w:rPr>
        <w:t>Плоть</w:t>
      </w:r>
      <w:bookmarkEnd w:id="108"/>
    </w:p>
    <w:p w:rsidR="006306F2" w:rsidRDefault="004B7AF6">
      <w:pPr>
        <w:pStyle w:val="a6"/>
        <w:shd w:val="clear" w:color="auto" w:fill="auto"/>
        <w:spacing w:after="0" w:line="227" w:lineRule="exact"/>
        <w:ind w:left="20" w:right="20" w:firstLine="160"/>
        <w:jc w:val="both"/>
      </w:pPr>
      <w:r>
        <w:rPr>
          <w:rStyle w:val="13"/>
          <w:color w:val="000000"/>
        </w:rPr>
        <w:t>Через исполнение любви между мужчиной и женщиной возникает особая и в глубоком смысле нерасторжимая связь. Только оно пре</w:t>
      </w:r>
      <w:r>
        <w:rPr>
          <w:rStyle w:val="13"/>
          <w:color w:val="000000"/>
        </w:rPr>
        <w:softHyphen/>
        <w:t>вращает мужчину и женщину в пару, и только оно превращает пару в родителей. Одной лишь духовной любви и официального признания отношений для этого недостаточно. Поэтому, если такому исполнению наносится какой-либо ущерб, например, тем, что один из партнеров еще до вступления в отношения подвергся стерилизации, то связи между ними не возникает, даже если они этого хотят. Поэтому такие отношения остаются ни к чему не обязывающими, и если партнеры расстаются, то на них нет ни вины, ни обязательств.</w:t>
      </w:r>
    </w:p>
    <w:p w:rsidR="006306F2" w:rsidRDefault="004B7AF6">
      <w:pPr>
        <w:pStyle w:val="a6"/>
        <w:shd w:val="clear" w:color="auto" w:fill="auto"/>
        <w:spacing w:after="0" w:line="227" w:lineRule="exact"/>
        <w:ind w:left="20" w:right="20" w:firstLine="160"/>
        <w:jc w:val="both"/>
      </w:pPr>
      <w:r>
        <w:rPr>
          <w:rStyle w:val="13"/>
          <w:color w:val="000000"/>
        </w:rPr>
        <w:t>Если исполнению любви наносится вред впоследствии, например тем, что был сделан аборт, то в отношениях возникает надлом, хотя связь оста</w:t>
      </w:r>
      <w:r>
        <w:rPr>
          <w:rStyle w:val="13"/>
          <w:color w:val="000000"/>
        </w:rPr>
        <w:softHyphen/>
        <w:t>ется. Если муж и жена все же хотят остаться вместе, то они должны во вто</w:t>
      </w:r>
      <w:r>
        <w:rPr>
          <w:rStyle w:val="13"/>
          <w:color w:val="000000"/>
        </w:rPr>
        <w:softHyphen/>
        <w:t>рой раз принять решение быть вместе и жить друг с другом так, будто это их второй брак, так как первый на этом, как правило, заканчивается.</w:t>
      </w:r>
    </w:p>
    <w:p w:rsidR="006306F2" w:rsidRDefault="004B7AF6">
      <w:pPr>
        <w:pStyle w:val="a6"/>
        <w:shd w:val="clear" w:color="auto" w:fill="auto"/>
        <w:spacing w:after="0" w:line="227" w:lineRule="exact"/>
        <w:ind w:left="20" w:right="20" w:firstLine="160"/>
        <w:jc w:val="both"/>
      </w:pPr>
      <w:r>
        <w:rPr>
          <w:rStyle w:val="13"/>
          <w:color w:val="000000"/>
        </w:rPr>
        <w:t>В исполнении любви проявляется превосходство плоти над духом, ее правдивость и величие. Иногда мы, правда, испытываем искушение обесценить плоть перед духом, как будто то, что происходит по воле инстинкта и потребности, желания и любви, мельче того, что велят нам разум и нравственная воля. Но инстинктивное доказывает свою мудрость и силу как раз там, где разумное и нравственное упирает</w:t>
      </w:r>
      <w:r>
        <w:rPr>
          <w:rStyle w:val="13"/>
          <w:color w:val="000000"/>
        </w:rPr>
        <w:softHyphen/>
        <w:t>ся в свои границы и оказывается несостоятельным. Ибо через инстинкт действует высший дух и более глубокий смысл, которого, когда стано</w:t>
      </w:r>
      <w:r>
        <w:rPr>
          <w:rStyle w:val="13"/>
          <w:color w:val="000000"/>
        </w:rPr>
        <w:softHyphen/>
        <w:t>вится тяжело, страшится и бежит наш разум и наша нравственная воля.</w:t>
      </w:r>
    </w:p>
    <w:p w:rsidR="006306F2" w:rsidRDefault="004B7AF6">
      <w:pPr>
        <w:pStyle w:val="a6"/>
        <w:shd w:val="clear" w:color="auto" w:fill="auto"/>
        <w:spacing w:after="0" w:line="227" w:lineRule="exact"/>
        <w:ind w:left="20" w:right="20" w:firstLine="180"/>
        <w:jc w:val="both"/>
      </w:pPr>
      <w:r>
        <w:rPr>
          <w:rStyle w:val="13"/>
          <w:color w:val="000000"/>
        </w:rPr>
        <w:t>Например, если ребенок падает в воду и, чтобы его спасти, вслед за ним в воду прыгает мужчина, он делает это не по здравому размышле</w:t>
      </w:r>
      <w:r>
        <w:rPr>
          <w:rStyle w:val="13"/>
          <w:color w:val="000000"/>
        </w:rPr>
        <w:softHyphen/>
        <w:t>нию и велению нравственной воли. Нет! Он поступает инстинктивно. Но разве от этого его поступок становится менее правильным, муже</w:t>
      </w:r>
      <w:r>
        <w:rPr>
          <w:rStyle w:val="13"/>
          <w:color w:val="000000"/>
        </w:rPr>
        <w:softHyphen/>
        <w:t>ственным и хорошим?</w:t>
      </w:r>
    </w:p>
    <w:p w:rsidR="006306F2" w:rsidRDefault="004B7AF6">
      <w:pPr>
        <w:pStyle w:val="a6"/>
        <w:shd w:val="clear" w:color="auto" w:fill="auto"/>
        <w:spacing w:after="238" w:line="227" w:lineRule="exact"/>
        <w:ind w:left="20" w:right="20" w:firstLine="180"/>
        <w:jc w:val="both"/>
      </w:pPr>
      <w:r>
        <w:rPr>
          <w:rStyle w:val="13"/>
          <w:color w:val="000000"/>
        </w:rPr>
        <w:t>Или когда соловей поет для своей самки и они спариваются, вьют гнездо, высиживают птенцов, кормят их, греют, защищают и обучают, разве это менее чудесно лишь потому, что происходит инстинктивно?</w:t>
      </w:r>
    </w:p>
    <w:p w:rsidR="006306F2" w:rsidRDefault="004B7AF6">
      <w:pPr>
        <w:pStyle w:val="410"/>
        <w:keepNext/>
        <w:keepLines/>
        <w:shd w:val="clear" w:color="auto" w:fill="auto"/>
        <w:spacing w:before="0" w:after="273" w:line="230" w:lineRule="exact"/>
        <w:ind w:right="180"/>
      </w:pPr>
      <w:bookmarkStart w:id="109" w:name="bookmark108"/>
      <w:r>
        <w:rPr>
          <w:rStyle w:val="43"/>
          <w:b/>
          <w:bCs/>
          <w:i/>
          <w:iCs/>
          <w:color w:val="000000"/>
          <w:lang w:val="en-US" w:eastAsia="en-US"/>
        </w:rPr>
        <w:t>Basso continue</w:t>
      </w:r>
      <w:r>
        <w:rPr>
          <w:rStyle w:val="45pt"/>
          <w:b w:val="0"/>
          <w:bCs w:val="0"/>
          <w:i w:val="0"/>
          <w:iCs w:val="0"/>
          <w:color w:val="000000"/>
          <w:lang w:val="en-US" w:eastAsia="en-US"/>
        </w:rPr>
        <w:t xml:space="preserve"> </w:t>
      </w:r>
      <w:r>
        <w:rPr>
          <w:rStyle w:val="45pt"/>
          <w:b w:val="0"/>
          <w:bCs w:val="0"/>
          <w:i w:val="0"/>
          <w:iCs w:val="0"/>
          <w:color w:val="000000"/>
        </w:rPr>
        <w:footnoteReference w:id="1"/>
      </w:r>
      <w:bookmarkEnd w:id="109"/>
    </w:p>
    <w:p w:rsidR="006306F2" w:rsidRDefault="004B7AF6">
      <w:pPr>
        <w:pStyle w:val="a6"/>
        <w:shd w:val="clear" w:color="auto" w:fill="auto"/>
        <w:spacing w:after="538" w:line="227" w:lineRule="exact"/>
        <w:ind w:left="20" w:right="20" w:firstLine="180"/>
        <w:jc w:val="both"/>
      </w:pPr>
      <w:r>
        <w:rPr>
          <w:rStyle w:val="13"/>
          <w:color w:val="000000"/>
        </w:rPr>
        <w:t>Отношения в паре исполняются как концерт в стиле барокко. Мно</w:t>
      </w:r>
      <w:r>
        <w:rPr>
          <w:rStyle w:val="13"/>
          <w:color w:val="000000"/>
        </w:rPr>
        <w:softHyphen/>
        <w:t xml:space="preserve">жество прекраснейших мелодий звучит в вышине, а под ними звучит </w:t>
      </w:r>
      <w:r>
        <w:rPr>
          <w:rStyle w:val="13"/>
          <w:color w:val="000000"/>
          <w:lang w:val="en-US" w:eastAsia="en-US"/>
        </w:rPr>
        <w:t xml:space="preserve">basso continuo, </w:t>
      </w:r>
      <w:r>
        <w:rPr>
          <w:rStyle w:val="13"/>
          <w:color w:val="000000"/>
        </w:rPr>
        <w:t xml:space="preserve">который ведет, соединяет и несет мелодии, придает им вес и полноту. В партнерских отношениях </w:t>
      </w:r>
      <w:r>
        <w:rPr>
          <w:rStyle w:val="13"/>
          <w:color w:val="000000"/>
          <w:lang w:val="en-US" w:eastAsia="en-US"/>
        </w:rPr>
        <w:t xml:space="preserve">basso continuo </w:t>
      </w:r>
      <w:r>
        <w:rPr>
          <w:rStyle w:val="13"/>
          <w:color w:val="000000"/>
        </w:rPr>
        <w:t>звучит так: «Я беру тебя, я беру тебя, я беру тебя. Я беру тебя в жены. Я беру тебя в мужья. Я беру тебя и отдаю себя — с любовью».</w:t>
      </w:r>
    </w:p>
    <w:p w:rsidR="006306F2" w:rsidRDefault="004B7AF6">
      <w:pPr>
        <w:pStyle w:val="410"/>
        <w:keepNext/>
        <w:keepLines/>
        <w:shd w:val="clear" w:color="auto" w:fill="auto"/>
        <w:spacing w:before="0" w:after="0" w:line="230" w:lineRule="exact"/>
        <w:ind w:right="180"/>
      </w:pPr>
      <w:bookmarkStart w:id="110" w:name="bookmark109"/>
      <w:r>
        <w:rPr>
          <w:rStyle w:val="43"/>
          <w:b/>
          <w:bCs/>
          <w:i/>
          <w:iCs/>
          <w:color w:val="000000"/>
        </w:rPr>
        <w:t>Недостаток</w:t>
      </w:r>
      <w:bookmarkEnd w:id="110"/>
    </w:p>
    <w:p w:rsidR="006306F2" w:rsidRDefault="004B7AF6">
      <w:pPr>
        <w:pStyle w:val="a6"/>
        <w:shd w:val="clear" w:color="auto" w:fill="auto"/>
        <w:spacing w:after="0" w:line="227" w:lineRule="exact"/>
        <w:ind w:left="20" w:right="20" w:firstLine="180"/>
        <w:jc w:val="both"/>
      </w:pPr>
      <w:r>
        <w:rPr>
          <w:rStyle w:val="13"/>
          <w:color w:val="000000"/>
        </w:rPr>
        <w:t>Чтобы партнерские отношения между мужчиной и женщиной испол</w:t>
      </w:r>
      <w:r>
        <w:rPr>
          <w:rStyle w:val="13"/>
          <w:color w:val="000000"/>
        </w:rPr>
        <w:softHyphen/>
        <w:t>нили то, что обещают, муж должен быть и оставаться мужчиной, а жена должна быть и оставаться женщиной. Поэтому мужчина должен отка</w:t>
      </w:r>
      <w:r>
        <w:rPr>
          <w:rStyle w:val="13"/>
          <w:color w:val="000000"/>
        </w:rPr>
        <w:softHyphen/>
        <w:t>заться от того, чтобы усваивать женское как нечто собственное, и обла</w:t>
      </w:r>
      <w:r>
        <w:rPr>
          <w:rStyle w:val="13"/>
          <w:color w:val="000000"/>
        </w:rPr>
        <w:softHyphen/>
        <w:t>дать этим, как будто он сам может стать и быть женщиной. А женщине нужно отказаться от того, чтобы усваивать мужское как нечто собствен</w:t>
      </w:r>
      <w:r>
        <w:rPr>
          <w:rStyle w:val="13"/>
          <w:color w:val="000000"/>
        </w:rPr>
        <w:softHyphen/>
        <w:t>ное, и обладать этим, как будто она сама может стать и быть мужчиной. Потому что в партнерских отношениях мужчина значим для женщины только, если он является и остается мужчиной. И женщина значима для мужчины только, если она является и остается женщиной.</w:t>
      </w:r>
    </w:p>
    <w:p w:rsidR="006306F2" w:rsidRDefault="004B7AF6">
      <w:pPr>
        <w:pStyle w:val="a6"/>
        <w:shd w:val="clear" w:color="auto" w:fill="auto"/>
        <w:spacing w:after="0" w:line="227" w:lineRule="exact"/>
        <w:ind w:left="20" w:right="20" w:firstLine="180"/>
        <w:jc w:val="both"/>
      </w:pPr>
      <w:r>
        <w:rPr>
          <w:rStyle w:val="13"/>
          <w:color w:val="000000"/>
        </w:rPr>
        <w:t>Если бы мужчина мог развить в себе женское начало и обладать им, женщина была бы ему не нужна; и если бы женщина могла развить в себе мужское начало и обладать им, ей был бы не нужен мужчина. Поэтому многие мужчины и женщины, развивающие в себе качества, свойственные другому полу, живут одни. Им достаточно самих себя.</w:t>
      </w:r>
    </w:p>
    <w:p w:rsidR="006306F2" w:rsidRDefault="004B7AF6">
      <w:pPr>
        <w:pStyle w:val="410"/>
        <w:keepNext/>
        <w:keepLines/>
        <w:shd w:val="clear" w:color="auto" w:fill="auto"/>
        <w:spacing w:before="0" w:after="266" w:line="230" w:lineRule="exact"/>
        <w:ind w:right="180"/>
      </w:pPr>
      <w:bookmarkStart w:id="111" w:name="bookmark110"/>
      <w:r>
        <w:rPr>
          <w:rStyle w:val="43"/>
          <w:b/>
          <w:bCs/>
          <w:i/>
          <w:iCs/>
          <w:color w:val="000000"/>
        </w:rPr>
        <w:t>Папин сын и мамина дочь</w:t>
      </w:r>
      <w:bookmarkEnd w:id="111"/>
    </w:p>
    <w:p w:rsidR="006306F2" w:rsidRDefault="004B7AF6">
      <w:pPr>
        <w:pStyle w:val="a6"/>
        <w:shd w:val="clear" w:color="auto" w:fill="auto"/>
        <w:spacing w:after="0" w:line="227" w:lineRule="exact"/>
        <w:ind w:left="20" w:right="20" w:firstLine="160"/>
        <w:jc w:val="both"/>
      </w:pPr>
      <w:r>
        <w:rPr>
          <w:rStyle w:val="13"/>
          <w:color w:val="000000"/>
        </w:rPr>
        <w:t>Таким образом, к порядку любви между мужчиной и женщиной от</w:t>
      </w:r>
      <w:r>
        <w:rPr>
          <w:rStyle w:val="13"/>
          <w:color w:val="000000"/>
        </w:rPr>
        <w:softHyphen/>
        <w:t>носится еще и отказ. Он начинается уже в детстве. Ведь для того, чтобы стать мужчиной, сын должен отказаться от первой женщины в своей жизни, а именно от своей матери; и чтобы стать женщиной, дочь долж</w:t>
      </w:r>
      <w:r>
        <w:rPr>
          <w:rStyle w:val="13"/>
          <w:color w:val="000000"/>
        </w:rPr>
        <w:softHyphen/>
        <w:t>на отказаться от первого мужчины в своей жизни, а именно от своего отца. Поэтому сын должен достаточно рано выйти из-под материнско</w:t>
      </w:r>
      <w:r>
        <w:rPr>
          <w:rStyle w:val="13"/>
          <w:color w:val="000000"/>
        </w:rPr>
        <w:softHyphen/>
        <w:t>го влияния и вступить в сферу влияния отца; а дочь должна достаточно рано выйти из сферы влияния отца и вернуться в сферу влияния ма</w:t>
      </w:r>
      <w:r>
        <w:rPr>
          <w:rStyle w:val="13"/>
          <w:color w:val="000000"/>
        </w:rPr>
        <w:softHyphen/>
        <w:t>тери. Оставаясь под «юрисдикцией» матери, сын зачастую становится только юношей и покорителем женских сердец, но не мужем; а дочь, оставаясь в сфере влияния отца, часто становится лишь девушкой и возлюбленной, но не женой.</w:t>
      </w:r>
    </w:p>
    <w:p w:rsidR="006306F2" w:rsidRDefault="004B7AF6">
      <w:pPr>
        <w:pStyle w:val="a6"/>
        <w:shd w:val="clear" w:color="auto" w:fill="auto"/>
        <w:spacing w:after="0" w:line="227" w:lineRule="exact"/>
        <w:ind w:left="20" w:right="20" w:firstLine="160"/>
        <w:jc w:val="both"/>
      </w:pPr>
      <w:r>
        <w:rPr>
          <w:rStyle w:val="13"/>
          <w:color w:val="000000"/>
        </w:rPr>
        <w:t>Когда в брак вступают мамин сын и папина дочь, мужчина часто ищет замену своей матери и находит ее в возлюбленной, а женщина ищет за</w:t>
      </w:r>
      <w:r>
        <w:rPr>
          <w:rStyle w:val="13"/>
          <w:color w:val="000000"/>
        </w:rPr>
        <w:softHyphen/>
        <w:t>мену отцу и находит его в возлюбленном. Но когда папин сын женится на маминой дочери, они скорее становятся надежной парой.</w:t>
      </w:r>
    </w:p>
    <w:p w:rsidR="006306F2" w:rsidRDefault="004B7AF6">
      <w:pPr>
        <w:pStyle w:val="a6"/>
        <w:shd w:val="clear" w:color="auto" w:fill="auto"/>
        <w:spacing w:after="238" w:line="227" w:lineRule="exact"/>
        <w:ind w:left="20" w:right="20" w:firstLine="160"/>
        <w:jc w:val="both"/>
      </w:pPr>
      <w:r>
        <w:rPr>
          <w:rStyle w:val="13"/>
          <w:color w:val="000000"/>
        </w:rPr>
        <w:t>Кстати, папин сын часто находит взаимопонимание со своим тестем, а мамина дочь — со свекровью. И наоборот: мамин сын часто хорошо ладит с тещей и не ладит с тестем, а папина дочь находит общий язык со своим свекром и не находит со свекровью.</w:t>
      </w:r>
    </w:p>
    <w:p w:rsidR="006306F2" w:rsidRDefault="004B7AF6">
      <w:pPr>
        <w:pStyle w:val="410"/>
        <w:keepNext/>
        <w:keepLines/>
        <w:shd w:val="clear" w:color="auto" w:fill="auto"/>
        <w:spacing w:before="0" w:after="266" w:line="230" w:lineRule="exact"/>
        <w:ind w:right="180"/>
      </w:pPr>
      <w:bookmarkStart w:id="112" w:name="bookmark111"/>
      <w:r>
        <w:rPr>
          <w:rStyle w:val="43"/>
          <w:b/>
          <w:bCs/>
          <w:i/>
          <w:iCs/>
          <w:color w:val="000000"/>
        </w:rPr>
        <w:t>Анима и анимус</w:t>
      </w:r>
      <w:bookmarkEnd w:id="112"/>
    </w:p>
    <w:p w:rsidR="006306F2" w:rsidRDefault="004B7AF6">
      <w:pPr>
        <w:pStyle w:val="a6"/>
        <w:shd w:val="clear" w:color="auto" w:fill="auto"/>
        <w:spacing w:after="0" w:line="227" w:lineRule="exact"/>
        <w:ind w:left="20" w:right="20" w:firstLine="160"/>
        <w:jc w:val="both"/>
      </w:pPr>
      <w:r>
        <w:rPr>
          <w:rStyle w:val="13"/>
          <w:color w:val="000000"/>
        </w:rPr>
        <w:t>Если сын остается в сфере влияния матери, то женское заполняет его душу, что мешает ему принять отца и тем самым ограничивает его муж</w:t>
      </w:r>
      <w:r>
        <w:rPr>
          <w:rStyle w:val="13"/>
          <w:color w:val="000000"/>
        </w:rPr>
        <w:softHyphen/>
        <w:t>ское начало. В свою очередь, если дочь остается под влиянием отца, ее душу заполняет мужское. Это мешает ей принять мать и тем самым огра</w:t>
      </w:r>
      <w:r>
        <w:rPr>
          <w:rStyle w:val="13"/>
          <w:color w:val="000000"/>
        </w:rPr>
        <w:softHyphen/>
        <w:t>ничивает ее женское начало. Карл Густав Юнг называет женское начало в душе мужчины «анима», а мужское начало в душе женщины — «анимус». Анима развивается сильнее, если сын остается в сфере влияния матери. Но тогда он, как ни странно, меньше понимает других женщин, меньше им сопереживает и находит меньше признания и со стороны женщин, и со стороны мужчин. А анимус развивается сильнее, если дочь остается в сфере влияния своего отца. Но тогда она, как ни странно, меньше по</w:t>
      </w:r>
      <w:r>
        <w:rPr>
          <w:rStyle w:val="13"/>
          <w:color w:val="000000"/>
        </w:rPr>
        <w:softHyphen/>
        <w:t>нимает других мужчин, меньше им сопереживает и встречает меньше признания и со стороны мужчин, и со стороны женщин.</w:t>
      </w:r>
    </w:p>
    <w:p w:rsidR="006306F2" w:rsidRDefault="004B7AF6">
      <w:pPr>
        <w:pStyle w:val="a6"/>
        <w:shd w:val="clear" w:color="auto" w:fill="auto"/>
        <w:spacing w:after="0" w:line="227" w:lineRule="exact"/>
        <w:ind w:left="20" w:right="20" w:firstLine="160"/>
        <w:jc w:val="both"/>
      </w:pPr>
      <w:r>
        <w:rPr>
          <w:rStyle w:val="13"/>
          <w:color w:val="000000"/>
        </w:rPr>
        <w:t>Влияние анимы в душе мужчины ограничивается определенными пре</w:t>
      </w:r>
      <w:r>
        <w:rPr>
          <w:rStyle w:val="13"/>
          <w:color w:val="000000"/>
        </w:rPr>
        <w:softHyphen/>
        <w:t>делами, если он достаточно рано перешел под влияние отца. Но, как ни странно, тогда в нем больше сочувствия и понимания по отношению к своеобразию и ценностям женщин. А действие анимуса в душе женщины ограничивается определенными пределами, если она достаточно рано вер</w:t>
      </w:r>
      <w:r>
        <w:rPr>
          <w:rStyle w:val="13"/>
          <w:color w:val="000000"/>
        </w:rPr>
        <w:softHyphen/>
        <w:t>нулась в сферу влияния матери. Но, как ни странно, тогда в ней больше со</w:t>
      </w:r>
      <w:r>
        <w:rPr>
          <w:rStyle w:val="13"/>
          <w:color w:val="000000"/>
        </w:rPr>
        <w:softHyphen/>
        <w:t>чувствия и понимания по отношению к своеобразию и ценностям мужчин.</w:t>
      </w:r>
    </w:p>
    <w:p w:rsidR="006306F2" w:rsidRDefault="004B7AF6">
      <w:pPr>
        <w:pStyle w:val="a6"/>
        <w:shd w:val="clear" w:color="auto" w:fill="auto"/>
        <w:spacing w:after="238" w:line="227" w:lineRule="exact"/>
        <w:ind w:left="20" w:right="20" w:firstLine="180"/>
        <w:jc w:val="both"/>
      </w:pPr>
      <w:r>
        <w:rPr>
          <w:rStyle w:val="13"/>
          <w:color w:val="000000"/>
        </w:rPr>
        <w:t>Таким образом, анима — это результат непринятия сыном отца, а анимус — результат непринятия дочерью матери.</w:t>
      </w:r>
    </w:p>
    <w:p w:rsidR="006306F2" w:rsidRDefault="004B7AF6">
      <w:pPr>
        <w:pStyle w:val="410"/>
        <w:keepNext/>
        <w:keepLines/>
        <w:shd w:val="clear" w:color="auto" w:fill="auto"/>
        <w:spacing w:before="0" w:after="157" w:line="230" w:lineRule="exact"/>
        <w:ind w:right="20"/>
      </w:pPr>
      <w:bookmarkStart w:id="113" w:name="bookmark112"/>
      <w:r>
        <w:rPr>
          <w:rStyle w:val="43"/>
          <w:b/>
          <w:bCs/>
          <w:i/>
          <w:iCs/>
          <w:color w:val="000000"/>
        </w:rPr>
        <w:t>Взаимность</w:t>
      </w:r>
      <w:bookmarkEnd w:id="113"/>
    </w:p>
    <w:p w:rsidR="006306F2" w:rsidRDefault="004B7AF6">
      <w:pPr>
        <w:pStyle w:val="a6"/>
        <w:shd w:val="clear" w:color="auto" w:fill="auto"/>
        <w:spacing w:after="0" w:line="227" w:lineRule="exact"/>
        <w:ind w:left="20" w:right="20" w:firstLine="180"/>
        <w:jc w:val="both"/>
      </w:pPr>
      <w:r>
        <w:rPr>
          <w:rStyle w:val="13"/>
          <w:color w:val="000000"/>
        </w:rPr>
        <w:t>Также к порядку любви между мужчиной и женщиной относится то, что между ними возникает такой обмен, при котором оба в рав</w:t>
      </w:r>
      <w:r>
        <w:rPr>
          <w:rStyle w:val="13"/>
          <w:color w:val="000000"/>
        </w:rPr>
        <w:softHyphen/>
        <w:t>ной степени дают и берут, поскольку у каждого из них есть то, чего нет у другого, и у каждого нет того, что есть у другого. Поэтому для того, чтобы такой обмен состоялся, оба должны давать то, чем они об</w:t>
      </w:r>
      <w:r>
        <w:rPr>
          <w:rStyle w:val="13"/>
          <w:color w:val="000000"/>
        </w:rPr>
        <w:softHyphen/>
        <w:t>ладают, и брать то, чего у них нет. То есть мужчина отдает себя женщине в мужья и берет ее в жены; а женщина отдает себя мужчине в жены и берет его в мужья.</w:t>
      </w:r>
    </w:p>
    <w:p w:rsidR="006306F2" w:rsidRDefault="004B7AF6">
      <w:pPr>
        <w:pStyle w:val="a6"/>
        <w:shd w:val="clear" w:color="auto" w:fill="auto"/>
        <w:spacing w:after="238" w:line="227" w:lineRule="exact"/>
        <w:ind w:left="20" w:right="20" w:firstLine="180"/>
        <w:jc w:val="both"/>
      </w:pPr>
      <w:r>
        <w:rPr>
          <w:rStyle w:val="13"/>
          <w:color w:val="000000"/>
        </w:rPr>
        <w:t>Этот порядок любви нарушается, когда один партнер испытывает желание, а другой его удовлетворяет; ибо желание представляется тогда чем-то мелким, а его удовлетворение — большим. В этом случае один из партнеров оказывается в роли нуждающегося — того, кто берет, а дру</w:t>
      </w:r>
      <w:r>
        <w:rPr>
          <w:rStyle w:val="13"/>
          <w:color w:val="000000"/>
        </w:rPr>
        <w:softHyphen/>
        <w:t>гой, возможно, даже любящий, выступает в роли помощника — того, кто дает. Но в результате берущий оказывается в позиции ребенка, а дающий — в позиции родителей. Тот, кто берет, вероятно, должен тогда благодарить, будто он взял, не давая; а тот, кто дает, может ощущать свое превосходство и чувствовать себя свободным, как будто он дал, не взяв. Но это означает отказ от уравновешивания и ставит обмен под угрозу. Чтобы удавалось и то, и другое, оба должны хотеть и каждый должен с уважением и любовью давать другому то, что ему так нужно и чего он так желает.</w:t>
      </w:r>
    </w:p>
    <w:p w:rsidR="006306F2" w:rsidRDefault="004B7AF6">
      <w:pPr>
        <w:pStyle w:val="410"/>
        <w:keepNext/>
        <w:keepLines/>
        <w:shd w:val="clear" w:color="auto" w:fill="auto"/>
        <w:spacing w:before="0" w:after="157" w:line="230" w:lineRule="exact"/>
        <w:ind w:right="180"/>
      </w:pPr>
      <w:bookmarkStart w:id="114" w:name="bookmark113"/>
      <w:r>
        <w:rPr>
          <w:rStyle w:val="43"/>
          <w:b/>
          <w:bCs/>
          <w:i/>
          <w:iCs/>
          <w:color w:val="000000"/>
        </w:rPr>
        <w:t>Следовать и служить</w:t>
      </w:r>
      <w:bookmarkEnd w:id="114"/>
    </w:p>
    <w:p w:rsidR="006306F2" w:rsidRDefault="004B7AF6">
      <w:pPr>
        <w:pStyle w:val="a6"/>
        <w:shd w:val="clear" w:color="auto" w:fill="auto"/>
        <w:spacing w:after="0" w:line="227" w:lineRule="exact"/>
        <w:ind w:left="20" w:right="20" w:firstLine="180"/>
        <w:jc w:val="both"/>
      </w:pPr>
      <w:r>
        <w:rPr>
          <w:rStyle w:val="13"/>
          <w:color w:val="000000"/>
        </w:rPr>
        <w:t>К порядку любви между мужчиной и женщиной относится то, что жена следует за мужем. Это значит, что она идет за ним в его семью, в его местность, в его круг, в его язык, в его культуру и соглашается с тем, чтобы дети тоже следовали за отцом. Обосновать этот порядок я не могу, но его реальность подтверждается его действием. Стоит просто сравнить те семьи, в которых жена следует за мужем, а дети за отцом, с теми, где муж следует за женой и дети за матерью. Конечно, тут тоже бывают исключения. Если, к примеру, в семье мужа имеют место тя</w:t>
      </w:r>
      <w:r>
        <w:rPr>
          <w:rStyle w:val="13"/>
          <w:color w:val="000000"/>
        </w:rPr>
        <w:softHyphen/>
        <w:t>желые судьбы или заболевания, то для мужа и для детей безопаснее и уместнее войти в сферу влияния семьи жены и ее рода.</w:t>
      </w:r>
    </w:p>
    <w:p w:rsidR="006306F2" w:rsidRDefault="004B7AF6">
      <w:pPr>
        <w:pStyle w:val="a6"/>
        <w:shd w:val="clear" w:color="auto" w:fill="auto"/>
        <w:spacing w:after="0" w:line="227" w:lineRule="exact"/>
        <w:ind w:right="20" w:firstLine="0"/>
        <w:jc w:val="center"/>
      </w:pPr>
      <w:r>
        <w:rPr>
          <w:rStyle w:val="13"/>
          <w:color w:val="000000"/>
        </w:rPr>
        <w:t>Правда, здесь тоже есть своя компенсация; ибо к порядку любви</w:t>
      </w:r>
    </w:p>
    <w:p w:rsidR="006306F2" w:rsidRDefault="004B7AF6">
      <w:pPr>
        <w:pStyle w:val="a6"/>
        <w:shd w:val="clear" w:color="auto" w:fill="auto"/>
        <w:spacing w:after="300" w:line="230" w:lineRule="exact"/>
        <w:ind w:left="20" w:right="20" w:firstLine="0"/>
        <w:jc w:val="both"/>
      </w:pPr>
      <w:r>
        <w:rPr>
          <w:rStyle w:val="13"/>
          <w:color w:val="000000"/>
        </w:rPr>
        <w:t>между мужчиной и женщиной в качестве дополнения относится то, что мужчина служит женскому.</w:t>
      </w:r>
    </w:p>
    <w:p w:rsidR="006306F2" w:rsidRDefault="004B7AF6">
      <w:pPr>
        <w:pStyle w:val="410"/>
        <w:keepNext/>
        <w:keepLines/>
        <w:shd w:val="clear" w:color="auto" w:fill="auto"/>
        <w:spacing w:before="0" w:after="206" w:line="230" w:lineRule="exact"/>
        <w:ind w:right="180"/>
      </w:pPr>
      <w:bookmarkStart w:id="115" w:name="bookmark114"/>
      <w:r>
        <w:rPr>
          <w:rStyle w:val="43"/>
          <w:b/>
          <w:bCs/>
          <w:i/>
          <w:iCs/>
          <w:color w:val="000000"/>
        </w:rPr>
        <w:t>Равноправие</w:t>
      </w:r>
      <w:bookmarkEnd w:id="115"/>
    </w:p>
    <w:p w:rsidR="006306F2" w:rsidRDefault="004B7AF6">
      <w:pPr>
        <w:pStyle w:val="a6"/>
        <w:shd w:val="clear" w:color="auto" w:fill="auto"/>
        <w:spacing w:after="0" w:line="227" w:lineRule="exact"/>
        <w:ind w:left="20" w:right="20" w:firstLine="160"/>
        <w:jc w:val="both"/>
      </w:pPr>
      <w:r>
        <w:rPr>
          <w:rStyle w:val="13"/>
          <w:color w:val="000000"/>
        </w:rPr>
        <w:t>Порядки любви между мужчиной и женщиной отличаются от поряд</w:t>
      </w:r>
      <w:r>
        <w:rPr>
          <w:rStyle w:val="13"/>
          <w:color w:val="000000"/>
        </w:rPr>
        <w:softHyphen/>
        <w:t>ков любви между родителями и детьми. Поэтому, если пара не глядя переносит порядки отношений между родителями и детьми на отноше</w:t>
      </w:r>
      <w:r>
        <w:rPr>
          <w:rStyle w:val="13"/>
          <w:color w:val="000000"/>
        </w:rPr>
        <w:softHyphen/>
        <w:t>ния в паре, это подрывает и нарушает их партнерские отношения.</w:t>
      </w:r>
    </w:p>
    <w:p w:rsidR="006306F2" w:rsidRDefault="004B7AF6">
      <w:pPr>
        <w:pStyle w:val="a6"/>
        <w:shd w:val="clear" w:color="auto" w:fill="auto"/>
        <w:spacing w:after="0" w:line="227" w:lineRule="exact"/>
        <w:ind w:left="20" w:right="20" w:firstLine="160"/>
        <w:jc w:val="both"/>
      </w:pPr>
      <w:r>
        <w:rPr>
          <w:rStyle w:val="13"/>
          <w:color w:val="000000"/>
        </w:rPr>
        <w:t>Например, если в партнерских отношениях муж ждет от жены или жена ждет от мужа такой же безусловной любви, как ребенок от своих родителей, они рассчитывают, что другой даст им такую же безопас</w:t>
      </w:r>
      <w:r>
        <w:rPr>
          <w:rStyle w:val="13"/>
          <w:color w:val="000000"/>
        </w:rPr>
        <w:softHyphen/>
        <w:t>ность, как родители своим детям. Как следствие, в партнерстве насту</w:t>
      </w:r>
      <w:r>
        <w:rPr>
          <w:rStyle w:val="13"/>
          <w:color w:val="000000"/>
        </w:rPr>
        <w:softHyphen/>
        <w:t>пает кризис, заканчивающийся тем, что тот, на которого были направ</w:t>
      </w:r>
      <w:r>
        <w:rPr>
          <w:rStyle w:val="13"/>
          <w:color w:val="000000"/>
        </w:rPr>
        <w:softHyphen/>
        <w:t>лены слишком большие ожидания, отдаляется или уходит. И правильно делает, поскольку перенос какого-либо порядка из детства на отноше</w:t>
      </w:r>
      <w:r>
        <w:rPr>
          <w:rStyle w:val="13"/>
          <w:color w:val="000000"/>
        </w:rPr>
        <w:softHyphen/>
        <w:t>ния в паре означает несправедливость по отношению к другому.</w:t>
      </w:r>
    </w:p>
    <w:p w:rsidR="006306F2" w:rsidRDefault="004B7AF6">
      <w:pPr>
        <w:pStyle w:val="a6"/>
        <w:shd w:val="clear" w:color="auto" w:fill="auto"/>
        <w:spacing w:after="0" w:line="227" w:lineRule="exact"/>
        <w:ind w:left="20" w:right="20" w:firstLine="160"/>
        <w:jc w:val="both"/>
      </w:pPr>
      <w:r>
        <w:rPr>
          <w:rStyle w:val="13"/>
          <w:color w:val="000000"/>
        </w:rPr>
        <w:t>Если, например, муж говорит жене или жена говорит мужу: «Я не могу без тебя жить» или: «Если ты уйдешь, я покончу с собой», другому нуж</w:t>
      </w:r>
      <w:r>
        <w:rPr>
          <w:rStyle w:val="13"/>
          <w:color w:val="000000"/>
        </w:rPr>
        <w:softHyphen/>
        <w:t>но уходить. Ибо один предъявляет другому немыслимые требования, это невыносимо и недопустимо между равноправными взрослыми людьми. Если что-то подобное говорит своим родителям ребенок, то это уместно, потому что ребенок действительно не может жить без своих родителей.</w:t>
      </w:r>
    </w:p>
    <w:p w:rsidR="006306F2" w:rsidRDefault="004B7AF6">
      <w:pPr>
        <w:pStyle w:val="a6"/>
        <w:shd w:val="clear" w:color="auto" w:fill="auto"/>
        <w:spacing w:after="0" w:line="227" w:lineRule="exact"/>
        <w:ind w:left="20" w:right="20" w:firstLine="160"/>
        <w:jc w:val="both"/>
      </w:pPr>
      <w:r>
        <w:rPr>
          <w:rStyle w:val="13"/>
          <w:color w:val="000000"/>
        </w:rPr>
        <w:t>И наоборот, если муж или жена ведут себя так, будто один вправе вос</w:t>
      </w:r>
      <w:r>
        <w:rPr>
          <w:rStyle w:val="13"/>
          <w:color w:val="000000"/>
        </w:rPr>
        <w:softHyphen/>
        <w:t>питывать другого и будто он должен его перевоспитать, то он присваи</w:t>
      </w:r>
      <w:r>
        <w:rPr>
          <w:rStyle w:val="13"/>
          <w:color w:val="000000"/>
        </w:rPr>
        <w:softHyphen/>
        <w:t>вает себе по отношению к равному ему другому такие права, какими обладают родители по отношению к своим детям. В этом случае другой нередко стремится уйти от такого давления и ищет облегчения и ком</w:t>
      </w:r>
      <w:r>
        <w:rPr>
          <w:rStyle w:val="13"/>
          <w:color w:val="000000"/>
        </w:rPr>
        <w:softHyphen/>
        <w:t>пенсации вне партнерства.</w:t>
      </w:r>
    </w:p>
    <w:p w:rsidR="006306F2" w:rsidRDefault="004B7AF6">
      <w:pPr>
        <w:pStyle w:val="a6"/>
        <w:shd w:val="clear" w:color="auto" w:fill="auto"/>
        <w:spacing w:after="0" w:line="227" w:lineRule="exact"/>
        <w:ind w:left="20" w:right="20" w:firstLine="160"/>
        <w:jc w:val="both"/>
      </w:pPr>
      <w:r>
        <w:rPr>
          <w:rStyle w:val="13"/>
          <w:color w:val="000000"/>
        </w:rPr>
        <w:t>Таким образом, порядок любви в отношениях между мужем и женой требует, чтобы и муж, и жена признавали свое равенство. Любая по</w:t>
      </w:r>
      <w:r>
        <w:rPr>
          <w:rStyle w:val="13"/>
          <w:color w:val="000000"/>
        </w:rPr>
        <w:softHyphen/>
        <w:t>пытка вести себя по отношению к другому либо с позиции превосход</w:t>
      </w:r>
      <w:r>
        <w:rPr>
          <w:rStyle w:val="13"/>
          <w:color w:val="000000"/>
        </w:rPr>
        <w:softHyphen/>
        <w:t>ства (как родители), либо с позиции полной зависимости (как ребенок) ограничивает партнерские отношения и ставит их под угрозу.</w:t>
      </w:r>
    </w:p>
    <w:p w:rsidR="006306F2" w:rsidRDefault="004B7AF6">
      <w:pPr>
        <w:pStyle w:val="a6"/>
        <w:shd w:val="clear" w:color="auto" w:fill="auto"/>
        <w:spacing w:after="0" w:line="227" w:lineRule="exact"/>
        <w:ind w:left="20" w:right="20" w:firstLine="160"/>
        <w:jc w:val="both"/>
      </w:pPr>
      <w:r>
        <w:rPr>
          <w:rStyle w:val="13"/>
          <w:color w:val="000000"/>
        </w:rPr>
        <w:t>То же самое относится к балансу между «давать» и «брать». В отноше</w:t>
      </w:r>
      <w:r>
        <w:rPr>
          <w:rStyle w:val="13"/>
          <w:color w:val="000000"/>
        </w:rPr>
        <w:softHyphen/>
        <w:t>ниях ребенка с родителями родители дают, а дети берут, и любая попыт</w:t>
      </w:r>
      <w:r>
        <w:rPr>
          <w:rStyle w:val="13"/>
          <w:color w:val="000000"/>
        </w:rPr>
        <w:softHyphen/>
        <w:t>ка со стороны ребенка устранить существующую между ними разницу в плане «давать» и «брать» оканчивается неудачей. Поэтому дети всегда остаются в долгу перед родителями, и чем меньше им удается восстано</w:t>
      </w:r>
      <w:r>
        <w:rPr>
          <w:rStyle w:val="13"/>
          <w:color w:val="000000"/>
        </w:rPr>
        <w:softHyphen/>
        <w:t>вить равновесие, тем более глубокой остается их связь. Но поскольку они стремятся собственными поступками доказать свою состоятель</w:t>
      </w:r>
      <w:r>
        <w:rPr>
          <w:rStyle w:val="13"/>
          <w:color w:val="000000"/>
        </w:rPr>
        <w:softHyphen/>
        <w:t>ность и избавиться от бремени долга, тот же долг, что привязывает их к родителям, гонит их из дома.</w:t>
      </w:r>
    </w:p>
    <w:p w:rsidR="006306F2" w:rsidRDefault="004B7AF6">
      <w:pPr>
        <w:pStyle w:val="a6"/>
        <w:shd w:val="clear" w:color="auto" w:fill="auto"/>
        <w:spacing w:after="238" w:line="227" w:lineRule="exact"/>
        <w:ind w:left="20" w:right="20" w:firstLine="180"/>
        <w:jc w:val="both"/>
      </w:pPr>
      <w:r>
        <w:rPr>
          <w:rStyle w:val="13"/>
          <w:color w:val="000000"/>
        </w:rPr>
        <w:t>Поэтому, если муж дает жене или жена дает мужу так же, как родите</w:t>
      </w:r>
      <w:r>
        <w:rPr>
          <w:rStyle w:val="13"/>
          <w:color w:val="000000"/>
        </w:rPr>
        <w:softHyphen/>
        <w:t>ли дают детям, например, один дает другому возможность, уже будучи в браке, получить высшее образование, тогда тот, кто так много полу</w:t>
      </w:r>
      <w:r>
        <w:rPr>
          <w:rStyle w:val="13"/>
          <w:color w:val="000000"/>
        </w:rPr>
        <w:softHyphen/>
        <w:t>чил от другого, больше не может быть с ним на равных. Пусть он по- прежнему ему обязан, но, закончив учебу, он, как правило, покидает другого. Только если он в полной мере возместит все издержки и отпла</w:t>
      </w:r>
      <w:r>
        <w:rPr>
          <w:rStyle w:val="13"/>
          <w:color w:val="000000"/>
        </w:rPr>
        <w:softHyphen/>
        <w:t>тит своему партнеру за все усилия, он снова сможет стать ему равным и остаться с ним.</w:t>
      </w:r>
    </w:p>
    <w:p w:rsidR="006306F2" w:rsidRDefault="004B7AF6">
      <w:pPr>
        <w:pStyle w:val="410"/>
        <w:keepNext/>
        <w:keepLines/>
        <w:shd w:val="clear" w:color="auto" w:fill="auto"/>
        <w:spacing w:before="0" w:after="153" w:line="230" w:lineRule="exact"/>
      </w:pPr>
      <w:bookmarkStart w:id="116" w:name="bookmark115"/>
      <w:r>
        <w:rPr>
          <w:rStyle w:val="43"/>
          <w:b/>
          <w:bCs/>
          <w:i/>
          <w:iCs/>
          <w:color w:val="000000"/>
        </w:rPr>
        <w:t>Уравновешивание</w:t>
      </w:r>
      <w:bookmarkEnd w:id="116"/>
    </w:p>
    <w:p w:rsidR="006306F2" w:rsidRDefault="004B7AF6">
      <w:pPr>
        <w:pStyle w:val="a6"/>
        <w:shd w:val="clear" w:color="auto" w:fill="auto"/>
        <w:spacing w:after="0" w:line="227" w:lineRule="exact"/>
        <w:ind w:left="20" w:right="20" w:firstLine="180"/>
        <w:jc w:val="both"/>
      </w:pPr>
      <w:r>
        <w:rPr>
          <w:rStyle w:val="13"/>
          <w:color w:val="000000"/>
        </w:rPr>
        <w:t>Несмотря на разницу в том, что они могут друг другу дать и другу дру</w:t>
      </w:r>
      <w:r>
        <w:rPr>
          <w:rStyle w:val="13"/>
          <w:color w:val="000000"/>
        </w:rPr>
        <w:softHyphen/>
        <w:t>га взять, на уровне пола мужчина и женщина равны, и обмен любовью им, как мужчине и женщине, удается и не иссякает, если их «давать» и «брать» уравновешивается и взаимно дополняется и в других областях. Как в хорошем, так и в плохом.</w:t>
      </w:r>
    </w:p>
    <w:p w:rsidR="006306F2" w:rsidRDefault="004B7AF6">
      <w:pPr>
        <w:pStyle w:val="a6"/>
        <w:shd w:val="clear" w:color="auto" w:fill="auto"/>
        <w:spacing w:after="0" w:line="227" w:lineRule="exact"/>
        <w:ind w:left="20" w:right="20" w:firstLine="180"/>
        <w:jc w:val="both"/>
      </w:pPr>
      <w:r>
        <w:rPr>
          <w:rStyle w:val="13"/>
          <w:color w:val="000000"/>
        </w:rPr>
        <w:t>Поэтому, если один делает другому что-то хорошее, то потребность в уравновешивании не дает другому покоя, пока он тоже не сделает своему партнеру что-то хорошее. Но, поскольку он его любит, из пре</w:t>
      </w:r>
      <w:r>
        <w:rPr>
          <w:rStyle w:val="13"/>
          <w:color w:val="000000"/>
        </w:rPr>
        <w:softHyphen/>
        <w:t>досторожности он дает другому несколько больше хорошего, чем того требует уравновешивание. Так обмен хорошим возрастает, но происхо</w:t>
      </w:r>
      <w:r>
        <w:rPr>
          <w:rStyle w:val="13"/>
          <w:color w:val="000000"/>
        </w:rPr>
        <w:softHyphen/>
        <w:t>дит это только в том случае, если периодически снова устанавливается равновесие и начинается новый круг обмена.</w:t>
      </w:r>
    </w:p>
    <w:p w:rsidR="006306F2" w:rsidRDefault="004B7AF6">
      <w:pPr>
        <w:pStyle w:val="a6"/>
        <w:shd w:val="clear" w:color="auto" w:fill="auto"/>
        <w:spacing w:after="0" w:line="227" w:lineRule="exact"/>
        <w:ind w:left="20" w:right="20" w:firstLine="180"/>
        <w:jc w:val="both"/>
      </w:pPr>
      <w:r>
        <w:rPr>
          <w:rStyle w:val="13"/>
          <w:color w:val="000000"/>
        </w:rPr>
        <w:t>Если равновесие не восстанавливается, то обмен прекращается, по</w:t>
      </w:r>
      <w:r>
        <w:rPr>
          <w:rStyle w:val="13"/>
          <w:color w:val="000000"/>
        </w:rPr>
        <w:softHyphen/>
        <w:t>скольку у партнера вскоре пропадает желание давать тому, кто берет, не давая в ответ; а другой не хочет больше брать у того, кто дает, не беря. Обмен прекращается и в том случае, если один партнер дает дру</w:t>
      </w:r>
      <w:r>
        <w:rPr>
          <w:rStyle w:val="13"/>
          <w:color w:val="000000"/>
        </w:rPr>
        <w:softHyphen/>
        <w:t>гому больше, чем тот может или хочет возместить, или если один хочет больше, чем другой может или хочет ему дать. Поэтому мера дающе</w:t>
      </w:r>
      <w:r>
        <w:rPr>
          <w:rStyle w:val="13"/>
          <w:color w:val="000000"/>
        </w:rPr>
        <w:softHyphen/>
        <w:t>го должна соизмеряться с мерой берущего, а мера берущего — с мерой дающего. Но это означает также, что обмену с самого начала положен ограничивающий его предел.</w:t>
      </w:r>
    </w:p>
    <w:p w:rsidR="006306F2" w:rsidRDefault="004B7AF6">
      <w:pPr>
        <w:pStyle w:val="a6"/>
        <w:shd w:val="clear" w:color="auto" w:fill="auto"/>
        <w:spacing w:after="0" w:line="227" w:lineRule="exact"/>
        <w:ind w:left="20" w:right="20" w:firstLine="180"/>
        <w:jc w:val="both"/>
      </w:pPr>
      <w:r>
        <w:rPr>
          <w:rStyle w:val="13"/>
          <w:color w:val="000000"/>
        </w:rPr>
        <w:t>Но чтобы отношения в паре сложились, нам нужен и обмен в плохом. Если один делает другому что-то, что причиняет ему боль или его оби</w:t>
      </w:r>
      <w:r>
        <w:rPr>
          <w:rStyle w:val="13"/>
          <w:color w:val="000000"/>
        </w:rPr>
        <w:softHyphen/>
        <w:t>жает, то жертва должна тоже сделать виновному что-то, что причинит ему такую же боль или будет для него столь же тяжело.</w:t>
      </w:r>
    </w:p>
    <w:p w:rsidR="006306F2" w:rsidRDefault="004B7AF6">
      <w:pPr>
        <w:pStyle w:val="a6"/>
        <w:shd w:val="clear" w:color="auto" w:fill="auto"/>
        <w:spacing w:after="0" w:line="227" w:lineRule="exact"/>
        <w:ind w:left="20" w:right="20" w:firstLine="180"/>
        <w:jc w:val="both"/>
      </w:pPr>
      <w:r>
        <w:rPr>
          <w:rStyle w:val="13"/>
          <w:color w:val="000000"/>
        </w:rPr>
        <w:t>Но если жертва слишком добра, чтобы тоже быть злой, то равнове</w:t>
      </w:r>
      <w:r>
        <w:rPr>
          <w:rStyle w:val="13"/>
          <w:color w:val="000000"/>
        </w:rPr>
        <w:softHyphen/>
        <w:t>сие не восстанавливается и отношения оказываются под угрозой. Если, к примеру, один из партнеров изменил другому, а другой упорствует в своей невиновности, то первый уже не может стать ему равным. Если же второй восстановит равновесие в плохом, то отношения могут возобновиться. Но если жертва любит виновника, она может не при</w:t>
      </w:r>
      <w:r>
        <w:rPr>
          <w:rStyle w:val="13"/>
          <w:color w:val="000000"/>
        </w:rPr>
        <w:softHyphen/>
        <w:t>чинять ему столько же зла, ибо тогда они больше не будут ничем друг</w:t>
      </w:r>
      <w:r>
        <w:rPr>
          <w:rStyle w:val="13"/>
          <w:color w:val="000000"/>
        </w:rPr>
        <w:br w:type="page"/>
        <w:t>другу обязаны. Также жертва не должна в сознании собственной не</w:t>
      </w:r>
      <w:r>
        <w:rPr>
          <w:rStyle w:val="13"/>
          <w:color w:val="000000"/>
        </w:rPr>
        <w:softHyphen/>
        <w:t>виновности причинять другому больше зла, чем тот причинил ей, по</w:t>
      </w:r>
      <w:r>
        <w:rPr>
          <w:rStyle w:val="13"/>
          <w:color w:val="000000"/>
        </w:rPr>
        <w:softHyphen/>
        <w:t>тому что тогда она даст другому право разозлиться снова. Нет, жертва должна причинить виновнику несколько меньше зла. Тогда она воздает должное как справедливости, так и любви, и тогда снова может быть возобновлен и продолжен обмен в хорошем.</w:t>
      </w:r>
    </w:p>
    <w:p w:rsidR="006306F2" w:rsidRDefault="004B7AF6">
      <w:pPr>
        <w:pStyle w:val="110"/>
        <w:framePr w:h="260" w:wrap="around" w:hAnchor="margin" w:x="-374" w:y="23"/>
        <w:shd w:val="clear" w:color="auto" w:fill="auto"/>
        <w:spacing w:line="260" w:lineRule="exact"/>
      </w:pPr>
      <w:r>
        <w:rPr>
          <w:rStyle w:val="11Exact"/>
          <w:color w:val="000000"/>
        </w:rPr>
        <w:t>■</w:t>
      </w:r>
    </w:p>
    <w:p w:rsidR="006306F2" w:rsidRDefault="004B7AF6">
      <w:pPr>
        <w:pStyle w:val="a6"/>
        <w:shd w:val="clear" w:color="auto" w:fill="auto"/>
        <w:spacing w:after="298" w:line="227" w:lineRule="exact"/>
        <w:ind w:left="20" w:right="20" w:firstLine="180"/>
        <w:jc w:val="both"/>
      </w:pPr>
      <w:r>
        <w:rPr>
          <w:rStyle w:val="13"/>
          <w:color w:val="000000"/>
        </w:rPr>
        <w:t>Если жертва и виновник каждый раз причиняют друг другу больше зла, то они обходятся со злом так, будто это добро, и обмен в плохом нарастает. Такой обмен тоже привязывает партнеров друг к другу, но к их несчастью. Кстати, по тому, какого рода происходит обмен — скорее в плохом или скорее в хорошем, — и насколько высок оборот в добре и зле, можно определить качество отношений в паре. Таким образом я указал на то, как можно восстановить партнерские отношения и сде</w:t>
      </w:r>
      <w:r>
        <w:rPr>
          <w:rStyle w:val="13"/>
          <w:color w:val="000000"/>
        </w:rPr>
        <w:softHyphen/>
        <w:t>лать их счастливыми: от обмена в плохом снова перейти к обмену в хо</w:t>
      </w:r>
      <w:r>
        <w:rPr>
          <w:rStyle w:val="13"/>
          <w:color w:val="000000"/>
        </w:rPr>
        <w:softHyphen/>
        <w:t>рошем и с любовью его наращивать.</w:t>
      </w:r>
    </w:p>
    <w:p w:rsidR="006306F2" w:rsidRDefault="004B7AF6">
      <w:pPr>
        <w:pStyle w:val="410"/>
        <w:keepNext/>
        <w:keepLines/>
        <w:shd w:val="clear" w:color="auto" w:fill="auto"/>
        <w:spacing w:before="0" w:after="206" w:line="230" w:lineRule="exact"/>
        <w:ind w:right="180"/>
      </w:pPr>
      <w:bookmarkStart w:id="117" w:name="bookmark116"/>
      <w:r>
        <w:rPr>
          <w:rStyle w:val="43"/>
          <w:b/>
          <w:bCs/>
          <w:i/>
          <w:iCs/>
          <w:color w:val="000000"/>
        </w:rPr>
        <w:t>Взаимопонимание</w:t>
      </w:r>
      <w:bookmarkEnd w:id="117"/>
    </w:p>
    <w:p w:rsidR="006306F2" w:rsidRDefault="004B7AF6">
      <w:pPr>
        <w:pStyle w:val="a6"/>
        <w:shd w:val="clear" w:color="auto" w:fill="auto"/>
        <w:spacing w:after="298" w:line="227" w:lineRule="exact"/>
        <w:ind w:left="20" w:right="20" w:firstLine="180"/>
        <w:jc w:val="both"/>
      </w:pPr>
      <w:r>
        <w:rPr>
          <w:rStyle w:val="13"/>
          <w:color w:val="000000"/>
        </w:rPr>
        <w:t>Мужу и жене по их родительским семьям знакомы разные модели или образцы отношений в паре, как в хорошем, так и в плохом. Поэто</w:t>
      </w:r>
      <w:r>
        <w:rPr>
          <w:rStyle w:val="13"/>
          <w:color w:val="000000"/>
        </w:rPr>
        <w:softHyphen/>
        <w:t>му для того чтобы отношения сложились удачно, супругам нужно про</w:t>
      </w:r>
      <w:r>
        <w:rPr>
          <w:rStyle w:val="13"/>
          <w:color w:val="000000"/>
        </w:rPr>
        <w:softHyphen/>
        <w:t>верять заданные родителями модели, при необходимости отходить от старых и находить для себя новые. Но этому часто препятствует чувство вины или невиновности, так как, перенимая заданные, пусть даже пло</w:t>
      </w:r>
      <w:r>
        <w:rPr>
          <w:rStyle w:val="13"/>
          <w:color w:val="000000"/>
        </w:rPr>
        <w:softHyphen/>
        <w:t>хие образцы, они чувствуют себя невиновными. А отказываясь от пло</w:t>
      </w:r>
      <w:r>
        <w:rPr>
          <w:rStyle w:val="13"/>
          <w:color w:val="000000"/>
        </w:rPr>
        <w:softHyphen/>
        <w:t>хих моделей, даже если новые лучше, они испытывают чувство вины. Добро и счастье в партнерских отношениях можно приобрести только ценой этой вины.</w:t>
      </w:r>
    </w:p>
    <w:p w:rsidR="006306F2" w:rsidRDefault="004B7AF6">
      <w:pPr>
        <w:pStyle w:val="410"/>
        <w:keepNext/>
        <w:keepLines/>
        <w:shd w:val="clear" w:color="auto" w:fill="auto"/>
        <w:spacing w:before="0" w:after="206" w:line="230" w:lineRule="exact"/>
      </w:pPr>
      <w:bookmarkStart w:id="118" w:name="bookmark117"/>
      <w:r>
        <w:rPr>
          <w:rStyle w:val="43"/>
          <w:b/>
          <w:bCs/>
          <w:i/>
          <w:iCs/>
          <w:color w:val="000000"/>
        </w:rPr>
        <w:t>Переплетения</w:t>
      </w:r>
      <w:bookmarkEnd w:id="118"/>
    </w:p>
    <w:p w:rsidR="006306F2" w:rsidRDefault="004B7AF6">
      <w:pPr>
        <w:pStyle w:val="a6"/>
        <w:shd w:val="clear" w:color="auto" w:fill="auto"/>
        <w:spacing w:after="0" w:line="227" w:lineRule="exact"/>
        <w:ind w:left="20" w:right="20" w:firstLine="180"/>
        <w:jc w:val="both"/>
      </w:pPr>
      <w:r>
        <w:rPr>
          <w:rStyle w:val="13"/>
          <w:color w:val="000000"/>
        </w:rPr>
        <w:t>Возможно, самые худшие последствия для отношений в паре имеет переплетение с собственным родом, и прежде всего в том случае, если один партнер или оба, сами того не замечая, оказываются призваны, замещая кого-то, разрешать прошлые конфликты своего рода.</w:t>
      </w:r>
    </w:p>
    <w:p w:rsidR="006306F2" w:rsidRDefault="004B7AF6">
      <w:pPr>
        <w:pStyle w:val="a6"/>
        <w:shd w:val="clear" w:color="auto" w:fill="auto"/>
        <w:spacing w:after="0" w:line="227" w:lineRule="exact"/>
        <w:ind w:left="20" w:right="20" w:firstLine="180"/>
        <w:jc w:val="both"/>
      </w:pPr>
      <w:r>
        <w:rPr>
          <w:rStyle w:val="13"/>
          <w:color w:val="000000"/>
        </w:rPr>
        <w:t>Приведу пример. Между мужем и женой существует очень глубокая связь, и, тем не менее, между ними постоянно возникают конфликты, причин которых они не понимают. Однажды, когда жена яростно на</w:t>
      </w:r>
      <w:r>
        <w:rPr>
          <w:rStyle w:val="13"/>
          <w:color w:val="000000"/>
        </w:rPr>
        <w:softHyphen/>
        <w:t>падала на мужа, терапевт заметил, что ее лицо стало меняться, пока не стало похожим на лицо старухи. И тут она начала упрекать мужа в таких вещах, которые не могли иметь к нему никакого отношения. Терапевт спросил ее: «Кто эта старая женщина?» Тогда она вспомнила, что ее</w:t>
      </w:r>
      <w:r>
        <w:rPr>
          <w:rStyle w:val="13"/>
          <w:color w:val="000000"/>
        </w:rPr>
        <w:br w:type="page"/>
        <w:t>бабушку, которая была трактирщицей, дед нередко таскал за волосы по залу, причем перед всеми гостями. И ей стало ясно, что та злость, кото</w:t>
      </w:r>
      <w:r>
        <w:rPr>
          <w:rStyle w:val="13"/>
          <w:color w:val="000000"/>
        </w:rPr>
        <w:softHyphen/>
        <w:t>рую она испытывала по отношению к мужу, была подавленной в свое время злостью бабушки на деда.</w:t>
      </w:r>
    </w:p>
    <w:p w:rsidR="006306F2" w:rsidRDefault="004B7AF6">
      <w:pPr>
        <w:pStyle w:val="a6"/>
        <w:shd w:val="clear" w:color="auto" w:fill="auto"/>
        <w:spacing w:after="238" w:line="227" w:lineRule="exact"/>
        <w:ind w:left="20" w:right="20" w:firstLine="180"/>
        <w:jc w:val="both"/>
      </w:pPr>
      <w:r>
        <w:rPr>
          <w:rStyle w:val="13"/>
          <w:color w:val="000000"/>
        </w:rPr>
        <w:t>Многие необъяснимые кризисы берут начало в такого рода смеще</w:t>
      </w:r>
      <w:r>
        <w:rPr>
          <w:rStyle w:val="13"/>
          <w:color w:val="000000"/>
        </w:rPr>
        <w:softHyphen/>
        <w:t>ниях. Этот процесс протекает неосознанно, и поскольку, если нам не удается его распознать, мы оказываемся его заложниками, он внушает нам страх. Если же мы знаем о подобных переплетениях, мы становим</w:t>
      </w:r>
      <w:r>
        <w:rPr>
          <w:rStyle w:val="13"/>
          <w:color w:val="000000"/>
        </w:rPr>
        <w:softHyphen/>
        <w:t>ся осторожнее, когда испытываем искушение сделать другому что-то плохое без всякого повода с его стороны.</w:t>
      </w:r>
    </w:p>
    <w:p w:rsidR="006306F2" w:rsidRDefault="004B7AF6">
      <w:pPr>
        <w:pStyle w:val="410"/>
        <w:keepNext/>
        <w:keepLines/>
        <w:shd w:val="clear" w:color="auto" w:fill="auto"/>
        <w:spacing w:before="0" w:after="150" w:line="230" w:lineRule="exact"/>
      </w:pPr>
      <w:bookmarkStart w:id="119" w:name="bookmark118"/>
      <w:r>
        <w:rPr>
          <w:rStyle w:val="43"/>
          <w:b/>
          <w:bCs/>
          <w:i/>
          <w:iCs/>
          <w:color w:val="000000"/>
        </w:rPr>
        <w:t>Постоянство</w:t>
      </w:r>
      <w:bookmarkEnd w:id="119"/>
    </w:p>
    <w:p w:rsidR="006306F2" w:rsidRDefault="004B7AF6">
      <w:pPr>
        <w:pStyle w:val="a6"/>
        <w:shd w:val="clear" w:color="auto" w:fill="auto"/>
        <w:spacing w:after="238" w:line="227" w:lineRule="exact"/>
        <w:ind w:left="20" w:right="20" w:firstLine="180"/>
        <w:jc w:val="both"/>
      </w:pPr>
      <w:r>
        <w:rPr>
          <w:rStyle w:val="13"/>
          <w:color w:val="000000"/>
        </w:rPr>
        <w:t>Некоторые пары не осознают всей глубины своей связи и рассматри</w:t>
      </w:r>
      <w:r>
        <w:rPr>
          <w:rStyle w:val="13"/>
          <w:color w:val="000000"/>
        </w:rPr>
        <w:softHyphen/>
        <w:t>вают свое партнерство как некое соглашение, цели которого устанавли</w:t>
      </w:r>
      <w:r>
        <w:rPr>
          <w:rStyle w:val="13"/>
          <w:color w:val="000000"/>
        </w:rPr>
        <w:softHyphen/>
        <w:t>ваются произвольно, а продолжительность или порядок которого они могут определять, менять или отменять в зависимости от собственного настроения или самочувствия. Тем самым они отдают свои отношения на откуп легкомыслию и произволу. А то, что здесь господствует по</w:t>
      </w:r>
      <w:r>
        <w:rPr>
          <w:rStyle w:val="13"/>
          <w:color w:val="000000"/>
        </w:rPr>
        <w:softHyphen/>
        <w:t>рядок, которому они обязаны подчиняться, они начинают понимать, возможно, слишком поздно. Например, если один из партнеров с лег</w:t>
      </w:r>
      <w:r>
        <w:rPr>
          <w:rStyle w:val="13"/>
          <w:color w:val="000000"/>
        </w:rPr>
        <w:softHyphen/>
        <w:t>костью и без оглядки расторгает отношения, иногда умирает или со</w:t>
      </w:r>
      <w:r>
        <w:rPr>
          <w:rStyle w:val="13"/>
          <w:color w:val="000000"/>
        </w:rPr>
        <w:softHyphen/>
        <w:t>вершает самоубийство родившийся в этом союзе ребенок, как будто он вынужден искупать тяжелую несправедливость. В действительности, цели партнерства нам заданы, и, если мы хотим их достичь, они требу</w:t>
      </w:r>
      <w:r>
        <w:rPr>
          <w:rStyle w:val="13"/>
          <w:color w:val="000000"/>
        </w:rPr>
        <w:softHyphen/>
        <w:t>ют постоянства и жертв.</w:t>
      </w:r>
    </w:p>
    <w:p w:rsidR="006306F2" w:rsidRDefault="004B7AF6">
      <w:pPr>
        <w:pStyle w:val="410"/>
        <w:keepNext/>
        <w:keepLines/>
        <w:shd w:val="clear" w:color="auto" w:fill="auto"/>
        <w:spacing w:before="0" w:after="153" w:line="230" w:lineRule="exact"/>
      </w:pPr>
      <w:bookmarkStart w:id="120" w:name="bookmark119"/>
      <w:r>
        <w:rPr>
          <w:rStyle w:val="43"/>
          <w:b/>
          <w:bCs/>
          <w:i/>
          <w:iCs/>
          <w:color w:val="000000"/>
        </w:rPr>
        <w:t>Умирание</w:t>
      </w:r>
      <w:bookmarkEnd w:id="120"/>
    </w:p>
    <w:p w:rsidR="006306F2" w:rsidRDefault="004B7AF6">
      <w:pPr>
        <w:pStyle w:val="a6"/>
        <w:shd w:val="clear" w:color="auto" w:fill="auto"/>
        <w:spacing w:after="0" w:line="227" w:lineRule="exact"/>
        <w:ind w:left="20" w:right="20" w:firstLine="180"/>
        <w:jc w:val="both"/>
      </w:pPr>
      <w:r>
        <w:rPr>
          <w:rStyle w:val="13"/>
          <w:color w:val="000000"/>
        </w:rPr>
        <w:t>Когда мужчина берет женщину в жены, благодаря ей он становится мужчиной. Но в то же время она отнимает у него мужественность и ста</w:t>
      </w:r>
      <w:r>
        <w:rPr>
          <w:rStyle w:val="13"/>
          <w:color w:val="000000"/>
        </w:rPr>
        <w:softHyphen/>
        <w:t>вит ее под вопрос. Таким образом, в браке мужчина становится и менее мужчиной тоже. И когда женщина берет мужчину в мужья, благодаря ему она становится женщиной. Но в то же время он отнимает у нее жен</w:t>
      </w:r>
      <w:r>
        <w:rPr>
          <w:rStyle w:val="13"/>
          <w:color w:val="000000"/>
        </w:rPr>
        <w:softHyphen/>
        <w:t>ственность и ставит ее под вопрос, таким образом, в браке женщина ста</w:t>
      </w:r>
      <w:r>
        <w:rPr>
          <w:rStyle w:val="13"/>
          <w:color w:val="000000"/>
        </w:rPr>
        <w:softHyphen/>
        <w:t>новится и меньше женщиной тоже. Поэтому мужу, для того чтобы отно</w:t>
      </w:r>
      <w:r>
        <w:rPr>
          <w:rStyle w:val="13"/>
          <w:color w:val="000000"/>
        </w:rPr>
        <w:softHyphen/>
        <w:t>шения сохраняли свою напряженность, нужно обновлять свое мужское начало среди мужчин, а женщине — свое женское среди с женщин.</w:t>
      </w:r>
    </w:p>
    <w:p w:rsidR="006306F2" w:rsidRDefault="004B7AF6">
      <w:pPr>
        <w:pStyle w:val="a6"/>
        <w:shd w:val="clear" w:color="auto" w:fill="auto"/>
        <w:spacing w:after="0" w:line="227" w:lineRule="exact"/>
        <w:ind w:left="20" w:right="20" w:firstLine="180"/>
        <w:jc w:val="both"/>
      </w:pPr>
      <w:r>
        <w:rPr>
          <w:rStyle w:val="13"/>
          <w:color w:val="000000"/>
        </w:rPr>
        <w:t>И все же в отношениях с женой муж теряет свою идентичность как мужчина, а жена в отношениях с мужем — свою идентичность как жен</w:t>
      </w:r>
      <w:r>
        <w:rPr>
          <w:rStyle w:val="13"/>
          <w:color w:val="000000"/>
        </w:rPr>
        <w:softHyphen/>
        <w:t>щина. Дело в том, что мужчина и женщина отличаются друг от друга во всех отношениях. Какое уж тут «маленькое различие»! Мужчина и женщина отличаются практически во всем. Но, несмотря на всю раз</w:t>
      </w:r>
      <w:r>
        <w:rPr>
          <w:rStyle w:val="13"/>
          <w:color w:val="000000"/>
        </w:rPr>
        <w:softHyphen/>
        <w:t>ницу, и мужской, и женский способы видеть мир, чувствовать, реаги</w:t>
      </w:r>
      <w:r>
        <w:rPr>
          <w:rStyle w:val="13"/>
          <w:color w:val="000000"/>
        </w:rPr>
        <w:softHyphen/>
        <w:t>ровать — оба являются полноценными способами человеческой реали</w:t>
      </w:r>
      <w:r>
        <w:rPr>
          <w:rStyle w:val="13"/>
          <w:color w:val="000000"/>
        </w:rPr>
        <w:softHyphen/>
        <w:t>зации. Оба — и муж, и жена — должны это признавать. Но тем самым жена лишает мужа его уверенности в себе как в мужчине, а муж лишает жену ее уверенности в себе как женщине. Таким образом, в течение от</w:t>
      </w:r>
      <w:r>
        <w:rPr>
          <w:rStyle w:val="13"/>
          <w:color w:val="000000"/>
        </w:rPr>
        <w:softHyphen/>
        <w:t>ношений им приходится снова терять свою идентичность как мужчины и женщины, которую они приобрели благодаря другим. Поэтому свои отношения муж и жена переживают еще и как умирание. Хотя вступаем мы в них с представлением о том, что они станут самой большой нашей реализацией. Но в действительности отношения — это еще и процесс умирания. Каждый конфликт в браке — часть такого прощания и уми</w:t>
      </w:r>
      <w:r>
        <w:rPr>
          <w:rStyle w:val="13"/>
          <w:color w:val="000000"/>
        </w:rPr>
        <w:softHyphen/>
        <w:t>рания. Чем дольше длятся отношения, тем ближе муж и жена подходят к этому последнему отказу. Тогда они достигают другого, более высо</w:t>
      </w:r>
      <w:r>
        <w:rPr>
          <w:rStyle w:val="13"/>
          <w:color w:val="000000"/>
        </w:rPr>
        <w:softHyphen/>
        <w:t>кого уровня. Ведь разделение на мужчину и женщину толкает к еди</w:t>
      </w:r>
      <w:r>
        <w:rPr>
          <w:rStyle w:val="13"/>
          <w:color w:val="000000"/>
        </w:rPr>
        <w:softHyphen/>
        <w:t>нению. Однако слияние полов позволяет достичь лишь временного, непродолжительного единения, поэтому уничтожение противополож</w:t>
      </w:r>
      <w:r>
        <w:rPr>
          <w:rStyle w:val="13"/>
          <w:color w:val="000000"/>
        </w:rPr>
        <w:softHyphen/>
        <w:t>ностей удается по ту сторону такого слияния. Слияние остается лишь символом этого. Подлинное единство достигается в смерти. Тогда мы возвращаемся обратно на ту основу, которой не знаем.</w:t>
      </w:r>
    </w:p>
    <w:p w:rsidR="006306F2" w:rsidRDefault="004B7AF6">
      <w:pPr>
        <w:pStyle w:val="a6"/>
        <w:shd w:val="clear" w:color="auto" w:fill="auto"/>
        <w:spacing w:after="238" w:line="227" w:lineRule="exact"/>
        <w:ind w:left="40" w:right="20" w:firstLine="160"/>
        <w:jc w:val="both"/>
      </w:pPr>
      <w:r>
        <w:rPr>
          <w:rStyle w:val="13"/>
          <w:color w:val="000000"/>
        </w:rPr>
        <w:t>Конечно, это всего лишь одна из возможных точек зрения, но она придает отношениям ту глубину и серьезность, которых они достойны. Ибо преодоление противоположностей, которое обещает нам слияние, реализует лишь этот последний отказ.</w:t>
      </w:r>
    </w:p>
    <w:p w:rsidR="006306F2" w:rsidRDefault="004B7AF6">
      <w:pPr>
        <w:pStyle w:val="410"/>
        <w:keepNext/>
        <w:keepLines/>
        <w:shd w:val="clear" w:color="auto" w:fill="auto"/>
        <w:spacing w:before="0" w:after="266" w:line="230" w:lineRule="exact"/>
        <w:ind w:right="20"/>
      </w:pPr>
      <w:bookmarkStart w:id="121" w:name="bookmark120"/>
      <w:r>
        <w:rPr>
          <w:rStyle w:val="43"/>
          <w:b/>
          <w:bCs/>
          <w:i/>
          <w:iCs/>
          <w:color w:val="000000"/>
        </w:rPr>
        <w:t>Несущее целое</w:t>
      </w:r>
      <w:bookmarkEnd w:id="121"/>
    </w:p>
    <w:p w:rsidR="006306F2" w:rsidRDefault="004B7AF6">
      <w:pPr>
        <w:pStyle w:val="a6"/>
        <w:shd w:val="clear" w:color="auto" w:fill="auto"/>
        <w:spacing w:after="0" w:line="227" w:lineRule="exact"/>
        <w:ind w:left="40" w:right="20" w:firstLine="160"/>
        <w:jc w:val="both"/>
      </w:pPr>
      <w:r>
        <w:rPr>
          <w:rStyle w:val="13"/>
          <w:color w:val="000000"/>
        </w:rPr>
        <w:t>Порядки любви, которые сопровождали нас в предыдущих отноше</w:t>
      </w:r>
      <w:r>
        <w:rPr>
          <w:rStyle w:val="13"/>
          <w:color w:val="000000"/>
        </w:rPr>
        <w:softHyphen/>
        <w:t>ниях, оказывают влияние и на наше отношение к жизни и миру в целом, а также на наше отношение к тайне, которую мы за ним чувствуем.</w:t>
      </w:r>
    </w:p>
    <w:p w:rsidR="006306F2" w:rsidRDefault="004B7AF6">
      <w:pPr>
        <w:pStyle w:val="a6"/>
        <w:shd w:val="clear" w:color="auto" w:fill="auto"/>
        <w:spacing w:after="0" w:line="227" w:lineRule="exact"/>
        <w:ind w:left="40" w:right="20" w:firstLine="160"/>
        <w:jc w:val="both"/>
      </w:pPr>
      <w:r>
        <w:rPr>
          <w:rStyle w:val="13"/>
          <w:color w:val="000000"/>
        </w:rPr>
        <w:t>Поэтому мы можем относиться к таинственному Целому, как дети относятся к своим родителям. Тогда мы ищем Бога-Отца и Великую Мать, верим как дети, надеемся как дети, как дети доверяем и любим. А еще мы как дети его боимся, и может быть, как дети боимся знать.</w:t>
      </w:r>
    </w:p>
    <w:p w:rsidR="006306F2" w:rsidRDefault="004B7AF6">
      <w:pPr>
        <w:pStyle w:val="a6"/>
        <w:shd w:val="clear" w:color="auto" w:fill="auto"/>
        <w:spacing w:after="0" w:line="227" w:lineRule="exact"/>
        <w:ind w:left="40" w:right="20" w:firstLine="160"/>
        <w:jc w:val="both"/>
      </w:pPr>
      <w:r>
        <w:rPr>
          <w:rStyle w:val="13"/>
          <w:color w:val="000000"/>
        </w:rPr>
        <w:t>Или мы относимся к таинственному Целому как к своим предкам или родне, считаем себя его кровными родственниками в сообществе святых, но, так же как и в роду, мы чувствуем себя отверженными или избранными согласно некоему неумолимому закону, приговора кото</w:t>
      </w:r>
      <w:r>
        <w:rPr>
          <w:rStyle w:val="13"/>
          <w:color w:val="000000"/>
        </w:rPr>
        <w:softHyphen/>
        <w:t>рого мы не понимаем и на который мы не можем повлиять.</w:t>
      </w:r>
    </w:p>
    <w:p w:rsidR="006306F2" w:rsidRDefault="004B7AF6">
      <w:pPr>
        <w:pStyle w:val="a6"/>
        <w:shd w:val="clear" w:color="auto" w:fill="auto"/>
        <w:spacing w:after="0" w:line="227" w:lineRule="exact"/>
        <w:ind w:left="40" w:right="20" w:firstLine="160"/>
        <w:jc w:val="both"/>
        <w:sectPr w:rsidR="006306F2">
          <w:footerReference w:type="even" r:id="rId41"/>
          <w:footerReference w:type="default" r:id="rId42"/>
          <w:footerReference w:type="first" r:id="rId43"/>
          <w:pgSz w:w="11909" w:h="16838"/>
          <w:pgMar w:top="2462" w:right="2318" w:bottom="3168" w:left="2318" w:header="0" w:footer="3" w:gutter="990"/>
          <w:cols w:space="720"/>
          <w:noEndnote/>
          <w:titlePg/>
          <w:rtlGutter/>
          <w:docGrid w:linePitch="360"/>
        </w:sectPr>
      </w:pPr>
      <w:r>
        <w:rPr>
          <w:rStyle w:val="13"/>
          <w:color w:val="000000"/>
        </w:rPr>
        <w:t>Или мы относимся к таинственному Целому как к равному нам чле</w:t>
      </w:r>
      <w:r>
        <w:rPr>
          <w:rStyle w:val="13"/>
          <w:color w:val="000000"/>
        </w:rPr>
        <w:softHyphen/>
        <w:t>ну некой группы, становимся его сотрудниками и представителями, вступаем с ним в торговлю и сделки, заключаем с ним союз и путем договора регулируем права и обязанности, «давать» и «брать», потери и прибыль.</w:t>
      </w:r>
    </w:p>
    <w:p w:rsidR="006306F2" w:rsidRDefault="004B7AF6">
      <w:pPr>
        <w:pStyle w:val="a6"/>
        <w:shd w:val="clear" w:color="auto" w:fill="auto"/>
        <w:spacing w:after="0" w:line="227" w:lineRule="exact"/>
        <w:ind w:right="20" w:firstLine="180"/>
        <w:jc w:val="both"/>
      </w:pPr>
      <w:r>
        <w:rPr>
          <w:rStyle w:val="13"/>
          <w:color w:val="000000"/>
        </w:rPr>
        <w:t>Или мы относимся к таинственному Целому так, будто мы с ним — пара, где есть любимый и любимая, жених и невеста.</w:t>
      </w:r>
    </w:p>
    <w:p w:rsidR="006306F2" w:rsidRDefault="004B7AF6">
      <w:pPr>
        <w:pStyle w:val="a6"/>
        <w:shd w:val="clear" w:color="auto" w:fill="auto"/>
        <w:spacing w:after="0" w:line="227" w:lineRule="exact"/>
        <w:ind w:right="20" w:firstLine="180"/>
        <w:jc w:val="both"/>
      </w:pPr>
      <w:r>
        <w:rPr>
          <w:rStyle w:val="13"/>
          <w:color w:val="000000"/>
        </w:rPr>
        <w:t>Или мы относимся к таинственному Целому, как родители относятся к своему ребенку. Мы говорим ему, что он сделал неправильно и что ему нужно было сделать лучше, мы ставим под сомнение его творение, и если этот мир, такой, как есть, нас не устраивает, мы хотим спастись из него сами и спасти других.</w:t>
      </w:r>
    </w:p>
    <w:p w:rsidR="006306F2" w:rsidRDefault="004B7AF6">
      <w:pPr>
        <w:pStyle w:val="a6"/>
        <w:shd w:val="clear" w:color="auto" w:fill="auto"/>
        <w:spacing w:after="0" w:line="227" w:lineRule="exact"/>
        <w:ind w:right="20" w:firstLine="180"/>
        <w:jc w:val="both"/>
        <w:sectPr w:rsidR="006306F2">
          <w:footerReference w:type="even" r:id="rId44"/>
          <w:footerReference w:type="default" r:id="rId45"/>
          <w:footerReference w:type="first" r:id="rId46"/>
          <w:pgSz w:w="11909" w:h="16838"/>
          <w:pgMar w:top="2462" w:right="2318" w:bottom="3168" w:left="2318" w:header="0" w:footer="3" w:gutter="990"/>
          <w:cols w:space="720"/>
          <w:noEndnote/>
          <w:rtlGutter/>
          <w:docGrid w:linePitch="360"/>
        </w:sectPr>
      </w:pPr>
      <w:r>
        <w:rPr>
          <w:rStyle w:val="13"/>
          <w:color w:val="000000"/>
        </w:rPr>
        <w:t>Или же в своем отношении к тайне этого мира мы оставляем позади и забываем все известные нам порядки любви, как будто мы уже на море, как будто все реки и пути уже достигли цели.</w:t>
      </w:r>
    </w:p>
    <w:p w:rsidR="006306F2" w:rsidRDefault="00535E2D">
      <w:pPr>
        <w:framePr w:h="11912" w:wrap="none" w:vAnchor="text" w:hAnchor="margin" w:x="2"/>
        <w:jc w:val="center"/>
        <w:rPr>
          <w:color w:val="auto"/>
          <w:sz w:val="2"/>
          <w:szCs w:val="2"/>
        </w:rPr>
      </w:pPr>
      <w:r>
        <w:rPr>
          <w:noProof/>
          <w:color w:val="auto"/>
          <w:sz w:val="2"/>
          <w:szCs w:val="2"/>
        </w:rPr>
        <w:drawing>
          <wp:inline distT="0" distB="0" distL="0" distR="0">
            <wp:extent cx="5619750" cy="7562850"/>
            <wp:effectExtent l="0" t="0" r="0" b="0"/>
            <wp:docPr id="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7562850"/>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84" w:lineRule="exact"/>
        <w:rPr>
          <w:color w:val="auto"/>
        </w:rPr>
      </w:pPr>
    </w:p>
    <w:p w:rsidR="006306F2" w:rsidRDefault="006306F2">
      <w:pPr>
        <w:rPr>
          <w:color w:val="auto"/>
          <w:sz w:val="2"/>
          <w:szCs w:val="2"/>
        </w:rPr>
        <w:sectPr w:rsidR="006306F2">
          <w:pgSz w:w="11909" w:h="16838"/>
          <w:pgMar w:top="2438" w:right="1530" w:bottom="2438" w:left="1530" w:header="0" w:footer="3" w:gutter="0"/>
          <w:cols w:space="720"/>
          <w:noEndnote/>
          <w:docGrid w:linePitch="360"/>
        </w:sectPr>
      </w:pPr>
    </w:p>
    <w:p w:rsidR="006306F2" w:rsidRDefault="004B7AF6">
      <w:pPr>
        <w:pStyle w:val="310"/>
        <w:keepNext/>
        <w:keepLines/>
        <w:shd w:val="clear" w:color="auto" w:fill="auto"/>
        <w:spacing w:after="216" w:line="200" w:lineRule="exact"/>
      </w:pPr>
      <w:bookmarkStart w:id="122" w:name="bookmark121"/>
      <w:r>
        <w:rPr>
          <w:rStyle w:val="32"/>
          <w:b/>
          <w:bCs/>
          <w:color w:val="000000"/>
        </w:rPr>
        <w:t>ПРЕДВАРИТЕЛЬНОЕ ЗАМЕЧАНИЕ</w:t>
      </w:r>
      <w:bookmarkEnd w:id="122"/>
    </w:p>
    <w:p w:rsidR="006306F2" w:rsidRDefault="004B7AF6">
      <w:pPr>
        <w:pStyle w:val="a6"/>
        <w:shd w:val="clear" w:color="auto" w:fill="auto"/>
        <w:spacing w:after="0" w:line="227" w:lineRule="exact"/>
        <w:ind w:left="20" w:firstLine="160"/>
        <w:jc w:val="both"/>
      </w:pPr>
      <w:r>
        <w:rPr>
          <w:rStyle w:val="13"/>
          <w:color w:val="000000"/>
        </w:rPr>
        <w:t>Данный раздел представляет собой обзор и обобщение дальнейшего развития моих открытий в отношении различных видов совести.</w:t>
      </w:r>
    </w:p>
    <w:p w:rsidR="006306F2" w:rsidRDefault="004B7AF6">
      <w:pPr>
        <w:pStyle w:val="a6"/>
        <w:shd w:val="clear" w:color="auto" w:fill="auto"/>
        <w:spacing w:after="0" w:line="227" w:lineRule="exact"/>
        <w:ind w:left="20" w:firstLine="160"/>
        <w:jc w:val="both"/>
      </w:pPr>
      <w:r>
        <w:rPr>
          <w:rStyle w:val="13"/>
          <w:color w:val="000000"/>
        </w:rPr>
        <w:t>Оказалось, что семейная расстановка, пока она осуществляется в пределах влияния личной и коллективной совести, упирается в грани</w:t>
      </w:r>
      <w:r>
        <w:rPr>
          <w:rStyle w:val="13"/>
          <w:color w:val="000000"/>
        </w:rPr>
        <w:softHyphen/>
        <w:t>цы, которые не позволяют прийти к всеобъемлющему решению, вклю</w:t>
      </w:r>
      <w:r>
        <w:rPr>
          <w:rStyle w:val="13"/>
          <w:color w:val="000000"/>
        </w:rPr>
        <w:softHyphen/>
        <w:t>чающему в себя, в том числе область духа. Только духовная семейная расстановка, которая осуществляется в согласии с этой совестью, нахо</w:t>
      </w:r>
      <w:r>
        <w:rPr>
          <w:rStyle w:val="13"/>
          <w:color w:val="000000"/>
        </w:rPr>
        <w:softHyphen/>
        <w:t>дит решения, которые преодолевают границы, установленные для нас другими видами совести, и открывают дорогу любви в отношениях в самом широком смысле.</w:t>
      </w:r>
    </w:p>
    <w:p w:rsidR="006306F2" w:rsidRDefault="004B7AF6">
      <w:pPr>
        <w:pStyle w:val="a6"/>
        <w:shd w:val="clear" w:color="auto" w:fill="auto"/>
        <w:spacing w:after="6026" w:line="227" w:lineRule="exact"/>
        <w:ind w:left="20" w:firstLine="160"/>
        <w:jc w:val="both"/>
      </w:pPr>
      <w:r>
        <w:rPr>
          <w:rStyle w:val="13"/>
          <w:color w:val="000000"/>
        </w:rPr>
        <w:t>К этому обзору я добавил некоторые размышления, которые помога</w:t>
      </w:r>
      <w:r>
        <w:rPr>
          <w:rStyle w:val="13"/>
          <w:color w:val="000000"/>
        </w:rPr>
        <w:softHyphen/>
        <w:t>ют прийти к той внутренней позиции, которая необходима для духов</w:t>
      </w:r>
      <w:r>
        <w:rPr>
          <w:rStyle w:val="13"/>
          <w:color w:val="000000"/>
        </w:rPr>
        <w:softHyphen/>
        <w:t>ной семейной расстановки. Это медитации, в которых мы свойствен</w:t>
      </w:r>
      <w:r>
        <w:rPr>
          <w:rStyle w:val="13"/>
          <w:color w:val="000000"/>
        </w:rPr>
        <w:softHyphen/>
        <w:t>ным нам образом чувствуем себя ведомыми и несомыми в согласии с движением духа; они подготавливают и снаряжают нас для духовной семейной расстановки.</w:t>
      </w:r>
    </w:p>
    <w:p w:rsidR="006306F2" w:rsidRDefault="004B7AF6">
      <w:pPr>
        <w:pStyle w:val="121"/>
        <w:shd w:val="clear" w:color="auto" w:fill="auto"/>
        <w:spacing w:before="0" w:line="120" w:lineRule="exact"/>
        <w:ind w:left="20"/>
        <w:sectPr w:rsidR="006306F2">
          <w:pgSz w:w="11909" w:h="16838"/>
          <w:pgMar w:top="3148" w:right="2873" w:bottom="3399" w:left="2902" w:header="0" w:footer="3" w:gutter="0"/>
          <w:cols w:space="720"/>
          <w:noEndnote/>
          <w:docGrid w:linePitch="360"/>
        </w:sectPr>
      </w:pPr>
      <w:r>
        <w:rPr>
          <w:rStyle w:val="120"/>
          <w:color w:val="000000"/>
        </w:rPr>
        <w:t>о*</w:t>
      </w:r>
    </w:p>
    <w:p w:rsidR="006306F2" w:rsidRDefault="004B7AF6">
      <w:pPr>
        <w:pStyle w:val="310"/>
        <w:keepNext/>
        <w:keepLines/>
        <w:shd w:val="clear" w:color="auto" w:fill="auto"/>
        <w:spacing w:after="159" w:line="200" w:lineRule="exact"/>
      </w:pPr>
      <w:bookmarkStart w:id="123" w:name="bookmark122"/>
      <w:r>
        <w:rPr>
          <w:rStyle w:val="32"/>
          <w:b/>
          <w:bCs/>
          <w:color w:val="000000"/>
        </w:rPr>
        <w:t>РАЗЛИЧЕНИЕ СОВЕСТЕЙ</w:t>
      </w:r>
      <w:bookmarkEnd w:id="123"/>
    </w:p>
    <w:p w:rsidR="006306F2" w:rsidRDefault="004B7AF6">
      <w:pPr>
        <w:pStyle w:val="a6"/>
        <w:shd w:val="clear" w:color="auto" w:fill="auto"/>
        <w:spacing w:after="0" w:line="227" w:lineRule="exact"/>
        <w:ind w:left="20" w:right="20" w:firstLine="180"/>
        <w:jc w:val="both"/>
      </w:pPr>
      <w:r>
        <w:rPr>
          <w:rStyle w:val="13"/>
          <w:color w:val="000000"/>
        </w:rPr>
        <w:t>Разные совести — это духовные поля. Первая из них, личная совесть, узка и ограничена в своем действии. Различая добро и зло, она призна</w:t>
      </w:r>
      <w:r>
        <w:rPr>
          <w:rStyle w:val="13"/>
          <w:color w:val="000000"/>
        </w:rPr>
        <w:softHyphen/>
        <w:t>ет принадлежность одних и исключает других.</w:t>
      </w:r>
    </w:p>
    <w:p w:rsidR="006306F2" w:rsidRDefault="004B7AF6">
      <w:pPr>
        <w:pStyle w:val="a6"/>
        <w:shd w:val="clear" w:color="auto" w:fill="auto"/>
        <w:spacing w:after="0" w:line="227" w:lineRule="exact"/>
        <w:ind w:left="20" w:right="20" w:firstLine="180"/>
        <w:jc w:val="both"/>
      </w:pPr>
      <w:r>
        <w:rPr>
          <w:rStyle w:val="13"/>
          <w:color w:val="000000"/>
        </w:rPr>
        <w:t>Вторая, коллективная совесть, шире. Она защищает интересы, в том числе тех, кого исключает личная совесть. Поэтому она часто вступа</w:t>
      </w:r>
      <w:r>
        <w:rPr>
          <w:rStyle w:val="13"/>
          <w:color w:val="000000"/>
        </w:rPr>
        <w:softHyphen/>
        <w:t>ет с нею в конфликт. Но и у этой совести есть граница, поскольку она охватывает лишь членов зависимых от нее групп.</w:t>
      </w:r>
    </w:p>
    <w:p w:rsidR="006306F2" w:rsidRDefault="004B7AF6">
      <w:pPr>
        <w:pStyle w:val="a6"/>
        <w:shd w:val="clear" w:color="auto" w:fill="auto"/>
        <w:spacing w:after="238" w:line="227" w:lineRule="exact"/>
        <w:ind w:left="20" w:right="20" w:firstLine="180"/>
        <w:jc w:val="both"/>
      </w:pPr>
      <w:r>
        <w:rPr>
          <w:rStyle w:val="13"/>
          <w:color w:val="000000"/>
        </w:rPr>
        <w:t>Третья, духовная совесть, преодолевает границы других совестей, ко</w:t>
      </w:r>
      <w:r>
        <w:rPr>
          <w:rStyle w:val="13"/>
          <w:color w:val="000000"/>
        </w:rPr>
        <w:softHyphen/>
        <w:t>торые те устанавливают, проводя различие между добром и злом, между принадлежащим и исключенным.</w:t>
      </w:r>
    </w:p>
    <w:p w:rsidR="006306F2" w:rsidRDefault="004B7AF6">
      <w:pPr>
        <w:pStyle w:val="410"/>
        <w:keepNext/>
        <w:keepLines/>
        <w:shd w:val="clear" w:color="auto" w:fill="auto"/>
        <w:spacing w:before="0" w:after="59" w:line="230" w:lineRule="exact"/>
      </w:pPr>
      <w:bookmarkStart w:id="124" w:name="bookmark123"/>
      <w:r>
        <w:rPr>
          <w:rStyle w:val="43"/>
          <w:b/>
          <w:bCs/>
          <w:i/>
          <w:iCs/>
          <w:color w:val="000000"/>
        </w:rPr>
        <w:t>Личная совесть</w:t>
      </w:r>
      <w:bookmarkEnd w:id="124"/>
    </w:p>
    <w:p w:rsidR="006306F2" w:rsidRDefault="004B7AF6">
      <w:pPr>
        <w:pStyle w:val="41"/>
        <w:shd w:val="clear" w:color="auto" w:fill="auto"/>
        <w:tabs>
          <w:tab w:val="left" w:pos="470"/>
        </w:tabs>
        <w:spacing w:before="0" w:after="158" w:line="190" w:lineRule="exact"/>
        <w:ind w:left="20" w:firstLine="180"/>
      </w:pPr>
      <w:bookmarkStart w:id="125" w:name="bookmark124"/>
      <w:r>
        <w:rPr>
          <w:rStyle w:val="44"/>
          <w:b/>
          <w:bCs/>
          <w:color w:val="000000"/>
        </w:rPr>
        <w:t>а.</w:t>
      </w:r>
      <w:r>
        <w:rPr>
          <w:rStyle w:val="44"/>
          <w:b/>
          <w:bCs/>
          <w:color w:val="000000"/>
        </w:rPr>
        <w:tab/>
        <w:t>Связь</w:t>
      </w:r>
      <w:bookmarkEnd w:id="125"/>
    </w:p>
    <w:p w:rsidR="006306F2" w:rsidRDefault="004B7AF6">
      <w:pPr>
        <w:pStyle w:val="a6"/>
        <w:shd w:val="clear" w:color="auto" w:fill="auto"/>
        <w:spacing w:after="0" w:line="227" w:lineRule="exact"/>
        <w:ind w:left="20" w:right="20" w:firstLine="180"/>
        <w:jc w:val="both"/>
      </w:pPr>
      <w:r>
        <w:rPr>
          <w:rStyle w:val="13"/>
          <w:color w:val="000000"/>
        </w:rPr>
        <w:t>Личная совесть воспринимается нами как чистая или нечистая. Если наша совесть чиста, мы чувствуем себя хорошо, если не чиста, мы чув</w:t>
      </w:r>
      <w:r>
        <w:rPr>
          <w:rStyle w:val="13"/>
          <w:color w:val="000000"/>
        </w:rPr>
        <w:softHyphen/>
        <w:t>ствуем себя плохо.</w:t>
      </w:r>
    </w:p>
    <w:p w:rsidR="006306F2" w:rsidRDefault="004B7AF6">
      <w:pPr>
        <w:pStyle w:val="a6"/>
        <w:shd w:val="clear" w:color="auto" w:fill="auto"/>
        <w:spacing w:after="0" w:line="227" w:lineRule="exact"/>
        <w:ind w:left="20" w:right="20" w:firstLine="180"/>
        <w:jc w:val="both"/>
      </w:pPr>
      <w:r>
        <w:rPr>
          <w:rStyle w:val="13"/>
          <w:color w:val="000000"/>
        </w:rPr>
        <w:t>Что происходит, когда наша совесть чиста, и что происходит, когда наша совесть не чиста? Что предшествует ощущению чистой или нечи</w:t>
      </w:r>
      <w:r>
        <w:rPr>
          <w:rStyle w:val="13"/>
          <w:color w:val="000000"/>
        </w:rPr>
        <w:softHyphen/>
        <w:t>стой совести, из-за чего мы ощущаем ее как чистую или нечистую?</w:t>
      </w:r>
    </w:p>
    <w:p w:rsidR="006306F2" w:rsidRDefault="004B7AF6">
      <w:pPr>
        <w:pStyle w:val="a6"/>
        <w:shd w:val="clear" w:color="auto" w:fill="auto"/>
        <w:spacing w:after="0" w:line="227" w:lineRule="exact"/>
        <w:ind w:left="20" w:right="20" w:firstLine="180"/>
        <w:jc w:val="both"/>
      </w:pPr>
      <w:r>
        <w:rPr>
          <w:rStyle w:val="13"/>
          <w:color w:val="000000"/>
        </w:rPr>
        <w:t>Если внимательно понаблюдать, когда наша совесть чиста, а когда нет, мы увидим, что угрызения совести возникают у нас в том случае, если мы думаем, чувствуем или делаем что-то, что не соответствует ожиданиям и требованиям тех людей и групп, к которым мы хотим или, как это часто бывает, вынуждены принадлежать. Это значит, что наша совесть следит за тем, чтобы мы сохраняли связь с этими людьми и группами. Она непосредственно воспринимает, не угрожают ли наши мысли, желания и действия нашей связи с этими людьми и группами и принадлежности к ним. Если наша совесть замечает, что своими мыс</w:t>
      </w:r>
      <w:r>
        <w:rPr>
          <w:rStyle w:val="13"/>
          <w:color w:val="000000"/>
        </w:rPr>
        <w:softHyphen/>
        <w:t>лями, чувствами и действиями мы удаляемся от этих людей и групп, она реагирует чувством страха, что мы утратим связь с этими людьми и группами. Этот страх мы ощущаем как нечистую совесть.</w:t>
      </w:r>
    </w:p>
    <w:p w:rsidR="006306F2" w:rsidRDefault="004B7AF6">
      <w:pPr>
        <w:pStyle w:val="a6"/>
        <w:shd w:val="clear" w:color="auto" w:fill="auto"/>
        <w:spacing w:after="0" w:line="227" w:lineRule="exact"/>
        <w:ind w:left="20" w:right="20" w:firstLine="180"/>
        <w:jc w:val="both"/>
      </w:pPr>
      <w:r>
        <w:rPr>
          <w:rStyle w:val="13"/>
          <w:color w:val="000000"/>
        </w:rPr>
        <w:t>И наоборот, если наши мысли, желания и действия соответствуют ожиданиям и требованиям этих людей и групп, мы чувствуем свою при</w:t>
      </w:r>
      <w:r>
        <w:rPr>
          <w:rStyle w:val="13"/>
          <w:color w:val="000000"/>
        </w:rPr>
        <w:softHyphen/>
        <w:t>надлежность к ним и мы можем быть в ней уверены. Гарантированная принадлежность дает нам хорошее, приятное ощущение. Нам не нужно опасаться, что мы можем вдруг оказаться отрезанными от этих людей и групп, и, следовательно, будем одиноки и беззащитны. Уверенность в своем праве на принадлежность мы ощущаем как чистую совесть.</w:t>
      </w:r>
    </w:p>
    <w:p w:rsidR="006306F2" w:rsidRDefault="004B7AF6">
      <w:pPr>
        <w:pStyle w:val="a6"/>
        <w:shd w:val="clear" w:color="auto" w:fill="auto"/>
        <w:spacing w:after="0" w:line="227" w:lineRule="exact"/>
        <w:ind w:left="20" w:right="20" w:firstLine="180"/>
        <w:jc w:val="both"/>
      </w:pPr>
      <w:r>
        <w:rPr>
          <w:rStyle w:val="13"/>
          <w:color w:val="000000"/>
        </w:rPr>
        <w:t>Таким образом, личная совесть привязывает нас к людям и груп</w:t>
      </w:r>
      <w:r>
        <w:rPr>
          <w:rStyle w:val="13"/>
          <w:color w:val="000000"/>
        </w:rPr>
        <w:softHyphen/>
        <w:t>пам, которые важны для нашей жизни и хорошего самочувствия. Эта совесть узка, поскольку она привязывает нас только к определен</w:t>
      </w:r>
      <w:r>
        <w:rPr>
          <w:rStyle w:val="13"/>
          <w:color w:val="000000"/>
        </w:rPr>
        <w:softHyphen/>
        <w:t>ным людям и группам и одновременно исключает других.</w:t>
      </w:r>
    </w:p>
    <w:p w:rsidR="006306F2" w:rsidRDefault="004B7AF6">
      <w:pPr>
        <w:pStyle w:val="a6"/>
        <w:shd w:val="clear" w:color="auto" w:fill="auto"/>
        <w:spacing w:after="270" w:line="227" w:lineRule="exact"/>
        <w:ind w:left="20" w:right="20" w:firstLine="160"/>
        <w:jc w:val="both"/>
      </w:pPr>
      <w:r>
        <w:rPr>
          <w:rStyle w:val="13"/>
          <w:color w:val="000000"/>
        </w:rPr>
        <w:t>Эта совесть имеет первостепенное значение для нас как детей. Дети делают все, чтобы иметь право принадлежать, поскольку без этой связи и без этой принадлежности они пропадут. Личная совесть обеспечивает наше выживание в важных для нашего выживания группах и рядом с важными для нашего выживания людьми. Поэтому ее значение трудно переоценить. Мы видим это и по тому, какое высокое место занимает личная совесть в нашем обществе и нашей культуре.</w:t>
      </w:r>
    </w:p>
    <w:p w:rsidR="006306F2" w:rsidRDefault="004B7AF6">
      <w:pPr>
        <w:pStyle w:val="41"/>
        <w:shd w:val="clear" w:color="auto" w:fill="auto"/>
        <w:spacing w:before="0" w:after="161" w:line="190" w:lineRule="exact"/>
        <w:ind w:left="20" w:firstLine="160"/>
      </w:pPr>
      <w:r>
        <w:rPr>
          <w:rStyle w:val="44"/>
          <w:b/>
          <w:bCs/>
          <w:color w:val="000000"/>
        </w:rPr>
        <w:t>б. Добро и зло</w:t>
      </w:r>
    </w:p>
    <w:p w:rsidR="006306F2" w:rsidRDefault="004B7AF6">
      <w:pPr>
        <w:pStyle w:val="a6"/>
        <w:shd w:val="clear" w:color="auto" w:fill="auto"/>
        <w:spacing w:after="0" w:line="227" w:lineRule="exact"/>
        <w:ind w:left="20" w:right="20" w:firstLine="160"/>
        <w:jc w:val="both"/>
      </w:pPr>
      <w:r>
        <w:rPr>
          <w:rStyle w:val="13"/>
          <w:color w:val="000000"/>
        </w:rPr>
        <w:t>В этой связи мы можем наблюдать, что наше различение добра и зла — это различение, которое осуществляет эта совесть. Оно указывает, на</w:t>
      </w:r>
      <w:r>
        <w:rPr>
          <w:rStyle w:val="13"/>
          <w:color w:val="000000"/>
        </w:rPr>
        <w:softHyphen/>
        <w:t>сколько что-то упрочивает нашу принадлежность и насколько что-то ей угрожает.</w:t>
      </w:r>
    </w:p>
    <w:p w:rsidR="006306F2" w:rsidRDefault="004B7AF6">
      <w:pPr>
        <w:pStyle w:val="a6"/>
        <w:shd w:val="clear" w:color="auto" w:fill="auto"/>
        <w:spacing w:after="0" w:line="227" w:lineRule="exact"/>
        <w:ind w:left="20" w:right="20" w:firstLine="160"/>
        <w:jc w:val="both"/>
      </w:pPr>
      <w:r>
        <w:rPr>
          <w:rStyle w:val="13"/>
          <w:color w:val="000000"/>
        </w:rPr>
        <w:t>То, что упрочивает нашу принадлежность, мы воспринимаем как добро. М ы воспринимаем это как добро вследствие того, что наша совесть спокой</w:t>
      </w:r>
      <w:r>
        <w:rPr>
          <w:rStyle w:val="13"/>
          <w:color w:val="000000"/>
        </w:rPr>
        <w:softHyphen/>
        <w:t>на, и нам не нужно долго размышлять, как это на самом деле — хорошо или плохо для нас и для других, если посмотреть с некоторого расстояния и по</w:t>
      </w:r>
      <w:r>
        <w:rPr>
          <w:rStyle w:val="13"/>
          <w:color w:val="000000"/>
        </w:rPr>
        <w:softHyphen/>
        <w:t>внимательней. Здесь так называемое добро просто ощущается, не подверга</w:t>
      </w:r>
      <w:r>
        <w:rPr>
          <w:rStyle w:val="13"/>
          <w:color w:val="000000"/>
        </w:rPr>
        <w:softHyphen/>
        <w:t>ясь осмыслению. Оно ощущается как чистая совесть.</w:t>
      </w:r>
    </w:p>
    <w:p w:rsidR="006306F2" w:rsidRDefault="004B7AF6">
      <w:pPr>
        <w:pStyle w:val="a6"/>
        <w:shd w:val="clear" w:color="auto" w:fill="auto"/>
        <w:spacing w:after="0" w:line="227" w:lineRule="exact"/>
        <w:ind w:left="20" w:right="20" w:firstLine="160"/>
        <w:jc w:val="both"/>
      </w:pPr>
      <w:r>
        <w:rPr>
          <w:rStyle w:val="13"/>
          <w:color w:val="000000"/>
        </w:rPr>
        <w:t>Таким образом, добро — по большей части без раздумий — ощущает</w:t>
      </w:r>
      <w:r>
        <w:rPr>
          <w:rStyle w:val="13"/>
          <w:color w:val="000000"/>
        </w:rPr>
        <w:softHyphen/>
        <w:t>ся и защищается нами как добро, даже если наблюдателю, находяще</w:t>
      </w:r>
      <w:r>
        <w:rPr>
          <w:rStyle w:val="13"/>
          <w:color w:val="000000"/>
        </w:rPr>
        <w:softHyphen/>
        <w:t>муся вне этого духовного поля, оно кажется скорее странным и скорее угрожающим жизни многих, чем ей служащим.</w:t>
      </w:r>
    </w:p>
    <w:p w:rsidR="006306F2" w:rsidRDefault="004B7AF6">
      <w:pPr>
        <w:pStyle w:val="a6"/>
        <w:shd w:val="clear" w:color="auto" w:fill="auto"/>
        <w:spacing w:after="0" w:line="227" w:lineRule="exact"/>
        <w:ind w:left="20" w:right="20" w:firstLine="160"/>
        <w:jc w:val="both"/>
      </w:pPr>
      <w:r>
        <w:rPr>
          <w:rStyle w:val="13"/>
          <w:color w:val="000000"/>
        </w:rPr>
        <w:t>То же самое относится и к злу, разве что зло мы ощущаем сильнее, чем добро, поскольку оно связано со страхом, что мы утратили свою принадлежность, а вместе с ней и право на жизнь.</w:t>
      </w:r>
    </w:p>
    <w:p w:rsidR="006306F2" w:rsidRDefault="004B7AF6">
      <w:pPr>
        <w:pStyle w:val="a6"/>
        <w:shd w:val="clear" w:color="auto" w:fill="auto"/>
        <w:spacing w:after="238" w:line="227" w:lineRule="exact"/>
        <w:ind w:left="20" w:right="20" w:firstLine="160"/>
        <w:jc w:val="both"/>
      </w:pPr>
      <w:r>
        <w:rPr>
          <w:rStyle w:val="13"/>
          <w:color w:val="000000"/>
        </w:rPr>
        <w:t>Таким образом, различение добра и зла служит выживанию внутри собственной группы. Оно служит выживанию индивида в его группе.</w:t>
      </w:r>
    </w:p>
    <w:p w:rsidR="006306F2" w:rsidRDefault="004B7AF6">
      <w:pPr>
        <w:pStyle w:val="410"/>
        <w:keepNext/>
        <w:keepLines/>
        <w:shd w:val="clear" w:color="auto" w:fill="auto"/>
        <w:spacing w:before="0" w:after="146" w:line="230" w:lineRule="exact"/>
      </w:pPr>
      <w:bookmarkStart w:id="126" w:name="bookmark125"/>
      <w:r>
        <w:rPr>
          <w:rStyle w:val="43"/>
          <w:b/>
          <w:bCs/>
          <w:i/>
          <w:iCs/>
          <w:color w:val="000000"/>
        </w:rPr>
        <w:t>Коллективная совесть</w:t>
      </w:r>
      <w:bookmarkEnd w:id="126"/>
    </w:p>
    <w:p w:rsidR="006306F2" w:rsidRDefault="004B7AF6">
      <w:pPr>
        <w:pStyle w:val="a6"/>
        <w:shd w:val="clear" w:color="auto" w:fill="auto"/>
        <w:spacing w:after="0" w:line="227" w:lineRule="exact"/>
        <w:ind w:left="20" w:right="20" w:firstLine="160"/>
        <w:jc w:val="both"/>
      </w:pPr>
      <w:r>
        <w:rPr>
          <w:rStyle w:val="13"/>
          <w:color w:val="000000"/>
        </w:rPr>
        <w:t>За той совестью, которую мы ощущаем, действует еще одна совесть. Это мощная совесть, по своему действию она несравнимо сильнее, чем личная. Но вот в плане ощущения она остается для нас практически неосознаваемой. Почему? Потому что для наших чувств личная совесть имеет преимущество перед этой совестью.</w:t>
      </w:r>
    </w:p>
    <w:p w:rsidR="006306F2" w:rsidRDefault="004B7AF6">
      <w:pPr>
        <w:pStyle w:val="a6"/>
        <w:shd w:val="clear" w:color="auto" w:fill="auto"/>
        <w:spacing w:after="0" w:line="227" w:lineRule="exact"/>
        <w:ind w:left="20" w:right="20" w:firstLine="160"/>
        <w:jc w:val="both"/>
      </w:pPr>
      <w:r>
        <w:rPr>
          <w:rStyle w:val="13"/>
          <w:color w:val="000000"/>
        </w:rPr>
        <w:t>Коллективная совесть — это групповая совесть. В то время как личная совесть ощущается индивидом и служит его личной принадлежности и его личному выживанию, коллективная совесть «видит» семью и группу как целое. Она служит выживанию всей группы, даже если ради этого приносятся в жертву отдельные ее члены. Она служит полноте этой группы и порядкам, которые наилучшим образом обеспечивают ее выживание.</w:t>
      </w:r>
    </w:p>
    <w:p w:rsidR="006306F2" w:rsidRDefault="004B7AF6">
      <w:pPr>
        <w:pStyle w:val="a6"/>
        <w:shd w:val="clear" w:color="auto" w:fill="auto"/>
        <w:spacing w:after="270" w:line="227" w:lineRule="exact"/>
        <w:ind w:right="20" w:firstLine="180"/>
        <w:jc w:val="both"/>
      </w:pPr>
      <w:r>
        <w:rPr>
          <w:rStyle w:val="13"/>
          <w:color w:val="000000"/>
        </w:rPr>
        <w:t>Если интересы индивида противоречат интересам его группы, то и его личная совесть часто противоречит нашей коллективной совести.</w:t>
      </w:r>
    </w:p>
    <w:p w:rsidR="006306F2" w:rsidRDefault="004B7AF6">
      <w:pPr>
        <w:pStyle w:val="41"/>
        <w:shd w:val="clear" w:color="auto" w:fill="auto"/>
        <w:spacing w:before="0" w:after="165" w:line="190" w:lineRule="exact"/>
        <w:ind w:firstLine="180"/>
      </w:pPr>
      <w:bookmarkStart w:id="127" w:name="bookmark126"/>
      <w:r>
        <w:rPr>
          <w:rStyle w:val="44"/>
          <w:b/>
          <w:bCs/>
          <w:color w:val="000000"/>
        </w:rPr>
        <w:t>а. Полнота</w:t>
      </w:r>
      <w:bookmarkEnd w:id="127"/>
    </w:p>
    <w:p w:rsidR="006306F2" w:rsidRDefault="004B7AF6">
      <w:pPr>
        <w:pStyle w:val="a6"/>
        <w:shd w:val="clear" w:color="auto" w:fill="auto"/>
        <w:spacing w:after="0" w:line="227" w:lineRule="exact"/>
        <w:ind w:right="20" w:firstLine="180"/>
        <w:jc w:val="both"/>
      </w:pPr>
      <w:r>
        <w:rPr>
          <w:rStyle w:val="13"/>
          <w:color w:val="000000"/>
        </w:rPr>
        <w:t>Каким порядкам служит коллективная совесть? Как она реализует эти порядки?</w:t>
      </w:r>
    </w:p>
    <w:p w:rsidR="006306F2" w:rsidRDefault="004B7AF6">
      <w:pPr>
        <w:pStyle w:val="a6"/>
        <w:shd w:val="clear" w:color="auto" w:fill="auto"/>
        <w:spacing w:after="0" w:line="227" w:lineRule="exact"/>
        <w:ind w:right="20" w:firstLine="180"/>
        <w:jc w:val="both"/>
      </w:pPr>
      <w:r>
        <w:rPr>
          <w:rStyle w:val="13"/>
          <w:color w:val="000000"/>
        </w:rPr>
        <w:t>Первый порядок, которому служит эта совесть, звучит так: все члены группы имеют равное право на принадлежность. Если кто-то из членов группы по каким бы то ни было причинам исключается, то позже дру</w:t>
      </w:r>
      <w:r>
        <w:rPr>
          <w:rStyle w:val="13"/>
          <w:color w:val="000000"/>
        </w:rPr>
        <w:softHyphen/>
        <w:t>гому члену группы приходится его замещать.</w:t>
      </w:r>
    </w:p>
    <w:p w:rsidR="006306F2" w:rsidRDefault="004B7AF6">
      <w:pPr>
        <w:pStyle w:val="a6"/>
        <w:shd w:val="clear" w:color="auto" w:fill="auto"/>
        <w:spacing w:after="0" w:line="227" w:lineRule="exact"/>
        <w:ind w:right="20" w:firstLine="180"/>
        <w:jc w:val="both"/>
      </w:pPr>
      <w:r>
        <w:rPr>
          <w:rStyle w:val="13"/>
          <w:color w:val="000000"/>
        </w:rPr>
        <w:t>По сравнению с личной совестью, коллективная совесть проявляет себя как неморальная и аморальная. Это значит, что она не делает различия ни между добром и злом, ни между виновностью и невиновностью. С другой стороны, она равным образом защищает всех. Оно стремится защитить или восстановить принадлежность тех, кому в ней отказывают.</w:t>
      </w:r>
    </w:p>
    <w:p w:rsidR="006306F2" w:rsidRDefault="004B7AF6">
      <w:pPr>
        <w:pStyle w:val="a6"/>
        <w:shd w:val="clear" w:color="auto" w:fill="auto"/>
        <w:spacing w:after="0" w:line="227" w:lineRule="exact"/>
        <w:ind w:right="20" w:firstLine="180"/>
        <w:jc w:val="both"/>
      </w:pPr>
      <w:r>
        <w:rPr>
          <w:rStyle w:val="13"/>
          <w:color w:val="000000"/>
        </w:rPr>
        <w:t>Что происходит, если кому-то из членов группы отказывают в праве на принадлежность? Эта совесть определенным образом возвращает его в группу, вынуждая другого члена семьи его замещать, при том, что сам «заместитель» этого не осознает.</w:t>
      </w:r>
    </w:p>
    <w:p w:rsidR="006306F2" w:rsidRDefault="004B7AF6">
      <w:pPr>
        <w:pStyle w:val="a6"/>
        <w:shd w:val="clear" w:color="auto" w:fill="auto"/>
        <w:spacing w:after="0" w:line="227" w:lineRule="exact"/>
        <w:ind w:right="20" w:firstLine="180"/>
        <w:jc w:val="both"/>
      </w:pPr>
      <w:r>
        <w:rPr>
          <w:rStyle w:val="13"/>
          <w:color w:val="000000"/>
        </w:rPr>
        <w:t>Как проявляется это возвращение? Замещая исключенного, другой член семьи берет на себя его судьбу. Он думает как этот исключенный, он испытывает аналогичные чувства, он похожим образом живет, по</w:t>
      </w:r>
      <w:r>
        <w:rPr>
          <w:rStyle w:val="13"/>
          <w:color w:val="000000"/>
        </w:rPr>
        <w:softHyphen/>
        <w:t>хожим образом заболевает и даже похожим образом умирает. Этот член семьи служит исключенному и отстаивает его права. Исключенный словно завладевает им, правда, «заместитель» не теряет при этом своего «я». Если исключенный член семьи снова получает свое место, то «за</w:t>
      </w:r>
      <w:r>
        <w:rPr>
          <w:rStyle w:val="13"/>
          <w:color w:val="000000"/>
        </w:rPr>
        <w:softHyphen/>
        <w:t>меститель» от него освобождается.</w:t>
      </w:r>
    </w:p>
    <w:p w:rsidR="006306F2" w:rsidRDefault="004B7AF6">
      <w:pPr>
        <w:pStyle w:val="a6"/>
        <w:shd w:val="clear" w:color="auto" w:fill="auto"/>
        <w:spacing w:after="270" w:line="227" w:lineRule="exact"/>
        <w:ind w:right="20" w:firstLine="180"/>
        <w:jc w:val="both"/>
      </w:pPr>
      <w:r>
        <w:rPr>
          <w:rStyle w:val="13"/>
          <w:color w:val="000000"/>
        </w:rPr>
        <w:t>Это не исключенный член семьи сам хочет, чтобы его таким образом замещали (хотя такое тоже иногда бывает, если он, например, желает кому-то из членов семьи зла), главным образом этого замещения и свя</w:t>
      </w:r>
      <w:r>
        <w:rPr>
          <w:rStyle w:val="13"/>
          <w:color w:val="000000"/>
        </w:rPr>
        <w:softHyphen/>
        <w:t>занного с ним переплетения хочет и к нему приводит коллективная со</w:t>
      </w:r>
      <w:r>
        <w:rPr>
          <w:rStyle w:val="13"/>
          <w:color w:val="000000"/>
        </w:rPr>
        <w:softHyphen/>
        <w:t>весть. Эта совесть стремится восстановить полноту группы.</w:t>
      </w:r>
    </w:p>
    <w:p w:rsidR="006306F2" w:rsidRDefault="004B7AF6">
      <w:pPr>
        <w:pStyle w:val="41"/>
        <w:shd w:val="clear" w:color="auto" w:fill="auto"/>
        <w:spacing w:before="0" w:after="158" w:line="190" w:lineRule="exact"/>
        <w:ind w:firstLine="180"/>
      </w:pPr>
      <w:bookmarkStart w:id="128" w:name="bookmark127"/>
      <w:r>
        <w:rPr>
          <w:rStyle w:val="44"/>
          <w:b/>
          <w:bCs/>
          <w:color w:val="000000"/>
        </w:rPr>
        <w:t>б. Инстинкт</w:t>
      </w:r>
      <w:bookmarkEnd w:id="128"/>
    </w:p>
    <w:p w:rsidR="006306F2" w:rsidRDefault="004B7AF6">
      <w:pPr>
        <w:pStyle w:val="a6"/>
        <w:shd w:val="clear" w:color="auto" w:fill="auto"/>
        <w:spacing w:after="0" w:line="227" w:lineRule="exact"/>
        <w:ind w:right="20" w:firstLine="180"/>
        <w:jc w:val="both"/>
      </w:pPr>
      <w:r>
        <w:rPr>
          <w:rStyle w:val="13"/>
          <w:color w:val="000000"/>
        </w:rPr>
        <w:t>Здесь есть опасность, что мы будем представлять себе эту совесть как некую личность, как будто у нее есть свои личные цели, которые она преследует, тщательно все продумав. Нет, эта совесть действует как инстинкт, как групповой инстинкт, который хочет только одного: спасти и восстановить полноту. Поэтому в выборе средств она слепа.</w:t>
      </w:r>
    </w:p>
    <w:p w:rsidR="006306F2" w:rsidRDefault="004B7AF6">
      <w:pPr>
        <w:pStyle w:val="41"/>
        <w:shd w:val="clear" w:color="auto" w:fill="auto"/>
        <w:spacing w:before="0" w:after="105" w:line="190" w:lineRule="exact"/>
        <w:ind w:left="20" w:firstLine="160"/>
      </w:pPr>
      <w:bookmarkStart w:id="129" w:name="bookmark128"/>
      <w:r>
        <w:rPr>
          <w:rStyle w:val="44"/>
          <w:b/>
          <w:bCs/>
          <w:color w:val="000000"/>
        </w:rPr>
        <w:t>в. Принадлежность за чертой смерти</w:t>
      </w:r>
      <w:bookmarkEnd w:id="129"/>
    </w:p>
    <w:p w:rsidR="006306F2" w:rsidRDefault="004B7AF6">
      <w:pPr>
        <w:pStyle w:val="a6"/>
        <w:shd w:val="clear" w:color="auto" w:fill="auto"/>
        <w:spacing w:after="210" w:line="227" w:lineRule="exact"/>
        <w:ind w:left="20" w:right="20" w:firstLine="160"/>
        <w:jc w:val="both"/>
      </w:pPr>
      <w:r>
        <w:rPr>
          <w:rStyle w:val="13"/>
          <w:color w:val="000000"/>
        </w:rPr>
        <w:t>На кого влияет и кем управляет эта совесть, мы можем определить по тому, привлекаются они к замещению исключенных членов семьи или нет. При этом нужно учитывать, что смерть не означает потери принад</w:t>
      </w:r>
      <w:r>
        <w:rPr>
          <w:rStyle w:val="13"/>
          <w:color w:val="000000"/>
        </w:rPr>
        <w:softHyphen/>
        <w:t>лежности. То есть эта совесть обращается с умершими членами семьи так же, как с живыми. Смерть никого не разделяет с семьей. К семье в равной степени относятся как ее живые, так и умершие члены. Эта со</w:t>
      </w:r>
      <w:r>
        <w:rPr>
          <w:rStyle w:val="13"/>
          <w:color w:val="000000"/>
        </w:rPr>
        <w:softHyphen/>
        <w:t>весть стремится вернуть в семью в том числе ее умерших членов, если они были исключены, причем их как раз в первую очередь. То есть, не</w:t>
      </w:r>
      <w:r>
        <w:rPr>
          <w:rStyle w:val="13"/>
          <w:color w:val="000000"/>
        </w:rPr>
        <w:softHyphen/>
        <w:t>смотря на то, что со смертью человек теряет свою нынешнюю жизнь, своей принадлежности он не теряет никогда.</w:t>
      </w:r>
    </w:p>
    <w:p w:rsidR="006306F2" w:rsidRDefault="004B7AF6">
      <w:pPr>
        <w:pStyle w:val="41"/>
        <w:shd w:val="clear" w:color="auto" w:fill="auto"/>
        <w:spacing w:before="0" w:after="101" w:line="190" w:lineRule="exact"/>
        <w:ind w:left="20" w:firstLine="160"/>
      </w:pPr>
      <w:bookmarkStart w:id="130" w:name="bookmark129"/>
      <w:r>
        <w:rPr>
          <w:rStyle w:val="44"/>
          <w:b/>
          <w:bCs/>
          <w:color w:val="000000"/>
        </w:rPr>
        <w:t>г. Кто относится к семье?</w:t>
      </w:r>
      <w:bookmarkEnd w:id="130"/>
    </w:p>
    <w:p w:rsidR="006306F2" w:rsidRDefault="004B7AF6">
      <w:pPr>
        <w:pStyle w:val="a6"/>
        <w:shd w:val="clear" w:color="auto" w:fill="auto"/>
        <w:spacing w:after="0" w:line="227" w:lineRule="exact"/>
        <w:ind w:left="20" w:right="20" w:firstLine="160"/>
        <w:jc w:val="both"/>
      </w:pPr>
      <w:r>
        <w:rPr>
          <w:rStyle w:val="13"/>
          <w:color w:val="000000"/>
        </w:rPr>
        <w:t>Теперь самое время перечислить тех, кто относится к семье, кого охватывает и кем управляет общая коллективная совесть. Начну с са</w:t>
      </w:r>
      <w:r>
        <w:rPr>
          <w:rStyle w:val="13"/>
          <w:color w:val="000000"/>
        </w:rPr>
        <w:softHyphen/>
        <w:t>мых близких для нас членов семьи.</w:t>
      </w:r>
    </w:p>
    <w:p w:rsidR="006306F2" w:rsidRDefault="004B7AF6">
      <w:pPr>
        <w:pStyle w:val="a6"/>
        <w:shd w:val="clear" w:color="auto" w:fill="auto"/>
        <w:spacing w:after="0" w:line="227" w:lineRule="exact"/>
        <w:ind w:left="20" w:right="20" w:firstLine="160"/>
        <w:jc w:val="both"/>
      </w:pPr>
      <w:r>
        <w:rPr>
          <w:rStyle w:val="13"/>
          <w:color w:val="000000"/>
        </w:rPr>
        <w:t>Членами семьи, подчиненными действию коллективной совести, яв</w:t>
      </w:r>
      <w:r>
        <w:rPr>
          <w:rStyle w:val="13"/>
          <w:color w:val="000000"/>
        </w:rPr>
        <w:softHyphen/>
        <w:t>ляются:</w:t>
      </w:r>
    </w:p>
    <w:p w:rsidR="006306F2" w:rsidRDefault="004B7AF6">
      <w:pPr>
        <w:pStyle w:val="a6"/>
        <w:numPr>
          <w:ilvl w:val="0"/>
          <w:numId w:val="4"/>
        </w:numPr>
        <w:shd w:val="clear" w:color="auto" w:fill="auto"/>
        <w:spacing w:after="0" w:line="227" w:lineRule="exact"/>
        <w:ind w:left="20" w:right="20" w:firstLine="160"/>
        <w:jc w:val="both"/>
      </w:pPr>
      <w:r>
        <w:rPr>
          <w:rStyle w:val="13"/>
          <w:color w:val="000000"/>
        </w:rPr>
        <w:t xml:space="preserve"> Дети. То есть мы и наши братья и сестры. К нашим братьям и сестрам относятся в том числе мертворожденные дети, абортированные дети, а зачастую и выкидыши. Именно в отношении этих детей часто существу</w:t>
      </w:r>
      <w:r>
        <w:rPr>
          <w:rStyle w:val="13"/>
          <w:color w:val="000000"/>
        </w:rPr>
        <w:softHyphen/>
        <w:t>ет представление, что их можно исключить. И, конечно, сюда относятся дети, чье существование скрывается, и дети, отданные другим людям.</w:t>
      </w:r>
    </w:p>
    <w:p w:rsidR="006306F2" w:rsidRDefault="004B7AF6">
      <w:pPr>
        <w:pStyle w:val="a6"/>
        <w:shd w:val="clear" w:color="auto" w:fill="auto"/>
        <w:spacing w:after="0" w:line="227" w:lineRule="exact"/>
        <w:ind w:left="20" w:right="20" w:firstLine="160"/>
        <w:jc w:val="both"/>
      </w:pPr>
      <w:r>
        <w:rPr>
          <w:rStyle w:val="13"/>
          <w:color w:val="000000"/>
        </w:rPr>
        <w:t>Для коллективной совести все они являются полноправными члена</w:t>
      </w:r>
      <w:r>
        <w:rPr>
          <w:rStyle w:val="13"/>
          <w:color w:val="000000"/>
        </w:rPr>
        <w:softHyphen/>
        <w:t>ми семьи, она о них напоминает и возвращает их. Она возвращает их слепо, невзирая ни на какие оправдания и желания.</w:t>
      </w:r>
    </w:p>
    <w:p w:rsidR="006306F2" w:rsidRDefault="004B7AF6">
      <w:pPr>
        <w:pStyle w:val="a6"/>
        <w:numPr>
          <w:ilvl w:val="0"/>
          <w:numId w:val="4"/>
        </w:numPr>
        <w:shd w:val="clear" w:color="auto" w:fill="auto"/>
        <w:spacing w:after="0" w:line="227" w:lineRule="exact"/>
        <w:ind w:left="20" w:right="20" w:firstLine="160"/>
        <w:jc w:val="both"/>
      </w:pPr>
      <w:r>
        <w:rPr>
          <w:rStyle w:val="13"/>
          <w:color w:val="000000"/>
        </w:rPr>
        <w:t xml:space="preserve"> На следующем, более высоком по отношению к детям уровне, к се</w:t>
      </w:r>
      <w:r>
        <w:rPr>
          <w:rStyle w:val="13"/>
          <w:color w:val="000000"/>
        </w:rPr>
        <w:softHyphen/>
        <w:t>мье относятся их родители и родные братья и сестры родителей. Здесь тоже имеются в виду все братья и сестры, как я перечислял, когда го</w:t>
      </w:r>
      <w:r>
        <w:rPr>
          <w:rStyle w:val="13"/>
          <w:color w:val="000000"/>
        </w:rPr>
        <w:softHyphen/>
        <w:t>ворил о детях.</w:t>
      </w:r>
    </w:p>
    <w:p w:rsidR="006306F2" w:rsidRDefault="004B7AF6">
      <w:pPr>
        <w:pStyle w:val="a6"/>
        <w:shd w:val="clear" w:color="auto" w:fill="auto"/>
        <w:spacing w:after="210" w:line="227" w:lineRule="exact"/>
        <w:ind w:left="20" w:right="20" w:firstLine="160"/>
        <w:jc w:val="both"/>
      </w:pPr>
      <w:r>
        <w:rPr>
          <w:rStyle w:val="13"/>
          <w:color w:val="000000"/>
        </w:rPr>
        <w:t>К семье относятся также предыдущие партнеры родителей. Если их не признают и исключают, то, даже если они умерли, кто-то из детей будет их замещать, пока о них с любовью не вспомнят и пока их не вернут.</w:t>
      </w:r>
    </w:p>
    <w:p w:rsidR="006306F2" w:rsidRDefault="004B7AF6">
      <w:pPr>
        <w:pStyle w:val="41"/>
        <w:shd w:val="clear" w:color="auto" w:fill="auto"/>
        <w:spacing w:before="0" w:after="101" w:line="190" w:lineRule="exact"/>
        <w:ind w:left="20" w:firstLine="160"/>
      </w:pPr>
      <w:bookmarkStart w:id="131" w:name="bookmark130"/>
      <w:r>
        <w:rPr>
          <w:rStyle w:val="44"/>
          <w:b/>
          <w:bCs/>
          <w:color w:val="000000"/>
        </w:rPr>
        <w:t>д. Только любовь приносит освобождение</w:t>
      </w:r>
      <w:bookmarkEnd w:id="131"/>
    </w:p>
    <w:p w:rsidR="006306F2" w:rsidRDefault="004B7AF6">
      <w:pPr>
        <w:pStyle w:val="a6"/>
        <w:shd w:val="clear" w:color="auto" w:fill="auto"/>
        <w:spacing w:after="0" w:line="227" w:lineRule="exact"/>
        <w:ind w:left="20" w:right="20" w:firstLine="160"/>
        <w:jc w:val="both"/>
      </w:pPr>
      <w:r>
        <w:rPr>
          <w:rStyle w:val="13"/>
          <w:color w:val="000000"/>
        </w:rPr>
        <w:t>Здесь я хотел бы прервать перечисление и сказать несколько слов о том, как можно вернуть исключенных. Сделать это может только любовь.</w:t>
      </w:r>
    </w:p>
    <w:p w:rsidR="006306F2" w:rsidRDefault="004B7AF6">
      <w:pPr>
        <w:pStyle w:val="a6"/>
        <w:shd w:val="clear" w:color="auto" w:fill="auto"/>
        <w:spacing w:after="0" w:line="227" w:lineRule="exact"/>
        <w:ind w:left="20" w:right="20" w:firstLine="160"/>
        <w:jc w:val="both"/>
        <w:sectPr w:rsidR="006306F2">
          <w:footerReference w:type="even" r:id="rId48"/>
          <w:footerReference w:type="default" r:id="rId49"/>
          <w:pgSz w:w="11909" w:h="16838"/>
          <w:pgMar w:top="3148" w:right="2873" w:bottom="3399" w:left="2902" w:header="0" w:footer="3" w:gutter="0"/>
          <w:pgNumType w:start="84"/>
          <w:cols w:space="720"/>
          <w:noEndnote/>
          <w:docGrid w:linePitch="360"/>
        </w:sectPr>
      </w:pPr>
      <w:r>
        <w:rPr>
          <w:rStyle w:val="13"/>
          <w:color w:val="000000"/>
        </w:rPr>
        <w:t>Какая любовь? Ощущаемая любовь. Она ощущается как доброжела</w:t>
      </w:r>
      <w:r>
        <w:rPr>
          <w:rStyle w:val="13"/>
          <w:color w:val="000000"/>
        </w:rPr>
        <w:softHyphen/>
        <w:t>тельная обращенность к другому, такому, как он есть. Еще она ощуща</w:t>
      </w:r>
      <w:r>
        <w:rPr>
          <w:rStyle w:val="13"/>
          <w:color w:val="000000"/>
        </w:rPr>
        <w:softHyphen/>
        <w:t>ется как горе утраты. И, прежде всего, она ощущается как боль из-за того зла, которое мы, возможно, ему причинили.</w:t>
      </w:r>
    </w:p>
    <w:p w:rsidR="006306F2" w:rsidRDefault="004B7AF6">
      <w:pPr>
        <w:pStyle w:val="a6"/>
        <w:shd w:val="clear" w:color="auto" w:fill="auto"/>
        <w:spacing w:after="0" w:line="227" w:lineRule="exact"/>
        <w:ind w:left="20" w:right="20" w:firstLine="180"/>
        <w:jc w:val="both"/>
      </w:pPr>
      <w:r>
        <w:rPr>
          <w:rStyle w:val="13"/>
          <w:color w:val="000000"/>
        </w:rPr>
        <w:t>В этой любви мы чувствуем также, достигает ли она другого, примиряет ли она его, позволяет ли обрести покой, занимает ли он теперь свое место и остается ли он на нем. Тогда эта коллективная совесть успокаивается.</w:t>
      </w:r>
    </w:p>
    <w:p w:rsidR="006306F2" w:rsidRDefault="004B7AF6">
      <w:pPr>
        <w:pStyle w:val="a6"/>
        <w:shd w:val="clear" w:color="auto" w:fill="auto"/>
        <w:spacing w:after="270" w:line="227" w:lineRule="exact"/>
        <w:ind w:left="20" w:right="20" w:firstLine="180"/>
        <w:jc w:val="both"/>
      </w:pPr>
      <w:r>
        <w:rPr>
          <w:rStyle w:val="13"/>
          <w:color w:val="000000"/>
        </w:rPr>
        <w:t>Здесь мы видим, что эта совесть служит любви, равной любви ко всем, кто относится к данной семье.</w:t>
      </w:r>
    </w:p>
    <w:p w:rsidR="006306F2" w:rsidRDefault="004B7AF6">
      <w:pPr>
        <w:pStyle w:val="41"/>
        <w:shd w:val="clear" w:color="auto" w:fill="auto"/>
        <w:spacing w:before="0" w:after="151" w:line="190" w:lineRule="exact"/>
        <w:ind w:left="20" w:firstLine="180"/>
      </w:pPr>
      <w:bookmarkStart w:id="132" w:name="bookmark131"/>
      <w:r>
        <w:rPr>
          <w:rStyle w:val="44"/>
          <w:b/>
          <w:bCs/>
          <w:color w:val="000000"/>
        </w:rPr>
        <w:t>е. Кто еще относится к семье?</w:t>
      </w:r>
      <w:bookmarkEnd w:id="132"/>
    </w:p>
    <w:p w:rsidR="006306F2" w:rsidRDefault="004B7AF6">
      <w:pPr>
        <w:pStyle w:val="a6"/>
        <w:shd w:val="clear" w:color="auto" w:fill="auto"/>
        <w:spacing w:after="243" w:line="230" w:lineRule="exact"/>
        <w:ind w:left="20" w:right="20" w:firstLine="180"/>
        <w:jc w:val="both"/>
      </w:pPr>
      <w:r>
        <w:rPr>
          <w:rStyle w:val="13"/>
          <w:color w:val="000000"/>
        </w:rPr>
        <w:t>Теперь я продолжу перечислять тех, кто относится к нашей семье, по</w:t>
      </w:r>
      <w:r>
        <w:rPr>
          <w:rStyle w:val="13"/>
          <w:color w:val="000000"/>
        </w:rPr>
        <w:softHyphen/>
        <w:t>скольку их тоже охватывает и защищает эта совесть.</w:t>
      </w:r>
    </w:p>
    <w:p w:rsidR="006306F2" w:rsidRDefault="004B7AF6">
      <w:pPr>
        <w:pStyle w:val="a6"/>
        <w:numPr>
          <w:ilvl w:val="0"/>
          <w:numId w:val="4"/>
        </w:numPr>
        <w:shd w:val="clear" w:color="auto" w:fill="auto"/>
        <w:spacing w:after="0" w:line="227" w:lineRule="exact"/>
        <w:ind w:left="20" w:right="20" w:firstLine="180"/>
        <w:jc w:val="both"/>
      </w:pPr>
      <w:r>
        <w:rPr>
          <w:rStyle w:val="13"/>
          <w:color w:val="000000"/>
        </w:rPr>
        <w:t xml:space="preserve"> Еще выше, на следующем уровне, к семье относятся бабушки и де</w:t>
      </w:r>
      <w:r>
        <w:rPr>
          <w:rStyle w:val="13"/>
          <w:color w:val="000000"/>
        </w:rPr>
        <w:softHyphen/>
        <w:t>душки, но без их братьев и сестер, кроме как если у тех были особые судьбы. Также к семье относятся их прежние партнеры.</w:t>
      </w:r>
    </w:p>
    <w:p w:rsidR="006306F2" w:rsidRDefault="004B7AF6">
      <w:pPr>
        <w:pStyle w:val="a6"/>
        <w:numPr>
          <w:ilvl w:val="0"/>
          <w:numId w:val="4"/>
        </w:numPr>
        <w:shd w:val="clear" w:color="auto" w:fill="auto"/>
        <w:spacing w:after="240" w:line="230" w:lineRule="exact"/>
        <w:ind w:left="20" w:right="20" w:firstLine="180"/>
        <w:jc w:val="both"/>
      </w:pPr>
      <w:r>
        <w:rPr>
          <w:rStyle w:val="13"/>
          <w:color w:val="000000"/>
        </w:rPr>
        <w:t xml:space="preserve"> К семье может относиться кто-то из прабабушек или прадедушек, но это бывает редко.</w:t>
      </w:r>
    </w:p>
    <w:p w:rsidR="006306F2" w:rsidRDefault="004B7AF6">
      <w:pPr>
        <w:pStyle w:val="a6"/>
        <w:shd w:val="clear" w:color="auto" w:fill="auto"/>
        <w:spacing w:after="243" w:line="230" w:lineRule="exact"/>
        <w:ind w:left="20" w:right="20" w:firstLine="180"/>
        <w:jc w:val="both"/>
      </w:pPr>
      <w:r>
        <w:rPr>
          <w:rStyle w:val="13"/>
          <w:color w:val="000000"/>
        </w:rPr>
        <w:t>До сих пор я называл в основном кровных родственников и прежних партнеров родителей и бабушек и дедушек.</w:t>
      </w:r>
    </w:p>
    <w:p w:rsidR="006306F2" w:rsidRDefault="004B7AF6">
      <w:pPr>
        <w:pStyle w:val="a6"/>
        <w:numPr>
          <w:ilvl w:val="0"/>
          <w:numId w:val="4"/>
        </w:numPr>
        <w:shd w:val="clear" w:color="auto" w:fill="auto"/>
        <w:spacing w:after="0" w:line="227" w:lineRule="exact"/>
        <w:ind w:left="20" w:right="20" w:firstLine="180"/>
        <w:jc w:val="both"/>
      </w:pPr>
      <w:r>
        <w:rPr>
          <w:rStyle w:val="13"/>
          <w:color w:val="000000"/>
        </w:rPr>
        <w:t xml:space="preserve"> Кроме того, к нашей семье относятся те люди, в связи со смертью или судьбой которых наша семья получила какое-то преимущество. Например, благодаря значительному наследству. К семье относятся и те люди, за счет жизни и здоровья которых семья разбогатела.</w:t>
      </w:r>
    </w:p>
    <w:p w:rsidR="006306F2" w:rsidRDefault="004B7AF6">
      <w:pPr>
        <w:pStyle w:val="a6"/>
        <w:numPr>
          <w:ilvl w:val="0"/>
          <w:numId w:val="4"/>
        </w:numPr>
        <w:shd w:val="clear" w:color="auto" w:fill="auto"/>
        <w:spacing w:after="0" w:line="227" w:lineRule="exact"/>
        <w:ind w:left="20" w:right="20" w:firstLine="180"/>
        <w:jc w:val="both"/>
      </w:pPr>
      <w:r>
        <w:rPr>
          <w:rStyle w:val="13"/>
          <w:color w:val="000000"/>
        </w:rPr>
        <w:t xml:space="preserve"> В этом контексте к нашей семье относятся те, кто стал жертвой наси</w:t>
      </w:r>
      <w:r>
        <w:rPr>
          <w:rStyle w:val="13"/>
          <w:color w:val="000000"/>
        </w:rPr>
        <w:softHyphen/>
        <w:t>лия со стороны членов нашей семьи, прежде всего те, кто был убит членами нашей семьи. На них семья тоже должна смотреть — с любовью и болью.</w:t>
      </w:r>
    </w:p>
    <w:p w:rsidR="006306F2" w:rsidRDefault="004B7AF6">
      <w:pPr>
        <w:pStyle w:val="a6"/>
        <w:numPr>
          <w:ilvl w:val="0"/>
          <w:numId w:val="4"/>
        </w:numPr>
        <w:shd w:val="clear" w:color="auto" w:fill="auto"/>
        <w:spacing w:after="0" w:line="227" w:lineRule="exact"/>
        <w:ind w:left="20" w:right="20" w:firstLine="180"/>
        <w:jc w:val="both"/>
      </w:pPr>
      <w:r>
        <w:rPr>
          <w:rStyle w:val="13"/>
          <w:color w:val="000000"/>
        </w:rPr>
        <w:t xml:space="preserve"> И последнее, что для кого-то может стать вызовом. Если члены на</w:t>
      </w:r>
      <w:r>
        <w:rPr>
          <w:rStyle w:val="13"/>
          <w:color w:val="000000"/>
        </w:rPr>
        <w:softHyphen/>
        <w:t>шей семьи стали жертвами преступлений (в первую очередь, если при этом они потеряли свою жизнь), то их убийцы тоже относятся к нашей семье. Если они исключаются или отвергаются, то позже под давлением коллективной совести они тоже замещаются другими членами семьи.</w:t>
      </w:r>
    </w:p>
    <w:p w:rsidR="006306F2" w:rsidRDefault="004B7AF6">
      <w:pPr>
        <w:pStyle w:val="a6"/>
        <w:shd w:val="clear" w:color="auto" w:fill="auto"/>
        <w:spacing w:after="270" w:line="227" w:lineRule="exact"/>
        <w:ind w:left="20" w:right="20" w:firstLine="180"/>
        <w:jc w:val="both"/>
      </w:pPr>
      <w:r>
        <w:rPr>
          <w:rStyle w:val="13"/>
          <w:color w:val="000000"/>
        </w:rPr>
        <w:t>Здесь мне, наверное, следует указать на то, что как убийц тянет к их жертвам, так и жертв тянет к их убийцам. И те, и другие чувствуют себя целыми, лишь когда приходят друг к другу. Коллективная совесть и здесь не делает никаких различий.</w:t>
      </w:r>
    </w:p>
    <w:p w:rsidR="006306F2" w:rsidRDefault="004B7AF6">
      <w:pPr>
        <w:pStyle w:val="41"/>
        <w:shd w:val="clear" w:color="auto" w:fill="auto"/>
        <w:spacing w:before="0" w:after="158" w:line="190" w:lineRule="exact"/>
        <w:ind w:left="20" w:firstLine="180"/>
      </w:pPr>
      <w:bookmarkStart w:id="133" w:name="bookmark132"/>
      <w:r>
        <w:rPr>
          <w:rStyle w:val="44"/>
          <w:b/>
          <w:bCs/>
          <w:color w:val="000000"/>
        </w:rPr>
        <w:t>ж. Уравновешивание</w:t>
      </w:r>
      <w:bookmarkEnd w:id="133"/>
    </w:p>
    <w:p w:rsidR="006306F2" w:rsidRDefault="004B7AF6">
      <w:pPr>
        <w:pStyle w:val="a6"/>
        <w:shd w:val="clear" w:color="auto" w:fill="auto"/>
        <w:spacing w:after="0" w:line="227" w:lineRule="exact"/>
        <w:ind w:left="20" w:right="20" w:firstLine="180"/>
        <w:jc w:val="both"/>
      </w:pPr>
      <w:r>
        <w:rPr>
          <w:rStyle w:val="13"/>
          <w:color w:val="000000"/>
        </w:rPr>
        <w:t>Прежде чем продолжить, я хочу сказать несколько слов об уравнове</w:t>
      </w:r>
      <w:r>
        <w:rPr>
          <w:rStyle w:val="13"/>
          <w:color w:val="000000"/>
        </w:rPr>
        <w:softHyphen/>
        <w:t>шивании под влиянием этих двух совестей. Потребность в восстановле</w:t>
      </w:r>
      <w:r>
        <w:rPr>
          <w:rStyle w:val="13"/>
          <w:color w:val="000000"/>
        </w:rPr>
        <w:softHyphen/>
        <w:t>нии баланса между «давать» и «брать», между прибылью и потерей - это тоже движение совести.</w:t>
      </w:r>
    </w:p>
    <w:p w:rsidR="006306F2" w:rsidRDefault="004B7AF6">
      <w:pPr>
        <w:pStyle w:val="a6"/>
        <w:shd w:val="clear" w:color="auto" w:fill="auto"/>
        <w:spacing w:after="0" w:line="227" w:lineRule="exact"/>
        <w:ind w:left="40" w:right="20" w:firstLine="160"/>
        <w:jc w:val="both"/>
      </w:pPr>
      <w:r>
        <w:rPr>
          <w:rStyle w:val="13"/>
          <w:color w:val="000000"/>
        </w:rPr>
        <w:t>Личная совесть, которую мы ощущаем как чистую и нечистую и как невиновность и вину, следит за соблюдением баланса между «давать» и «брать» при помощи аналогичных чувств, т.е. тоже при помощи чувства невиновности и вины и ощущения чистой и нечистой совести. Только вина и невиновность ощущаются здесь иначе.</w:t>
      </w:r>
    </w:p>
    <w:p w:rsidR="006306F2" w:rsidRDefault="004B7AF6">
      <w:pPr>
        <w:pStyle w:val="a6"/>
        <w:shd w:val="clear" w:color="auto" w:fill="auto"/>
        <w:spacing w:after="0" w:line="227" w:lineRule="exact"/>
        <w:ind w:left="40" w:right="20" w:firstLine="160"/>
        <w:jc w:val="both"/>
      </w:pPr>
      <w:r>
        <w:rPr>
          <w:rStyle w:val="13"/>
          <w:color w:val="000000"/>
        </w:rPr>
        <w:t>Вина ощущается здесь как обязательство, когда я что-то получил или взял, не вернув что-то равноценное. Невиновность ощущается как сво</w:t>
      </w:r>
      <w:r>
        <w:rPr>
          <w:rStyle w:val="13"/>
          <w:color w:val="000000"/>
        </w:rPr>
        <w:softHyphen/>
        <w:t>бода от обязательств. Это чувство невиновности и свободы мы испыты</w:t>
      </w:r>
      <w:r>
        <w:rPr>
          <w:rStyle w:val="13"/>
          <w:color w:val="000000"/>
        </w:rPr>
        <w:softHyphen/>
        <w:t>ваем, когда мы и что-то взяли, и что-то дали, так что «давать» и «брать» оказались для нас уравновешены.</w:t>
      </w:r>
    </w:p>
    <w:p w:rsidR="006306F2" w:rsidRDefault="004B7AF6">
      <w:pPr>
        <w:pStyle w:val="a6"/>
        <w:shd w:val="clear" w:color="auto" w:fill="auto"/>
        <w:spacing w:after="270" w:line="227" w:lineRule="exact"/>
        <w:ind w:left="40" w:right="20" w:firstLine="160"/>
        <w:jc w:val="both"/>
      </w:pPr>
      <w:r>
        <w:rPr>
          <w:rStyle w:val="13"/>
          <w:color w:val="000000"/>
        </w:rPr>
        <w:t>Здесь следует добавить, что восстановить равновесие мы можем и по- другому. Вместо того чтобы вернуть что-то равноценное, что для нас часто бывает невозможно, например, по отношению к нашим родителям, мы можем передать что-то равноценное дальше. Например, нашим детям.</w:t>
      </w:r>
    </w:p>
    <w:p w:rsidR="006306F2" w:rsidRDefault="004B7AF6">
      <w:pPr>
        <w:pStyle w:val="41"/>
        <w:shd w:val="clear" w:color="auto" w:fill="auto"/>
        <w:spacing w:before="0" w:after="158" w:line="190" w:lineRule="exact"/>
        <w:ind w:left="40" w:firstLine="160"/>
      </w:pPr>
      <w:bookmarkStart w:id="134" w:name="bookmark133"/>
      <w:r>
        <w:rPr>
          <w:rStyle w:val="49pt"/>
          <w:b w:val="0"/>
          <w:bCs w:val="0"/>
          <w:color w:val="000000"/>
        </w:rPr>
        <w:t xml:space="preserve">з. </w:t>
      </w:r>
      <w:r>
        <w:rPr>
          <w:rStyle w:val="44"/>
          <w:b/>
          <w:bCs/>
          <w:color w:val="000000"/>
        </w:rPr>
        <w:t>Искупление</w:t>
      </w:r>
      <w:bookmarkEnd w:id="134"/>
    </w:p>
    <w:p w:rsidR="006306F2" w:rsidRDefault="004B7AF6">
      <w:pPr>
        <w:pStyle w:val="a6"/>
        <w:shd w:val="clear" w:color="auto" w:fill="auto"/>
        <w:spacing w:after="0" w:line="227" w:lineRule="exact"/>
        <w:ind w:left="40" w:right="20" w:firstLine="160"/>
        <w:jc w:val="both"/>
      </w:pPr>
      <w:r>
        <w:rPr>
          <w:rStyle w:val="13"/>
          <w:color w:val="000000"/>
        </w:rPr>
        <w:t>Мы восстанавливаем равновесие и через страдание. И это тоже дви</w:t>
      </w:r>
      <w:r>
        <w:rPr>
          <w:rStyle w:val="13"/>
          <w:color w:val="000000"/>
        </w:rPr>
        <w:softHyphen/>
        <w:t>жение совести. Если мы причинили кому-то страдания, то в качестве компенсации мы тоже хотим пострадать, после чего наша совесть снова становится чиста.</w:t>
      </w:r>
    </w:p>
    <w:p w:rsidR="006306F2" w:rsidRDefault="004B7AF6">
      <w:pPr>
        <w:pStyle w:val="a6"/>
        <w:shd w:val="clear" w:color="auto" w:fill="auto"/>
        <w:spacing w:after="0" w:line="227" w:lineRule="exact"/>
        <w:ind w:left="40" w:right="20" w:firstLine="160"/>
        <w:jc w:val="both"/>
      </w:pPr>
      <w:r>
        <w:rPr>
          <w:rStyle w:val="13"/>
          <w:color w:val="000000"/>
        </w:rPr>
        <w:t>Эта форма восстановления равновесия известна нам как искупление. Правда, тут нужно заметить: эта потребность обращена сама на себя, так как она не может действительно дать что-то другому и тем самым восстановить равновесие. И все же благодаря такому искуплению дру</w:t>
      </w:r>
      <w:r>
        <w:rPr>
          <w:rStyle w:val="13"/>
          <w:color w:val="000000"/>
        </w:rPr>
        <w:softHyphen/>
        <w:t>гой часто чувствует, что теперь он не одинок в своем страдании.</w:t>
      </w:r>
    </w:p>
    <w:p w:rsidR="006306F2" w:rsidRDefault="004B7AF6">
      <w:pPr>
        <w:pStyle w:val="a6"/>
        <w:shd w:val="clear" w:color="auto" w:fill="auto"/>
        <w:spacing w:after="270" w:line="227" w:lineRule="exact"/>
        <w:ind w:left="40" w:right="20" w:firstLine="160"/>
        <w:jc w:val="both"/>
      </w:pPr>
      <w:r>
        <w:rPr>
          <w:rStyle w:val="13"/>
          <w:color w:val="000000"/>
        </w:rPr>
        <w:t>С любовью эта форма уравновешивания не имеет или почти не име</w:t>
      </w:r>
      <w:r>
        <w:rPr>
          <w:rStyle w:val="13"/>
          <w:color w:val="000000"/>
        </w:rPr>
        <w:softHyphen/>
        <w:t>ет ничего общего. Она скорее инстинктивна и слепа.</w:t>
      </w:r>
    </w:p>
    <w:p w:rsidR="006306F2" w:rsidRDefault="004B7AF6">
      <w:pPr>
        <w:pStyle w:val="41"/>
        <w:shd w:val="clear" w:color="auto" w:fill="auto"/>
        <w:spacing w:before="0" w:after="158" w:line="190" w:lineRule="exact"/>
        <w:ind w:left="40" w:firstLine="160"/>
      </w:pPr>
      <w:bookmarkStart w:id="135" w:name="bookmark134"/>
      <w:r>
        <w:rPr>
          <w:rStyle w:val="44"/>
          <w:b/>
          <w:bCs/>
          <w:color w:val="000000"/>
        </w:rPr>
        <w:t>и. Месть</w:t>
      </w:r>
      <w:bookmarkEnd w:id="135"/>
    </w:p>
    <w:p w:rsidR="006306F2" w:rsidRDefault="004B7AF6">
      <w:pPr>
        <w:pStyle w:val="a6"/>
        <w:shd w:val="clear" w:color="auto" w:fill="auto"/>
        <w:spacing w:after="270" w:line="227" w:lineRule="exact"/>
        <w:ind w:left="40" w:right="20" w:firstLine="160"/>
        <w:jc w:val="both"/>
      </w:pPr>
      <w:r>
        <w:rPr>
          <w:rStyle w:val="13"/>
          <w:color w:val="000000"/>
        </w:rPr>
        <w:t>Если кто-то причинил нам зло, мы тоже испытываем потребность в уравновешивании. Тогда мы тоже хотим причинить ему зло. Здесь по</w:t>
      </w:r>
      <w:r>
        <w:rPr>
          <w:rStyle w:val="13"/>
          <w:color w:val="000000"/>
        </w:rPr>
        <w:softHyphen/>
        <w:t>требность в уравновешивании превращается в потребность в мести. Од</w:t>
      </w:r>
      <w:r>
        <w:rPr>
          <w:rStyle w:val="13"/>
          <w:color w:val="000000"/>
        </w:rPr>
        <w:softHyphen/>
        <w:t>нако месть восстанавливает равновесие лишь на мгновение, поскольку она пробуждает в других ответную потребность в мести и в результате идет всем только во вред.</w:t>
      </w:r>
    </w:p>
    <w:p w:rsidR="006306F2" w:rsidRDefault="004B7AF6">
      <w:pPr>
        <w:pStyle w:val="41"/>
        <w:shd w:val="clear" w:color="auto" w:fill="auto"/>
        <w:spacing w:before="0" w:after="155" w:line="190" w:lineRule="exact"/>
        <w:ind w:left="40" w:firstLine="160"/>
      </w:pPr>
      <w:bookmarkStart w:id="136" w:name="bookmark135"/>
      <w:r>
        <w:rPr>
          <w:rStyle w:val="44"/>
          <w:b/>
          <w:bCs/>
          <w:color w:val="000000"/>
        </w:rPr>
        <w:t>к. Исцеление</w:t>
      </w:r>
      <w:bookmarkEnd w:id="136"/>
    </w:p>
    <w:p w:rsidR="006306F2" w:rsidRDefault="004B7AF6">
      <w:pPr>
        <w:pStyle w:val="a6"/>
        <w:shd w:val="clear" w:color="auto" w:fill="auto"/>
        <w:spacing w:after="0" w:line="230" w:lineRule="exact"/>
        <w:ind w:left="40" w:right="20" w:firstLine="160"/>
        <w:jc w:val="both"/>
      </w:pPr>
      <w:r>
        <w:rPr>
          <w:rStyle w:val="13"/>
          <w:color w:val="000000"/>
        </w:rPr>
        <w:t>У коллективной совести тоже есть движение уравновешивания, прав</w:t>
      </w:r>
      <w:r>
        <w:rPr>
          <w:rStyle w:val="13"/>
          <w:color w:val="000000"/>
        </w:rPr>
        <w:softHyphen/>
        <w:t>да, в значительной мере скрытое для нашего сознания. Ведь тот, кому приходится замещать исключенного, не знает, что он восстанавливает равновесие.</w:t>
      </w:r>
    </w:p>
    <w:p w:rsidR="006306F2" w:rsidRDefault="004B7AF6">
      <w:pPr>
        <w:pStyle w:val="a6"/>
        <w:shd w:val="clear" w:color="auto" w:fill="auto"/>
        <w:spacing w:after="0" w:line="227" w:lineRule="exact"/>
        <w:ind w:left="20" w:right="20" w:firstLine="180"/>
        <w:jc w:val="both"/>
      </w:pPr>
      <w:r>
        <w:rPr>
          <w:rStyle w:val="13"/>
          <w:color w:val="000000"/>
        </w:rPr>
        <w:t>Уравновешивание здесь - это движение вышестоящего Целого, ко</w:t>
      </w:r>
      <w:r>
        <w:rPr>
          <w:rStyle w:val="13"/>
          <w:color w:val="000000"/>
        </w:rPr>
        <w:softHyphen/>
        <w:t>торое восстанавливает равновесие скорее не лично, поскольку те, кто привлекается к такому уравновешиванию, в смысле личной совести невиновны.</w:t>
      </w:r>
    </w:p>
    <w:p w:rsidR="006306F2" w:rsidRDefault="004B7AF6">
      <w:pPr>
        <w:pStyle w:val="a6"/>
        <w:shd w:val="clear" w:color="auto" w:fill="auto"/>
        <w:spacing w:after="270" w:line="227" w:lineRule="exact"/>
        <w:ind w:left="20" w:right="20" w:firstLine="180"/>
        <w:jc w:val="both"/>
      </w:pPr>
      <w:r>
        <w:rPr>
          <w:rStyle w:val="13"/>
          <w:color w:val="000000"/>
        </w:rPr>
        <w:t>Эту форму уравновешивания можно сравнить с процессом исцеле</w:t>
      </w:r>
      <w:r>
        <w:rPr>
          <w:rStyle w:val="13"/>
          <w:color w:val="000000"/>
        </w:rPr>
        <w:softHyphen/>
        <w:t>ния. Здесь тоже под влиянием высших сил восстанавливается что-то поврежденное. Коллективная совесть стремится вернуть нечто утра</w:t>
      </w:r>
      <w:r>
        <w:rPr>
          <w:rStyle w:val="13"/>
          <w:color w:val="000000"/>
        </w:rPr>
        <w:softHyphen/>
        <w:t>ченное и таким образом привести в порядок и исцелить целое.</w:t>
      </w:r>
    </w:p>
    <w:p w:rsidR="006306F2" w:rsidRDefault="004B7AF6">
      <w:pPr>
        <w:pStyle w:val="41"/>
        <w:shd w:val="clear" w:color="auto" w:fill="auto"/>
        <w:spacing w:before="0" w:after="154" w:line="190" w:lineRule="exact"/>
        <w:ind w:left="20" w:firstLine="180"/>
      </w:pPr>
      <w:bookmarkStart w:id="137" w:name="bookmark136"/>
      <w:r>
        <w:rPr>
          <w:rStyle w:val="44"/>
          <w:b/>
          <w:bCs/>
          <w:color w:val="000000"/>
        </w:rPr>
        <w:t>л. Иерархия</w:t>
      </w:r>
      <w:bookmarkEnd w:id="137"/>
    </w:p>
    <w:p w:rsidR="006306F2" w:rsidRDefault="004B7AF6">
      <w:pPr>
        <w:pStyle w:val="a6"/>
        <w:shd w:val="clear" w:color="auto" w:fill="auto"/>
        <w:spacing w:after="0" w:line="227" w:lineRule="exact"/>
        <w:ind w:left="20" w:right="20" w:firstLine="180"/>
        <w:jc w:val="both"/>
      </w:pPr>
      <w:r>
        <w:rPr>
          <w:rStyle w:val="13"/>
          <w:color w:val="000000"/>
        </w:rPr>
        <w:t>Теперь я возвращусь к порядкам коллективной совести и скажу не</w:t>
      </w:r>
      <w:r>
        <w:rPr>
          <w:rStyle w:val="13"/>
          <w:color w:val="000000"/>
        </w:rPr>
        <w:softHyphen/>
        <w:t>сколько слов о втором порядке, которому она служит и который она пытается восстановить, если он был нарушен.</w:t>
      </w:r>
    </w:p>
    <w:p w:rsidR="006306F2" w:rsidRDefault="004B7AF6">
      <w:pPr>
        <w:pStyle w:val="a6"/>
        <w:shd w:val="clear" w:color="auto" w:fill="auto"/>
        <w:spacing w:after="0" w:line="227" w:lineRule="exact"/>
        <w:ind w:left="20" w:right="20" w:firstLine="180"/>
        <w:jc w:val="both"/>
      </w:pPr>
      <w:r>
        <w:rPr>
          <w:rStyle w:val="13"/>
          <w:color w:val="000000"/>
        </w:rPr>
        <w:t>Этот порядок гласит, что каждый член группы имеет право и должен занимать в группе то место, которое принадлежит ему в соответствии с давностью его принадлежности. Это означает, что те, кто вошел в груп</w:t>
      </w:r>
      <w:r>
        <w:rPr>
          <w:rStyle w:val="13"/>
          <w:color w:val="000000"/>
        </w:rPr>
        <w:softHyphen/>
        <w:t>пу раньше, имеют преимущество перед теми, кто вошел в нее позже. Поэтому родители имеют преимущество перед детьми, а первый ребе</w:t>
      </w:r>
      <w:r>
        <w:rPr>
          <w:rStyle w:val="13"/>
          <w:color w:val="000000"/>
        </w:rPr>
        <w:softHyphen/>
        <w:t>нок — перед вторым. Таким образом, у каждого есть свое, только ему принадлежащее место. Со временем он перемещается в иерархии снизу вверх, пока не создаст собственную семью и не займет в ней вместе со своим партнером первое место.</w:t>
      </w:r>
    </w:p>
    <w:p w:rsidR="006306F2" w:rsidRDefault="004B7AF6">
      <w:pPr>
        <w:pStyle w:val="a6"/>
        <w:shd w:val="clear" w:color="auto" w:fill="auto"/>
        <w:spacing w:after="0" w:line="227" w:lineRule="exact"/>
        <w:ind w:left="20" w:right="20" w:firstLine="180"/>
        <w:jc w:val="both"/>
      </w:pPr>
      <w:r>
        <w:rPr>
          <w:rStyle w:val="13"/>
          <w:color w:val="000000"/>
        </w:rPr>
        <w:t>Здесь действует еще одна иерархия, иерархия между семьями, напри</w:t>
      </w:r>
      <w:r>
        <w:rPr>
          <w:rStyle w:val="13"/>
          <w:color w:val="000000"/>
        </w:rPr>
        <w:softHyphen/>
        <w:t>мер, между родительской семьей и собственной, вновь созданной се</w:t>
      </w:r>
      <w:r>
        <w:rPr>
          <w:rStyle w:val="13"/>
          <w:color w:val="000000"/>
        </w:rPr>
        <w:softHyphen/>
        <w:t>мьей. Здесь новая семья имеет преимущество перед прежней.</w:t>
      </w:r>
    </w:p>
    <w:p w:rsidR="006306F2" w:rsidRDefault="004B7AF6">
      <w:pPr>
        <w:pStyle w:val="a6"/>
        <w:shd w:val="clear" w:color="auto" w:fill="auto"/>
        <w:spacing w:after="0" w:line="227" w:lineRule="exact"/>
        <w:ind w:left="20" w:right="20" w:firstLine="180"/>
        <w:jc w:val="both"/>
      </w:pPr>
      <w:r>
        <w:rPr>
          <w:rStyle w:val="13"/>
          <w:color w:val="000000"/>
        </w:rPr>
        <w:t>Этот порядок действует и в том случае, если кто-то из родителей, бу</w:t>
      </w:r>
      <w:r>
        <w:rPr>
          <w:rStyle w:val="13"/>
          <w:color w:val="000000"/>
        </w:rPr>
        <w:softHyphen/>
        <w:t>дучи в браке, вступает в отношения с другим партнером и у них рож</w:t>
      </w:r>
      <w:r>
        <w:rPr>
          <w:rStyle w:val="13"/>
          <w:color w:val="000000"/>
        </w:rPr>
        <w:softHyphen/>
        <w:t>дается ребенок. Тем самым он создает новую семью, которая имеет преимущество перед предыдущей.</w:t>
      </w:r>
    </w:p>
    <w:p w:rsidR="006306F2" w:rsidRDefault="004B7AF6">
      <w:pPr>
        <w:pStyle w:val="a6"/>
        <w:shd w:val="clear" w:color="auto" w:fill="auto"/>
        <w:spacing w:after="270" w:line="227" w:lineRule="exact"/>
        <w:ind w:left="20" w:right="20" w:firstLine="180"/>
        <w:jc w:val="both"/>
      </w:pPr>
      <w:r>
        <w:rPr>
          <w:rStyle w:val="13"/>
          <w:color w:val="000000"/>
        </w:rPr>
        <w:t>Более поздняя семья не упраздняет связь с предыдущей, точно так же как собственная новая семья не упраздняет связь с родительской се</w:t>
      </w:r>
      <w:r>
        <w:rPr>
          <w:rStyle w:val="13"/>
          <w:color w:val="000000"/>
        </w:rPr>
        <w:softHyphen/>
        <w:t>мьей. И, тем не менее, она важнее предыдущей.</w:t>
      </w:r>
    </w:p>
    <w:p w:rsidR="006306F2" w:rsidRDefault="004B7AF6">
      <w:pPr>
        <w:pStyle w:val="41"/>
        <w:shd w:val="clear" w:color="auto" w:fill="auto"/>
        <w:spacing w:before="0" w:after="183" w:line="190" w:lineRule="exact"/>
        <w:ind w:left="20" w:firstLine="180"/>
      </w:pPr>
      <w:bookmarkStart w:id="138" w:name="bookmark137"/>
      <w:r>
        <w:rPr>
          <w:rStyle w:val="44"/>
          <w:b/>
          <w:bCs/>
          <w:color w:val="000000"/>
        </w:rPr>
        <w:t>м. Нарушение иерархии и его последствия</w:t>
      </w:r>
      <w:bookmarkEnd w:id="138"/>
    </w:p>
    <w:p w:rsidR="006306F2" w:rsidRDefault="004B7AF6">
      <w:pPr>
        <w:pStyle w:val="a6"/>
        <w:shd w:val="clear" w:color="auto" w:fill="auto"/>
        <w:spacing w:after="0" w:line="227" w:lineRule="exact"/>
        <w:ind w:left="20" w:right="20" w:firstLine="180"/>
        <w:jc w:val="both"/>
      </w:pPr>
      <w:r>
        <w:rPr>
          <w:rStyle w:val="13"/>
          <w:color w:val="000000"/>
        </w:rPr>
        <w:t>Иерархия нарушается, если тот, кто появился позже, стремится за</w:t>
      </w:r>
      <w:r>
        <w:rPr>
          <w:rStyle w:val="13"/>
          <w:color w:val="000000"/>
        </w:rPr>
        <w:softHyphen/>
        <w:t>нять более высокое место, чем полагается ему с точки зрения иерархии. Такое нарушение иерархии - это та самая гордыня, за которой, как из</w:t>
      </w:r>
      <w:r>
        <w:rPr>
          <w:rStyle w:val="13"/>
          <w:color w:val="000000"/>
        </w:rPr>
        <w:softHyphen/>
        <w:t>вестно, следует падение.</w:t>
      </w:r>
    </w:p>
    <w:p w:rsidR="006306F2" w:rsidRDefault="004B7AF6">
      <w:pPr>
        <w:pStyle w:val="a6"/>
        <w:shd w:val="clear" w:color="auto" w:fill="auto"/>
        <w:spacing w:after="0" w:line="227" w:lineRule="exact"/>
        <w:ind w:left="20" w:firstLine="180"/>
        <w:jc w:val="both"/>
      </w:pPr>
      <w:r>
        <w:rPr>
          <w:rStyle w:val="13"/>
          <w:color w:val="000000"/>
        </w:rPr>
        <w:t>Чаще всего мы наблюдаем нарушения иерархии со стороны детей.</w:t>
      </w:r>
    </w:p>
    <w:p w:rsidR="006306F2" w:rsidRDefault="004B7AF6">
      <w:pPr>
        <w:pStyle w:val="a6"/>
        <w:shd w:val="clear" w:color="auto" w:fill="auto"/>
        <w:spacing w:after="0" w:line="227" w:lineRule="exact"/>
        <w:ind w:left="40" w:right="20" w:firstLine="0"/>
        <w:jc w:val="both"/>
      </w:pPr>
      <w:r>
        <w:rPr>
          <w:rStyle w:val="13"/>
          <w:color w:val="000000"/>
        </w:rPr>
        <w:t>Это происходит, когда они ставят себя выше родителей. Например, если считают, что они лучше своих родителей, и соответствующим об</w:t>
      </w:r>
      <w:r>
        <w:rPr>
          <w:rStyle w:val="13"/>
          <w:color w:val="000000"/>
        </w:rPr>
        <w:softHyphen/>
        <w:t>разом себя ведут. Это нарушение иерархии без любви.</w:t>
      </w:r>
    </w:p>
    <w:p w:rsidR="006306F2" w:rsidRDefault="004B7AF6">
      <w:pPr>
        <w:pStyle w:val="a6"/>
        <w:shd w:val="clear" w:color="auto" w:fill="auto"/>
        <w:spacing w:after="0" w:line="227" w:lineRule="exact"/>
        <w:ind w:left="40" w:right="20" w:firstLine="180"/>
        <w:jc w:val="both"/>
      </w:pPr>
      <w:r>
        <w:rPr>
          <w:rStyle w:val="13"/>
          <w:color w:val="000000"/>
        </w:rPr>
        <w:t>Прежде всего этот порядок нарушается, когда ребенок стремится взять на себя что-то за своих родителей. Например, если он стремится вместо них заболеть или умереть. Здесь иерархия нарушается с любо</w:t>
      </w:r>
      <w:r>
        <w:rPr>
          <w:rStyle w:val="13"/>
          <w:color w:val="000000"/>
        </w:rPr>
        <w:softHyphen/>
        <w:t>вью. Однако эта любовь не защищает ребенка от последствий наруше</w:t>
      </w:r>
      <w:r>
        <w:rPr>
          <w:rStyle w:val="13"/>
          <w:color w:val="000000"/>
        </w:rPr>
        <w:softHyphen/>
        <w:t>ния иерархии.</w:t>
      </w:r>
    </w:p>
    <w:p w:rsidR="006306F2" w:rsidRDefault="004B7AF6">
      <w:pPr>
        <w:pStyle w:val="a6"/>
        <w:shd w:val="clear" w:color="auto" w:fill="auto"/>
        <w:spacing w:after="0" w:line="227" w:lineRule="exact"/>
        <w:ind w:left="40" w:right="20" w:firstLine="180"/>
        <w:jc w:val="both"/>
      </w:pPr>
      <w:r>
        <w:rPr>
          <w:rStyle w:val="13"/>
          <w:color w:val="000000"/>
        </w:rPr>
        <w:t>При этом трагедия заключается в том, что ребенок нарушает иерар</w:t>
      </w:r>
      <w:r>
        <w:rPr>
          <w:rStyle w:val="13"/>
          <w:color w:val="000000"/>
        </w:rPr>
        <w:softHyphen/>
        <w:t>хию с чистой совестью. То есть под влиянием личной совести ребенок чувствует себя в связи с этим нарушением особенно невиновным и большим, а потому он ощущает еще и особую свою принадлежность.</w:t>
      </w:r>
    </w:p>
    <w:p w:rsidR="006306F2" w:rsidRDefault="004B7AF6">
      <w:pPr>
        <w:pStyle w:val="a6"/>
        <w:shd w:val="clear" w:color="auto" w:fill="auto"/>
        <w:spacing w:after="0" w:line="227" w:lineRule="exact"/>
        <w:ind w:left="40" w:right="20" w:firstLine="180"/>
        <w:jc w:val="both"/>
      </w:pPr>
      <w:r>
        <w:rPr>
          <w:rStyle w:val="13"/>
          <w:color w:val="000000"/>
        </w:rPr>
        <w:t>Таким образом, здесь две эти совести противостоят друг другу. Ие</w:t>
      </w:r>
      <w:r>
        <w:rPr>
          <w:rStyle w:val="13"/>
          <w:color w:val="000000"/>
        </w:rPr>
        <w:softHyphen/>
        <w:t>рархия, которую устанавливает и защищает коллективная совесть, на</w:t>
      </w:r>
      <w:r>
        <w:rPr>
          <w:rStyle w:val="13"/>
          <w:color w:val="000000"/>
        </w:rPr>
        <w:softHyphen/>
        <w:t>рушается в согласии с личной совестью. В этом смысле она нарушается добросовестно. Тут личная совесть заставляет нарушить иерархию и нести последствия этого нарушения.</w:t>
      </w:r>
    </w:p>
    <w:p w:rsidR="006306F2" w:rsidRDefault="004B7AF6">
      <w:pPr>
        <w:pStyle w:val="a6"/>
        <w:shd w:val="clear" w:color="auto" w:fill="auto"/>
        <w:spacing w:after="0" w:line="227" w:lineRule="exact"/>
        <w:ind w:left="40" w:right="20" w:firstLine="180"/>
        <w:jc w:val="both"/>
      </w:pPr>
      <w:r>
        <w:rPr>
          <w:rStyle w:val="13"/>
          <w:color w:val="000000"/>
        </w:rPr>
        <w:t>Каковы последствия этого нарушения? Первое последствие — это фиаско. Кто превозносится над своими родителями, без любви или с любовью, терпит крах. Это последствие нарушения иерархии мы на</w:t>
      </w:r>
      <w:r>
        <w:rPr>
          <w:rStyle w:val="13"/>
          <w:color w:val="000000"/>
        </w:rPr>
        <w:softHyphen/>
        <w:t>блюдаем не только внутри семьи, но и в других группах, например в организациях.</w:t>
      </w:r>
    </w:p>
    <w:p w:rsidR="006306F2" w:rsidRDefault="004B7AF6">
      <w:pPr>
        <w:pStyle w:val="a6"/>
        <w:shd w:val="clear" w:color="auto" w:fill="auto"/>
        <w:spacing w:after="0" w:line="227" w:lineRule="exact"/>
        <w:ind w:left="40" w:right="20" w:firstLine="180"/>
        <w:jc w:val="both"/>
      </w:pPr>
      <w:r>
        <w:rPr>
          <w:rStyle w:val="13"/>
          <w:color w:val="000000"/>
        </w:rPr>
        <w:t>Многие организации терпят крах вследствие внутренних конфликтов, когда нижестоящий сотрудник или нижестоящее подразделение ставит себя выше иерархически более раннего и потому вышестоящего.</w:t>
      </w:r>
    </w:p>
    <w:p w:rsidR="006306F2" w:rsidRDefault="004B7AF6">
      <w:pPr>
        <w:pStyle w:val="a6"/>
        <w:shd w:val="clear" w:color="auto" w:fill="auto"/>
        <w:spacing w:after="0" w:line="227" w:lineRule="exact"/>
        <w:ind w:left="40" w:right="20" w:firstLine="180"/>
        <w:jc w:val="both"/>
      </w:pPr>
      <w:r>
        <w:rPr>
          <w:rStyle w:val="13"/>
          <w:color w:val="000000"/>
        </w:rPr>
        <w:t>Подлинный крах как следствие нарушения иерархии — это смерть. Ге</w:t>
      </w:r>
      <w:r>
        <w:rPr>
          <w:rStyle w:val="13"/>
          <w:color w:val="000000"/>
        </w:rPr>
        <w:softHyphen/>
        <w:t>рой трагедии стремится взять на себя что-то за тех, кто находится выше него. Но он не просто терпит неудачу, он умирает.</w:t>
      </w:r>
    </w:p>
    <w:p w:rsidR="006306F2" w:rsidRDefault="004B7AF6">
      <w:pPr>
        <w:pStyle w:val="a6"/>
        <w:shd w:val="clear" w:color="auto" w:fill="auto"/>
        <w:spacing w:after="0" w:line="227" w:lineRule="exact"/>
        <w:ind w:left="40" w:right="20" w:firstLine="180"/>
        <w:jc w:val="both"/>
      </w:pPr>
      <w:r>
        <w:rPr>
          <w:rStyle w:val="13"/>
          <w:color w:val="000000"/>
        </w:rPr>
        <w:t xml:space="preserve">Нечто подобное мы наблюдаем у детей, которые стремятся взять на себя и нести что-то за своих родителей. В душе они говорят им: «Лучше я, чем ты». Что это в точности означает? В конечном итоге это означает: </w:t>
      </w:r>
      <w:r>
        <w:rPr>
          <w:rStyle w:val="34"/>
          <w:color w:val="000000"/>
        </w:rPr>
        <w:t>«Я</w:t>
      </w:r>
      <w:r>
        <w:rPr>
          <w:rStyle w:val="13"/>
          <w:color w:val="000000"/>
        </w:rPr>
        <w:t xml:space="preserve"> умру вместо тебя».</w:t>
      </w:r>
    </w:p>
    <w:p w:rsidR="006306F2" w:rsidRDefault="004B7AF6">
      <w:pPr>
        <w:pStyle w:val="a6"/>
        <w:shd w:val="clear" w:color="auto" w:fill="auto"/>
        <w:spacing w:after="270" w:line="227" w:lineRule="exact"/>
        <w:ind w:left="40" w:right="20" w:firstLine="180"/>
        <w:jc w:val="both"/>
      </w:pPr>
      <w:r>
        <w:rPr>
          <w:rStyle w:val="13"/>
          <w:color w:val="000000"/>
        </w:rPr>
        <w:t>Иерархический порядок - это порядок мира. Он служит миру в семье и группе. В конечном счете он служит любви и жизни.</w:t>
      </w:r>
    </w:p>
    <w:p w:rsidR="006306F2" w:rsidRDefault="004B7AF6">
      <w:pPr>
        <w:pStyle w:val="41"/>
        <w:shd w:val="clear" w:color="auto" w:fill="auto"/>
        <w:spacing w:before="0" w:after="165" w:line="190" w:lineRule="exact"/>
        <w:ind w:left="40" w:firstLine="180"/>
      </w:pPr>
      <w:bookmarkStart w:id="139" w:name="bookmark138"/>
      <w:r>
        <w:rPr>
          <w:rStyle w:val="44"/>
          <w:b/>
          <w:bCs/>
          <w:color w:val="000000"/>
        </w:rPr>
        <w:t>н. Радиус действия</w:t>
      </w:r>
      <w:bookmarkEnd w:id="139"/>
    </w:p>
    <w:p w:rsidR="006306F2" w:rsidRDefault="004B7AF6">
      <w:pPr>
        <w:pStyle w:val="a6"/>
        <w:shd w:val="clear" w:color="auto" w:fill="auto"/>
        <w:spacing w:after="0" w:line="227" w:lineRule="exact"/>
        <w:ind w:left="40" w:right="20" w:firstLine="180"/>
        <w:jc w:val="both"/>
      </w:pPr>
      <w:r>
        <w:rPr>
          <w:rStyle w:val="13"/>
          <w:color w:val="000000"/>
        </w:rPr>
        <w:t>Как далеко распространяется действие коллективной совести? От</w:t>
      </w:r>
      <w:r>
        <w:rPr>
          <w:rStyle w:val="13"/>
          <w:color w:val="000000"/>
        </w:rPr>
        <w:softHyphen/>
        <w:t>носятся ли к нам только те умершие, которых мы знаем? Или эта совесть стремится вернуть и исключенных из более ранних поко</w:t>
      </w:r>
      <w:r>
        <w:rPr>
          <w:rStyle w:val="13"/>
          <w:color w:val="000000"/>
        </w:rPr>
        <w:softHyphen/>
        <w:t>лений? Может быть, даже нас, какими мы были в прошлой жизни? Может быть, она даже находится на службе некоего космического движения, для которого не должно быть потеряно ничто из того, что было? Не нарушаем ли мы эту иерархию, в том числе своей верой в прогресс, как будто мы лучше, чем наши предки? Как будто мы их превосходим?</w:t>
      </w:r>
    </w:p>
    <w:p w:rsidR="006306F2" w:rsidRDefault="004B7AF6">
      <w:pPr>
        <w:pStyle w:val="a6"/>
        <w:shd w:val="clear" w:color="auto" w:fill="auto"/>
        <w:spacing w:after="0" w:line="227" w:lineRule="exact"/>
        <w:ind w:left="20" w:right="40" w:firstLine="180"/>
        <w:jc w:val="both"/>
      </w:pPr>
      <w:r>
        <w:rPr>
          <w:rStyle w:val="13"/>
          <w:color w:val="000000"/>
        </w:rPr>
        <w:t>Что происходит с нами, когда мы внутренне встаем на подобающее нам место в целом, то есть смиренно занимаем последнее место?</w:t>
      </w:r>
    </w:p>
    <w:p w:rsidR="006306F2" w:rsidRDefault="004B7AF6">
      <w:pPr>
        <w:pStyle w:val="a6"/>
        <w:shd w:val="clear" w:color="auto" w:fill="auto"/>
        <w:spacing w:after="210" w:line="227" w:lineRule="exact"/>
        <w:ind w:left="20" w:right="40" w:firstLine="180"/>
        <w:jc w:val="both"/>
      </w:pPr>
      <w:r>
        <w:rPr>
          <w:rStyle w:val="13"/>
          <w:color w:val="000000"/>
        </w:rPr>
        <w:t>Если мы примем в свое настоящее всех, кто был исключен, и тех, кому пришлось умереть до срока, со всем, чего им еще недостает, то вместе с ними и мы достигнем совершенства.</w:t>
      </w:r>
    </w:p>
    <w:p w:rsidR="006306F2" w:rsidRDefault="004B7AF6">
      <w:pPr>
        <w:pStyle w:val="41"/>
        <w:shd w:val="clear" w:color="auto" w:fill="auto"/>
        <w:spacing w:before="0" w:after="212" w:line="190" w:lineRule="exact"/>
        <w:ind w:left="20" w:firstLine="180"/>
      </w:pPr>
      <w:r>
        <w:rPr>
          <w:rStyle w:val="44"/>
          <w:b/>
          <w:bCs/>
          <w:color w:val="000000"/>
        </w:rPr>
        <w:t>Рильке говорит об этом в одном из своих стихотворений:</w:t>
      </w:r>
    </w:p>
    <w:p w:rsidR="006306F2" w:rsidRDefault="004B7AF6">
      <w:pPr>
        <w:pStyle w:val="31"/>
        <w:shd w:val="clear" w:color="auto" w:fill="auto"/>
        <w:spacing w:after="258" w:line="238" w:lineRule="exact"/>
        <w:ind w:left="740" w:right="2260"/>
      </w:pPr>
      <w:r>
        <w:rPr>
          <w:rStyle w:val="35"/>
          <w:i/>
          <w:iCs/>
          <w:color w:val="000000"/>
        </w:rPr>
        <w:t>Он тот, кто в руки всех и вся берет, играть готовый ломкими клинками; немало крови в жилах утекло с тех пор, как наша жизнь — его село; не думаю, чтобы он делал зло, но злыми он ославлен языками.</w:t>
      </w:r>
    </w:p>
    <w:p w:rsidR="006306F2" w:rsidRDefault="004B7AF6">
      <w:pPr>
        <w:pStyle w:val="101"/>
        <w:shd w:val="clear" w:color="auto" w:fill="auto"/>
        <w:spacing w:before="0" w:after="444" w:line="140" w:lineRule="exact"/>
        <w:ind w:left="2820"/>
      </w:pPr>
      <w:r>
        <w:rPr>
          <w:rStyle w:val="102"/>
          <w:b/>
          <w:bCs/>
          <w:color w:val="000000"/>
        </w:rPr>
        <w:t>(пер. с нем. В. Микушевича)</w:t>
      </w:r>
    </w:p>
    <w:p w:rsidR="006306F2" w:rsidRDefault="004B7AF6">
      <w:pPr>
        <w:pStyle w:val="410"/>
        <w:keepNext/>
        <w:keepLines/>
        <w:shd w:val="clear" w:color="auto" w:fill="auto"/>
        <w:spacing w:before="0" w:after="217" w:line="230" w:lineRule="exact"/>
        <w:ind w:right="180"/>
      </w:pPr>
      <w:bookmarkStart w:id="140" w:name="bookmark139"/>
      <w:r>
        <w:rPr>
          <w:rStyle w:val="43"/>
          <w:b/>
          <w:bCs/>
          <w:i/>
          <w:iCs/>
          <w:color w:val="000000"/>
        </w:rPr>
        <w:t>Духовная совесть</w:t>
      </w:r>
      <w:bookmarkEnd w:id="140"/>
    </w:p>
    <w:p w:rsidR="006306F2" w:rsidRDefault="004B7AF6">
      <w:pPr>
        <w:pStyle w:val="a6"/>
        <w:shd w:val="clear" w:color="auto" w:fill="auto"/>
        <w:spacing w:after="0" w:line="227" w:lineRule="exact"/>
        <w:ind w:left="20" w:right="40" w:firstLine="180"/>
        <w:jc w:val="both"/>
      </w:pPr>
      <w:r>
        <w:rPr>
          <w:rStyle w:val="13"/>
          <w:color w:val="000000"/>
        </w:rPr>
        <w:t>На что реагирует духовная совесть? Она отвечает на движение духа, того духа, который движет всем так, как оно движется, и который дви</w:t>
      </w:r>
      <w:r>
        <w:rPr>
          <w:rStyle w:val="13"/>
          <w:color w:val="000000"/>
        </w:rPr>
        <w:softHyphen/>
        <w:t>жет всем творчески. Все подчинено этому движению, хотим мы того или нет, покоряемся мы ему или сопротивляемся. Вопрос только в том, чувствуем ли мы себя в согласии с этим движением, с готовностью ли мы ему подчиняемся и остаемся с ним в знающем согласии. То есть движемся ли мы, думаем ли мы, чувствуем и действуем ли мы лишь на</w:t>
      </w:r>
      <w:r>
        <w:rPr>
          <w:rStyle w:val="13"/>
          <w:color w:val="000000"/>
        </w:rPr>
        <w:softHyphen/>
        <w:t>столько, насколько мы чувствуем себя движимыми, ведомыми и под</w:t>
      </w:r>
      <w:r>
        <w:rPr>
          <w:rStyle w:val="13"/>
          <w:color w:val="000000"/>
        </w:rPr>
        <w:softHyphen/>
        <w:t>хваченными этим движением.</w:t>
      </w:r>
    </w:p>
    <w:p w:rsidR="006306F2" w:rsidRDefault="004B7AF6">
      <w:pPr>
        <w:pStyle w:val="a6"/>
        <w:shd w:val="clear" w:color="auto" w:fill="auto"/>
        <w:spacing w:after="0" w:line="227" w:lineRule="exact"/>
        <w:ind w:left="20" w:right="40" w:firstLine="180"/>
        <w:jc w:val="both"/>
      </w:pPr>
      <w:r>
        <w:rPr>
          <w:rStyle w:val="13"/>
          <w:color w:val="000000"/>
        </w:rPr>
        <w:t>Что происходит с нами, когда мы чувствуем себя в согласии с этим движением? Что происходит с нами, когда мы, может быть, хотим уклониться от этого движения, поскольку его требования кажутся нам слишком большими и внушают нам страх?</w:t>
      </w:r>
    </w:p>
    <w:p w:rsidR="006306F2" w:rsidRDefault="004B7AF6">
      <w:pPr>
        <w:pStyle w:val="a6"/>
        <w:shd w:val="clear" w:color="auto" w:fill="auto"/>
        <w:spacing w:after="0" w:line="227" w:lineRule="exact"/>
        <w:ind w:left="20" w:right="40" w:firstLine="180"/>
        <w:jc w:val="both"/>
      </w:pPr>
      <w:r>
        <w:rPr>
          <w:rStyle w:val="13"/>
          <w:color w:val="000000"/>
        </w:rPr>
        <w:t>Здесь в связи с духовной совестью мы переживаем то, что можно сравнить с личной совестью.</w:t>
      </w:r>
    </w:p>
    <w:p w:rsidR="006306F2" w:rsidRDefault="004B7AF6">
      <w:pPr>
        <w:pStyle w:val="a6"/>
        <w:shd w:val="clear" w:color="auto" w:fill="auto"/>
        <w:spacing w:after="0" w:line="227" w:lineRule="exact"/>
        <w:ind w:left="20" w:right="40" w:firstLine="180"/>
        <w:jc w:val="both"/>
      </w:pPr>
      <w:r>
        <w:rPr>
          <w:rStyle w:val="13"/>
          <w:color w:val="000000"/>
        </w:rPr>
        <w:t>Если мы чувствуем себя в гармонии сдвижениями духа, мы чувству</w:t>
      </w:r>
      <w:r>
        <w:rPr>
          <w:rStyle w:val="13"/>
          <w:color w:val="000000"/>
        </w:rPr>
        <w:softHyphen/>
        <w:t xml:space="preserve">ем себя хорошо. </w:t>
      </w:r>
      <w:r>
        <w:rPr>
          <w:rStyle w:val="93"/>
          <w:color w:val="000000"/>
        </w:rPr>
        <w:t xml:space="preserve">В </w:t>
      </w:r>
      <w:r>
        <w:rPr>
          <w:rStyle w:val="13"/>
          <w:color w:val="000000"/>
        </w:rPr>
        <w:t>первую очередь, мы чувствуем себя спокойно и без</w:t>
      </w:r>
      <w:r>
        <w:rPr>
          <w:rStyle w:val="13"/>
          <w:color w:val="000000"/>
        </w:rPr>
        <w:softHyphen/>
        <w:t>заботно. Мы знаем свой следующий шаг и обладаем силой, чтобы его осуществить. Это, так сказать, чистая духовная совесть.</w:t>
      </w:r>
    </w:p>
    <w:p w:rsidR="006306F2" w:rsidRDefault="004B7AF6">
      <w:pPr>
        <w:pStyle w:val="a6"/>
        <w:shd w:val="clear" w:color="auto" w:fill="auto"/>
        <w:spacing w:after="0" w:line="227" w:lineRule="exact"/>
        <w:ind w:left="20" w:right="20" w:firstLine="180"/>
        <w:jc w:val="both"/>
      </w:pPr>
      <w:r>
        <w:rPr>
          <w:rStyle w:val="13"/>
          <w:color w:val="000000"/>
        </w:rPr>
        <w:t>Как и в случае с личной совестью, здесь мы тоже сразу знаем, на</w:t>
      </w:r>
      <w:r>
        <w:rPr>
          <w:rStyle w:val="13"/>
          <w:color w:val="000000"/>
        </w:rPr>
        <w:softHyphen/>
        <w:t>ходимся ли мы в гармонии. Только здесь это знание духовно. Чистая совесть — это знающая самоотдача духовному движению.</w:t>
      </w:r>
    </w:p>
    <w:p w:rsidR="006306F2" w:rsidRDefault="004B7AF6">
      <w:pPr>
        <w:pStyle w:val="a6"/>
        <w:shd w:val="clear" w:color="auto" w:fill="auto"/>
        <w:spacing w:after="0" w:line="227" w:lineRule="exact"/>
        <w:ind w:left="20" w:right="20" w:firstLine="180"/>
        <w:jc w:val="both"/>
      </w:pPr>
      <w:r>
        <w:rPr>
          <w:rStyle w:val="13"/>
          <w:color w:val="000000"/>
        </w:rPr>
        <w:t>Что такое это духовное движение в первую очередь? Это движение обращенности ко всему, как оно есть. Оно слито с обращенностью духа ко всему, как оно есть.</w:t>
      </w:r>
    </w:p>
    <w:p w:rsidR="006306F2" w:rsidRDefault="004B7AF6">
      <w:pPr>
        <w:pStyle w:val="a6"/>
        <w:shd w:val="clear" w:color="auto" w:fill="auto"/>
        <w:spacing w:after="0" w:line="227" w:lineRule="exact"/>
        <w:ind w:left="20" w:right="20" w:firstLine="180"/>
        <w:jc w:val="both"/>
      </w:pPr>
      <w:r>
        <w:rPr>
          <w:rStyle w:val="13"/>
          <w:color w:val="000000"/>
        </w:rPr>
        <w:t>Как мы тогда, опять же по аналогии с чувством вины в случае личной совести, узнаем нечистую духовную совесть? Как мы ощущаем нечи</w:t>
      </w:r>
      <w:r>
        <w:rPr>
          <w:rStyle w:val="13"/>
          <w:color w:val="000000"/>
        </w:rPr>
        <w:softHyphen/>
        <w:t>стую духовную совесть? Мы ощущаем ее как беспокойство, как духов</w:t>
      </w:r>
      <w:r>
        <w:rPr>
          <w:rStyle w:val="13"/>
          <w:color w:val="000000"/>
        </w:rPr>
        <w:softHyphen/>
        <w:t>ную блокаду. Мы теряем ориентиры, не знаем, что нам теперь делать, и чувствуем себя лишенными сил.</w:t>
      </w:r>
    </w:p>
    <w:p w:rsidR="006306F2" w:rsidRDefault="004B7AF6">
      <w:pPr>
        <w:pStyle w:val="a6"/>
        <w:shd w:val="clear" w:color="auto" w:fill="auto"/>
        <w:spacing w:after="0" w:line="227" w:lineRule="exact"/>
        <w:ind w:left="20" w:right="20" w:firstLine="180"/>
        <w:jc w:val="both"/>
      </w:pPr>
      <w:r>
        <w:rPr>
          <w:rStyle w:val="13"/>
          <w:color w:val="000000"/>
        </w:rPr>
        <w:t>Когда наша духовная совесть бывает нечиста? В первую очередь, если мы отступаем от любви духа. Например, если мы отказываем кому-то в своей обращенности и доброжелательности. В этот момент мы выпа</w:t>
      </w:r>
      <w:r>
        <w:rPr>
          <w:rStyle w:val="13"/>
          <w:color w:val="000000"/>
        </w:rPr>
        <w:softHyphen/>
        <w:t>даем из гармонии с движением духа. Мы остаемся предоставленными самим себе, и наша совесть становится нечиста.</w:t>
      </w:r>
    </w:p>
    <w:p w:rsidR="006306F2" w:rsidRDefault="004B7AF6">
      <w:pPr>
        <w:pStyle w:val="a6"/>
        <w:shd w:val="clear" w:color="auto" w:fill="auto"/>
        <w:spacing w:after="742" w:line="227" w:lineRule="exact"/>
        <w:ind w:left="20" w:right="20" w:firstLine="180"/>
        <w:jc w:val="both"/>
      </w:pPr>
      <w:r>
        <w:rPr>
          <w:rStyle w:val="13"/>
          <w:color w:val="000000"/>
        </w:rPr>
        <w:t>Но, как и в случае с личной совестью, здесь нечистая совесть тоже служит чистой совести. Своим действием она возвращает нас обрат</w:t>
      </w:r>
      <w:r>
        <w:rPr>
          <w:rStyle w:val="13"/>
          <w:color w:val="000000"/>
        </w:rPr>
        <w:softHyphen/>
        <w:t>но, к согласию с движениями духа, пока мы снова не успокоимся и не сольемся с его движением обращенности и любви ко всем и ко всему, как оно есть.</w:t>
      </w:r>
    </w:p>
    <w:p w:rsidR="006306F2" w:rsidRDefault="004B7AF6">
      <w:pPr>
        <w:pStyle w:val="310"/>
        <w:keepNext/>
        <w:keepLines/>
        <w:shd w:val="clear" w:color="auto" w:fill="auto"/>
        <w:spacing w:after="159" w:line="200" w:lineRule="exact"/>
      </w:pPr>
      <w:bookmarkStart w:id="141" w:name="bookmark140"/>
      <w:r>
        <w:rPr>
          <w:rStyle w:val="32"/>
          <w:b/>
          <w:bCs/>
          <w:color w:val="000000"/>
        </w:rPr>
        <w:t>РАЗНЫЕ СОВЕСТИ И СЕМЕЙНАЯ РАССТАНОВКА</w:t>
      </w:r>
      <w:bookmarkEnd w:id="141"/>
    </w:p>
    <w:p w:rsidR="006306F2" w:rsidRDefault="004B7AF6">
      <w:pPr>
        <w:pStyle w:val="a6"/>
        <w:shd w:val="clear" w:color="auto" w:fill="auto"/>
        <w:spacing w:after="0" w:line="227" w:lineRule="exact"/>
        <w:ind w:left="20" w:right="20" w:firstLine="180"/>
        <w:jc w:val="both"/>
      </w:pPr>
      <w:r>
        <w:rPr>
          <w:rStyle w:val="13"/>
          <w:color w:val="000000"/>
        </w:rPr>
        <w:t>Если кто-то хочет при помощи семейной расстановки понять и решить личную проблему, проблему в отношениях с партнером или проблему с ребенком, мы сразу определяем, какая совесть главным образом вызывает и поддерживает эту проблему и чего эта пробле</w:t>
      </w:r>
      <w:r>
        <w:rPr>
          <w:rStyle w:val="13"/>
          <w:color w:val="000000"/>
        </w:rPr>
        <w:softHyphen/>
        <w:t>ма требует для своего решения от человека и его семьи. При этом мы должны понимать, что разные совести связаны друг с другом в том смысле, что все они служат нашим отношениям. Они основываются одна на другой и дополняют друг друга, так что мы должны рассма</w:t>
      </w:r>
      <w:r>
        <w:rPr>
          <w:rStyle w:val="13"/>
          <w:color w:val="000000"/>
        </w:rPr>
        <w:softHyphen/>
        <w:t>тривать проблему и ее решение в связи с несколькими совестями и в конечном счете со всеми.</w:t>
      </w:r>
    </w:p>
    <w:p w:rsidR="006306F2" w:rsidRDefault="004B7AF6">
      <w:pPr>
        <w:pStyle w:val="a6"/>
        <w:shd w:val="clear" w:color="auto" w:fill="auto"/>
        <w:spacing w:after="0" w:line="227" w:lineRule="exact"/>
        <w:ind w:left="20" w:right="20" w:firstLine="180"/>
        <w:jc w:val="both"/>
      </w:pPr>
      <w:r>
        <w:rPr>
          <w:rStyle w:val="13"/>
          <w:color w:val="000000"/>
        </w:rPr>
        <w:t>Например, если кто-то просит нас о помощи, мы можем сразу опре</w:t>
      </w:r>
      <w:r>
        <w:rPr>
          <w:rStyle w:val="13"/>
          <w:color w:val="000000"/>
        </w:rPr>
        <w:softHyphen/>
        <w:t>делить, какие совести каким образом причастны к его проблеме и ка</w:t>
      </w:r>
      <w:r>
        <w:rPr>
          <w:rStyle w:val="13"/>
          <w:color w:val="000000"/>
        </w:rPr>
        <w:softHyphen/>
        <w:t>кие решения они предлагают.</w:t>
      </w:r>
    </w:p>
    <w:p w:rsidR="006306F2" w:rsidRDefault="004B7AF6">
      <w:pPr>
        <w:pStyle w:val="a6"/>
        <w:shd w:val="clear" w:color="auto" w:fill="auto"/>
        <w:spacing w:after="0" w:line="227" w:lineRule="exact"/>
        <w:ind w:left="20" w:right="20" w:firstLine="180"/>
        <w:jc w:val="both"/>
      </w:pPr>
      <w:r>
        <w:rPr>
          <w:rStyle w:val="13"/>
          <w:color w:val="000000"/>
        </w:rPr>
        <w:t>И наоборот, если у помощника проблема с клиентом, он может задать себе вопрос, какие совести в нем причастны к этой проблеме и какое решение они ему предлагают.</w:t>
      </w:r>
    </w:p>
    <w:p w:rsidR="006306F2" w:rsidRDefault="004B7AF6">
      <w:pPr>
        <w:pStyle w:val="410"/>
        <w:keepNext/>
        <w:keepLines/>
        <w:shd w:val="clear" w:color="auto" w:fill="auto"/>
        <w:spacing w:before="0" w:after="206" w:line="230" w:lineRule="exact"/>
        <w:ind w:right="160"/>
      </w:pPr>
      <w:bookmarkStart w:id="142" w:name="bookmark141"/>
      <w:r>
        <w:rPr>
          <w:rStyle w:val="43"/>
          <w:b/>
          <w:bCs/>
          <w:i/>
          <w:iCs/>
          <w:color w:val="000000"/>
        </w:rPr>
        <w:t>Духовная совесть</w:t>
      </w:r>
      <w:bookmarkEnd w:id="142"/>
    </w:p>
    <w:p w:rsidR="006306F2" w:rsidRDefault="004B7AF6">
      <w:pPr>
        <w:pStyle w:val="a6"/>
        <w:shd w:val="clear" w:color="auto" w:fill="auto"/>
        <w:spacing w:after="270" w:line="227" w:lineRule="exact"/>
        <w:ind w:left="20" w:right="20" w:firstLine="180"/>
        <w:jc w:val="both"/>
      </w:pPr>
      <w:r>
        <w:rPr>
          <w:rStyle w:val="13"/>
          <w:color w:val="000000"/>
        </w:rPr>
        <w:t>Здесь я рассмотрю семейную расстановку с конца проделанного ею на сегодняшний день пути, то есть с позиции духовной совести. Огля</w:t>
      </w:r>
      <w:r>
        <w:rPr>
          <w:rStyle w:val="13"/>
          <w:color w:val="000000"/>
        </w:rPr>
        <w:softHyphen/>
        <w:t>дываясь на пройденный путь, мы яснее понимаем значение двух других совестей. А еще мы понимаем, где они подходят к своим границам. Ду</w:t>
      </w:r>
      <w:r>
        <w:rPr>
          <w:rStyle w:val="13"/>
          <w:color w:val="000000"/>
        </w:rPr>
        <w:softHyphen/>
        <w:t>ховная совесть ведет нас за эти границы.</w:t>
      </w:r>
    </w:p>
    <w:p w:rsidR="006306F2" w:rsidRDefault="004B7AF6">
      <w:pPr>
        <w:pStyle w:val="41"/>
        <w:shd w:val="clear" w:color="auto" w:fill="auto"/>
        <w:spacing w:before="0" w:after="158" w:line="190" w:lineRule="exact"/>
        <w:ind w:left="20" w:firstLine="180"/>
      </w:pPr>
      <w:bookmarkStart w:id="143" w:name="bookmark142"/>
      <w:r>
        <w:rPr>
          <w:rStyle w:val="44"/>
          <w:b/>
          <w:bCs/>
          <w:color w:val="000000"/>
        </w:rPr>
        <w:t>а. Различение совестей</w:t>
      </w:r>
      <w:bookmarkEnd w:id="143"/>
    </w:p>
    <w:p w:rsidR="006306F2" w:rsidRDefault="004B7AF6">
      <w:pPr>
        <w:pStyle w:val="a6"/>
        <w:shd w:val="clear" w:color="auto" w:fill="auto"/>
        <w:spacing w:after="0" w:line="227" w:lineRule="exact"/>
        <w:ind w:left="20" w:right="20" w:firstLine="180"/>
        <w:jc w:val="both"/>
      </w:pPr>
      <w:r>
        <w:rPr>
          <w:rStyle w:val="13"/>
          <w:color w:val="000000"/>
        </w:rPr>
        <w:t>Что в первую очередь отличает разные совести и что устанавливает им границы? Это диапазон их любви.</w:t>
      </w:r>
    </w:p>
    <w:p w:rsidR="006306F2" w:rsidRDefault="004B7AF6">
      <w:pPr>
        <w:pStyle w:val="a6"/>
        <w:shd w:val="clear" w:color="auto" w:fill="auto"/>
        <w:spacing w:after="0" w:line="227" w:lineRule="exact"/>
        <w:ind w:left="20" w:right="20" w:firstLine="180"/>
        <w:jc w:val="both"/>
      </w:pPr>
      <w:r>
        <w:rPr>
          <w:rStyle w:val="13"/>
          <w:color w:val="000000"/>
        </w:rPr>
        <w:t>Личная совесть служит связи с ограниченной группой. Она исклю</w:t>
      </w:r>
      <w:r>
        <w:rPr>
          <w:rStyle w:val="13"/>
          <w:color w:val="000000"/>
        </w:rPr>
        <w:softHyphen/>
        <w:t>чает из нее других, тех, кто не относится к этой группе. Она не только связывает, но и разделяет. Она не только любит, но и отвергает.</w:t>
      </w:r>
    </w:p>
    <w:p w:rsidR="006306F2" w:rsidRDefault="004B7AF6">
      <w:pPr>
        <w:pStyle w:val="a6"/>
        <w:shd w:val="clear" w:color="auto" w:fill="auto"/>
        <w:spacing w:after="0" w:line="227" w:lineRule="exact"/>
        <w:ind w:left="20" w:right="20" w:firstLine="180"/>
        <w:jc w:val="both"/>
      </w:pPr>
      <w:r>
        <w:rPr>
          <w:rStyle w:val="13"/>
          <w:color w:val="000000"/>
        </w:rPr>
        <w:t>Коллективная совесть выходит за пределы личной совести, посколь</w:t>
      </w:r>
      <w:r>
        <w:rPr>
          <w:rStyle w:val="13"/>
          <w:color w:val="000000"/>
        </w:rPr>
        <w:softHyphen/>
        <w:t>ку она любит также тех членов семьи и других подобных групп, кого отвергает и исключает личная совесть. Коллективная совесть стремит</w:t>
      </w:r>
      <w:r>
        <w:rPr>
          <w:rStyle w:val="13"/>
          <w:color w:val="000000"/>
        </w:rPr>
        <w:softHyphen/>
        <w:t>ся вернуть исключенных, чтобы они снова имели право на принадлеж</w:t>
      </w:r>
      <w:r>
        <w:rPr>
          <w:rStyle w:val="13"/>
          <w:color w:val="000000"/>
        </w:rPr>
        <w:softHyphen/>
        <w:t>ность. Поэтому диапазон ее любви шире. Она не исключает никого.</w:t>
      </w:r>
    </w:p>
    <w:p w:rsidR="006306F2" w:rsidRDefault="004B7AF6">
      <w:pPr>
        <w:pStyle w:val="a6"/>
        <w:shd w:val="clear" w:color="auto" w:fill="auto"/>
        <w:spacing w:after="0" w:line="227" w:lineRule="exact"/>
        <w:ind w:left="20" w:right="20" w:firstLine="180"/>
        <w:jc w:val="both"/>
      </w:pPr>
      <w:r>
        <w:rPr>
          <w:rStyle w:val="13"/>
          <w:color w:val="000000"/>
        </w:rPr>
        <w:t>Но ее не слишком беспокоит благополучие отдельных членов группы. Иначе она не смогла бы заставить невиновного, того, кто не причастен к исключению, замещать исключенного, ведь этим она взваливает на него что-то тяжелое. Здесь обнаруживается, что эта совесть не личная, а коллек</w:t>
      </w:r>
      <w:r>
        <w:rPr>
          <w:rStyle w:val="13"/>
          <w:color w:val="000000"/>
        </w:rPr>
        <w:softHyphen/>
        <w:t>тивная, и в первую очередь для нее важны полнота и порядок в группе.</w:t>
      </w:r>
    </w:p>
    <w:p w:rsidR="006306F2" w:rsidRDefault="004B7AF6">
      <w:pPr>
        <w:pStyle w:val="a6"/>
        <w:shd w:val="clear" w:color="auto" w:fill="auto"/>
        <w:spacing w:after="0" w:line="227" w:lineRule="exact"/>
        <w:ind w:left="20" w:right="20" w:firstLine="180"/>
        <w:jc w:val="both"/>
      </w:pPr>
      <w:r>
        <w:rPr>
          <w:rStyle w:val="13"/>
          <w:color w:val="000000"/>
        </w:rPr>
        <w:t>А вот движения духа обращены в равной степени ко всем. Кто при</w:t>
      </w:r>
      <w:r>
        <w:rPr>
          <w:rStyle w:val="13"/>
          <w:color w:val="000000"/>
        </w:rPr>
        <w:softHyphen/>
        <w:t>ходит к гармонии с движениями духа, не может иначе, кроме как быть одинаково обращенным ко всем, доброжелательно и с любовью, какой бы ни была их судьба. Эта любовь не знает границ. Духовная совесть преодолевает разделение на «лучше» и «хуже», на добро и зло. Поэто</w:t>
      </w:r>
      <w:r>
        <w:rPr>
          <w:rStyle w:val="13"/>
          <w:color w:val="000000"/>
        </w:rPr>
        <w:softHyphen/>
        <w:t>му она преодолевает границы личной совести и границы коллективной совести. Она внимательна к индивиду и в то же время ко всем членам его семьи и других групп, в которые он входит.</w:t>
      </w:r>
    </w:p>
    <w:p w:rsidR="006306F2" w:rsidRDefault="004B7AF6">
      <w:pPr>
        <w:pStyle w:val="a6"/>
        <w:shd w:val="clear" w:color="auto" w:fill="auto"/>
        <w:spacing w:after="270" w:line="227" w:lineRule="exact"/>
        <w:ind w:left="20" w:right="20" w:firstLine="180"/>
        <w:jc w:val="both"/>
      </w:pPr>
      <w:r>
        <w:rPr>
          <w:rStyle w:val="13"/>
          <w:color w:val="000000"/>
        </w:rPr>
        <w:t>Духовная совесть стоит на страже этой любви. Если мы от нее отсту</w:t>
      </w:r>
      <w:r>
        <w:rPr>
          <w:rStyle w:val="13"/>
          <w:color w:val="000000"/>
        </w:rPr>
        <w:softHyphen/>
        <w:t>пили, она начинает действовать.</w:t>
      </w:r>
    </w:p>
    <w:p w:rsidR="006306F2" w:rsidRDefault="004B7AF6">
      <w:pPr>
        <w:pStyle w:val="41"/>
        <w:shd w:val="clear" w:color="auto" w:fill="auto"/>
        <w:spacing w:before="0" w:after="161" w:line="190" w:lineRule="exact"/>
        <w:ind w:left="20" w:firstLine="180"/>
      </w:pPr>
      <w:bookmarkStart w:id="144" w:name="bookmark143"/>
      <w:r>
        <w:rPr>
          <w:rStyle w:val="44"/>
          <w:b/>
          <w:bCs/>
          <w:color w:val="000000"/>
        </w:rPr>
        <w:t>б. Духовная семейная расстановка</w:t>
      </w:r>
      <w:bookmarkEnd w:id="144"/>
    </w:p>
    <w:p w:rsidR="006306F2" w:rsidRDefault="004B7AF6">
      <w:pPr>
        <w:pStyle w:val="a6"/>
        <w:shd w:val="clear" w:color="auto" w:fill="auto"/>
        <w:spacing w:after="0" w:line="227" w:lineRule="exact"/>
        <w:ind w:left="20" w:right="20" w:firstLine="180"/>
        <w:jc w:val="both"/>
      </w:pPr>
      <w:r>
        <w:rPr>
          <w:rStyle w:val="13"/>
          <w:color w:val="000000"/>
        </w:rPr>
        <w:t>Что это означает для семейной расстановки? Как эта любовь прояв</w:t>
      </w:r>
      <w:r>
        <w:rPr>
          <w:rStyle w:val="13"/>
          <w:color w:val="000000"/>
        </w:rPr>
        <w:softHyphen/>
        <w:t>ляется в семейной расстановке?</w:t>
      </w:r>
    </w:p>
    <w:p w:rsidR="006306F2" w:rsidRDefault="004B7AF6">
      <w:pPr>
        <w:pStyle w:val="a6"/>
        <w:shd w:val="clear" w:color="auto" w:fill="auto"/>
        <w:spacing w:after="0" w:line="227" w:lineRule="exact"/>
        <w:ind w:left="20" w:right="20" w:firstLine="180"/>
        <w:jc w:val="both"/>
        <w:sectPr w:rsidR="006306F2">
          <w:footerReference w:type="even" r:id="rId50"/>
          <w:footerReference w:type="default" r:id="rId51"/>
          <w:pgSz w:w="11909" w:h="16838"/>
          <w:pgMar w:top="3148" w:right="2873" w:bottom="3399" w:left="2902" w:header="0" w:footer="3" w:gutter="0"/>
          <w:cols w:space="720"/>
          <w:noEndnote/>
          <w:titlePg/>
          <w:docGrid w:linePitch="360"/>
        </w:sectPr>
      </w:pPr>
      <w:r>
        <w:rPr>
          <w:rStyle w:val="13"/>
          <w:color w:val="000000"/>
        </w:rPr>
        <w:t>Во-первых, следует указать на то, что в семейной расстановке дви</w:t>
      </w:r>
      <w:r>
        <w:rPr>
          <w:rStyle w:val="13"/>
          <w:color w:val="000000"/>
        </w:rPr>
        <w:softHyphen/>
        <w:t>жения духа проявляются самым выразительным образом. Через заме</w:t>
      </w:r>
      <w:r>
        <w:rPr>
          <w:rStyle w:val="13"/>
          <w:color w:val="000000"/>
        </w:rPr>
        <w:softHyphen/>
      </w:r>
    </w:p>
    <w:p w:rsidR="006306F2" w:rsidRDefault="004B7AF6">
      <w:pPr>
        <w:pStyle w:val="a6"/>
        <w:shd w:val="clear" w:color="auto" w:fill="auto"/>
        <w:spacing w:after="0" w:line="227" w:lineRule="exact"/>
        <w:ind w:left="20" w:right="20" w:firstLine="180"/>
        <w:jc w:val="both"/>
      </w:pPr>
      <w:r>
        <w:rPr>
          <w:rStyle w:val="13"/>
          <w:color w:val="000000"/>
        </w:rPr>
        <w:t>стителей они становятся ощутимы и зримы, в том числе и для тех, кто эти движения наблюдает. То есть сначала движения духа восприни</w:t>
      </w:r>
      <w:r>
        <w:rPr>
          <w:rStyle w:val="13"/>
          <w:color w:val="000000"/>
        </w:rPr>
        <w:softHyphen/>
        <w:t>мают заместители, а потом через них и те, кто за этими движениями наблюдает и, может быть, они даже сами оказываются ими охвачены и в них вовлечены.</w:t>
      </w:r>
    </w:p>
    <w:p w:rsidR="006306F2" w:rsidRDefault="004B7AF6">
      <w:pPr>
        <w:pStyle w:val="a6"/>
        <w:shd w:val="clear" w:color="auto" w:fill="auto"/>
        <w:spacing w:after="0" w:line="227" w:lineRule="exact"/>
        <w:ind w:left="20" w:right="20" w:firstLine="180"/>
        <w:jc w:val="both"/>
      </w:pPr>
      <w:r>
        <w:rPr>
          <w:rStyle w:val="13"/>
          <w:color w:val="000000"/>
        </w:rPr>
        <w:t>Поэтому способ действий в духовной семейной расстановке отли</w:t>
      </w:r>
      <w:r>
        <w:rPr>
          <w:rStyle w:val="13"/>
          <w:color w:val="000000"/>
        </w:rPr>
        <w:softHyphen/>
        <w:t>чается от того, который многие связывают с семейной расстановкой. Здесь уже не расставляется семья в том смысле, что клиент выбирает из членов группы заместителей для разных членов своей семьи и за</w:t>
      </w:r>
      <w:r>
        <w:rPr>
          <w:rStyle w:val="13"/>
          <w:color w:val="000000"/>
        </w:rPr>
        <w:softHyphen/>
        <w:t>тем расставляет их в пространстве по отношению друг к другу. Здесь ставится только один человек, например, клиент или его заместитель, и, может быть, еще один человек, например, его партнер. Но он не ставится в привычном смысле по отношению к нему. Его тоже просто ставят, например, на некотором расстоянии напротив клиента или его заместителя. Здесь нет никаких заданностей и целей. Клиент или его заместитель и другой, дополнительный персонаж, просто ставятся.</w:t>
      </w:r>
    </w:p>
    <w:p w:rsidR="006306F2" w:rsidRDefault="004B7AF6">
      <w:pPr>
        <w:pStyle w:val="a6"/>
        <w:shd w:val="clear" w:color="auto" w:fill="auto"/>
        <w:spacing w:after="0" w:line="227" w:lineRule="exact"/>
        <w:ind w:left="20" w:right="20" w:firstLine="180"/>
        <w:jc w:val="both"/>
      </w:pPr>
      <w:r>
        <w:rPr>
          <w:rStyle w:val="13"/>
          <w:color w:val="000000"/>
        </w:rPr>
        <w:t>Вдруг они оказываются охвачены неким движением, которым не мо</w:t>
      </w:r>
      <w:r>
        <w:rPr>
          <w:rStyle w:val="13"/>
          <w:color w:val="000000"/>
        </w:rPr>
        <w:softHyphen/>
        <w:t>гут управлять. Это движение приходит снаружи, хотя воспринимается оно и как идущее изнутри. То есть заместители чувствуют себя в гармо</w:t>
      </w:r>
      <w:r>
        <w:rPr>
          <w:rStyle w:val="13"/>
          <w:color w:val="000000"/>
        </w:rPr>
        <w:softHyphen/>
        <w:t>нии с неким движением, которое через них приводит что-то в движе</w:t>
      </w:r>
      <w:r>
        <w:rPr>
          <w:rStyle w:val="13"/>
          <w:color w:val="000000"/>
        </w:rPr>
        <w:softHyphen/>
        <w:t>ние. Но происходит это только, если они сохраняют концентрацию, не преследуют собственных целей и не боятся того, что может проявиться. Как только у них появляются собственные намерения, например, же</w:t>
      </w:r>
      <w:r>
        <w:rPr>
          <w:rStyle w:val="13"/>
          <w:color w:val="000000"/>
        </w:rPr>
        <w:softHyphen/>
        <w:t>лание помочь или страх перед тем, что может обнаружиться и куда это может привести, связь с движениями духа пропадает. Концентрация наблюдателей тоже сходит на нет и они начинают, например, шуметь.</w:t>
      </w:r>
    </w:p>
    <w:p w:rsidR="006306F2" w:rsidRDefault="004B7AF6">
      <w:pPr>
        <w:pStyle w:val="a6"/>
        <w:shd w:val="clear" w:color="auto" w:fill="auto"/>
        <w:spacing w:after="0" w:line="227" w:lineRule="exact"/>
        <w:ind w:left="20" w:right="20" w:firstLine="180"/>
        <w:jc w:val="both"/>
      </w:pPr>
      <w:r>
        <w:rPr>
          <w:rStyle w:val="13"/>
          <w:color w:val="000000"/>
        </w:rPr>
        <w:t>Через некоторое время по движениям заместителей становится по</w:t>
      </w:r>
      <w:r>
        <w:rPr>
          <w:rStyle w:val="13"/>
          <w:color w:val="000000"/>
        </w:rPr>
        <w:softHyphen/>
        <w:t>нятно, нужно ли вводить в расстановку кого-то еще. Если, к приме</w:t>
      </w:r>
      <w:r>
        <w:rPr>
          <w:rStyle w:val="13"/>
          <w:color w:val="000000"/>
        </w:rPr>
        <w:softHyphen/>
        <w:t>ру, один из них смотрит в пол, это означает, что он смотрит на кого-то мертвого. Тогда выбирается следующий заместитель, которого просят лечь перед ним на спину на пол. Если кто-то из заместителей присталь</w:t>
      </w:r>
      <w:r>
        <w:rPr>
          <w:rStyle w:val="13"/>
          <w:color w:val="000000"/>
        </w:rPr>
        <w:softHyphen/>
        <w:t>но смотрит в одном направлении, то другого заместителя ставят перед ним, туда, куда он смотрит.</w:t>
      </w:r>
    </w:p>
    <w:p w:rsidR="006306F2" w:rsidRDefault="004B7AF6">
      <w:pPr>
        <w:pStyle w:val="a6"/>
        <w:shd w:val="clear" w:color="auto" w:fill="auto"/>
        <w:spacing w:after="0" w:line="227" w:lineRule="exact"/>
        <w:ind w:left="20" w:right="20" w:firstLine="180"/>
        <w:jc w:val="both"/>
      </w:pPr>
      <w:r>
        <w:rPr>
          <w:rStyle w:val="13"/>
          <w:color w:val="000000"/>
        </w:rPr>
        <w:t>При этом движения заместителей очень медленны. Если кто-то на</w:t>
      </w:r>
      <w:r>
        <w:rPr>
          <w:rStyle w:val="13"/>
          <w:color w:val="000000"/>
        </w:rPr>
        <w:softHyphen/>
        <w:t>чинает двигаться быстро, значит, им движет некое намерение, и он утратил связь с движениями духа. Он больше не сосредоточен и не на</w:t>
      </w:r>
      <w:r>
        <w:rPr>
          <w:rStyle w:val="13"/>
          <w:color w:val="000000"/>
        </w:rPr>
        <w:softHyphen/>
        <w:t>дежен, поэтому его нужно заменить другим заместителем.</w:t>
      </w:r>
    </w:p>
    <w:p w:rsidR="006306F2" w:rsidRDefault="004B7AF6">
      <w:pPr>
        <w:pStyle w:val="a6"/>
        <w:shd w:val="clear" w:color="auto" w:fill="auto"/>
        <w:spacing w:after="0" w:line="227" w:lineRule="exact"/>
        <w:ind w:left="20" w:right="20" w:firstLine="180"/>
        <w:jc w:val="both"/>
      </w:pPr>
      <w:r>
        <w:rPr>
          <w:rStyle w:val="13"/>
          <w:color w:val="000000"/>
        </w:rPr>
        <w:t>Ведущий расстановки должен в первую очередь воздерживаться от собственных намерений и интерпретаций. Он тоже позволяет охва</w:t>
      </w:r>
      <w:r>
        <w:rPr>
          <w:rStyle w:val="13"/>
          <w:color w:val="000000"/>
        </w:rPr>
        <w:softHyphen/>
        <w:t>тить себя движениям духа. Это значит, что он действует только, если ясно чувствует, что они побуждают его к следующему шагу или фразе, которую он либо произносит сам, либо просит произнести кого-то из заместителей.</w:t>
      </w:r>
    </w:p>
    <w:p w:rsidR="006306F2" w:rsidRDefault="004B7AF6">
      <w:pPr>
        <w:pStyle w:val="a6"/>
        <w:shd w:val="clear" w:color="auto" w:fill="auto"/>
        <w:spacing w:after="0" w:line="227" w:lineRule="exact"/>
        <w:ind w:left="20" w:right="20" w:firstLine="180"/>
        <w:jc w:val="both"/>
      </w:pPr>
      <w:r>
        <w:rPr>
          <w:rStyle w:val="13"/>
          <w:color w:val="000000"/>
        </w:rPr>
        <w:t>Кроме того, движения заместителей постоянно дают ему указания на то, что в них происходит и куда ведут или должны вести их движения.</w:t>
      </w:r>
    </w:p>
    <w:p w:rsidR="006306F2" w:rsidRDefault="004B7AF6">
      <w:pPr>
        <w:pStyle w:val="a6"/>
        <w:shd w:val="clear" w:color="auto" w:fill="auto"/>
        <w:spacing w:after="0" w:line="227" w:lineRule="exact"/>
        <w:ind w:left="20" w:right="20" w:firstLine="180"/>
        <w:jc w:val="both"/>
      </w:pPr>
      <w:r>
        <w:rPr>
          <w:rStyle w:val="13"/>
          <w:color w:val="000000"/>
        </w:rPr>
        <w:t>Так, если заместитель отшатывается от лежащего перед ним замести</w:t>
      </w:r>
      <w:r>
        <w:rPr>
          <w:rStyle w:val="13"/>
          <w:color w:val="000000"/>
        </w:rPr>
        <w:softHyphen/>
        <w:t>теля умершего и хочет отвернуться, то через какое-то время ведущий вмешивается и возвращает его обратно. То есть такой способ действий вовсе не означает, что ведущий может отдать все на откуп движениям за</w:t>
      </w:r>
      <w:r>
        <w:rPr>
          <w:rStyle w:val="13"/>
          <w:color w:val="000000"/>
        </w:rPr>
        <w:softHyphen/>
        <w:t>местителей. Как и они, он находится на службе движений духа и следует им тем, что определенным образом вмешивается или что-то говорит.</w:t>
      </w:r>
    </w:p>
    <w:p w:rsidR="006306F2" w:rsidRDefault="004B7AF6">
      <w:pPr>
        <w:pStyle w:val="a6"/>
        <w:shd w:val="clear" w:color="auto" w:fill="auto"/>
        <w:spacing w:after="0" w:line="227" w:lineRule="exact"/>
        <w:ind w:left="20" w:right="20" w:firstLine="180"/>
        <w:jc w:val="both"/>
      </w:pPr>
      <w:r>
        <w:rPr>
          <w:rStyle w:val="13"/>
          <w:color w:val="000000"/>
        </w:rPr>
        <w:t>Куда в конечном итоге ведут эти движения духа? Они соединяют то, что прежде было разделено. Это всегда движения любви.</w:t>
      </w:r>
    </w:p>
    <w:p w:rsidR="006306F2" w:rsidRDefault="004B7AF6">
      <w:pPr>
        <w:pStyle w:val="a6"/>
        <w:shd w:val="clear" w:color="auto" w:fill="auto"/>
        <w:spacing w:after="0" w:line="227" w:lineRule="exact"/>
        <w:ind w:left="20" w:right="20" w:firstLine="180"/>
        <w:jc w:val="both"/>
      </w:pPr>
      <w:r>
        <w:rPr>
          <w:rStyle w:val="13"/>
          <w:color w:val="000000"/>
        </w:rPr>
        <w:t>Эти движения не всегда обязательно доводить до конца. Достаточно, если станет видно, куда они ведут. Поэтому такие расстановки часто остаются незаконченными и открытыми. Достаточно, чтобы они нача</w:t>
      </w:r>
      <w:r>
        <w:rPr>
          <w:rStyle w:val="13"/>
          <w:color w:val="000000"/>
        </w:rPr>
        <w:softHyphen/>
        <w:t>лись. Мы можем положиться на то, что они продолжатся. Ибо эти дви</w:t>
      </w:r>
      <w:r>
        <w:rPr>
          <w:rStyle w:val="13"/>
          <w:color w:val="000000"/>
        </w:rPr>
        <w:softHyphen/>
        <w:t>жения не просто что-то показывают, например, решение определенной проблемы, они уже являются решающими шагами к исцелению, и так же как исцелению, им тоже, как правило, нужно время. Они - начало целительного движения.</w:t>
      </w:r>
    </w:p>
    <w:p w:rsidR="006306F2" w:rsidRDefault="004B7AF6">
      <w:pPr>
        <w:pStyle w:val="a6"/>
        <w:shd w:val="clear" w:color="auto" w:fill="auto"/>
        <w:spacing w:after="238" w:line="227" w:lineRule="exact"/>
        <w:ind w:left="20" w:right="20" w:firstLine="180"/>
        <w:jc w:val="both"/>
      </w:pPr>
      <w:r>
        <w:rPr>
          <w:rStyle w:val="13"/>
          <w:color w:val="000000"/>
        </w:rPr>
        <w:t>Семейная расстановка в согласии с движениями духа предполагает, что прежде всего сам ведущий остается в согласии с этими движения</w:t>
      </w:r>
      <w:r>
        <w:rPr>
          <w:rStyle w:val="13"/>
          <w:color w:val="000000"/>
        </w:rPr>
        <w:softHyphen/>
        <w:t>ми. Это значит, что он, преодолев в первую очередь границы различе</w:t>
      </w:r>
      <w:r>
        <w:rPr>
          <w:rStyle w:val="13"/>
          <w:color w:val="000000"/>
        </w:rPr>
        <w:softHyphen/>
        <w:t>ния добра и зла, остается с равной любовью обращенным ко всем. Это возможно только, если он научился обращать внимание на движения духа в себе, так что он сразу чувствует, если он вдруг отклонился от люб</w:t>
      </w:r>
      <w:r>
        <w:rPr>
          <w:rStyle w:val="13"/>
          <w:color w:val="000000"/>
        </w:rPr>
        <w:softHyphen/>
        <w:t>ви. Например, если в душе ему хочется возложить на кого-то вину за какое-то событие или если он жалеет кого-то страдающего. Мы то и дело замечаем за собой отклонения от этой любви. Но, если мы научи</w:t>
      </w:r>
      <w:r>
        <w:rPr>
          <w:rStyle w:val="13"/>
          <w:color w:val="000000"/>
        </w:rPr>
        <w:softHyphen/>
        <w:t>лись обращать внимание на движения духовной совести и подчиняться ее дисциплине, то скоро мы снова возвращаемся к согласию с ее дви</w:t>
      </w:r>
      <w:r>
        <w:rPr>
          <w:rStyle w:val="13"/>
          <w:color w:val="000000"/>
        </w:rPr>
        <w:softHyphen/>
        <w:t>жением любви ко всему, как оно есть.</w:t>
      </w:r>
    </w:p>
    <w:p w:rsidR="006306F2" w:rsidRDefault="004B7AF6">
      <w:pPr>
        <w:pStyle w:val="410"/>
        <w:keepNext/>
        <w:keepLines/>
        <w:shd w:val="clear" w:color="auto" w:fill="auto"/>
        <w:spacing w:before="0" w:after="150" w:line="230" w:lineRule="exact"/>
        <w:ind w:right="160"/>
      </w:pPr>
      <w:bookmarkStart w:id="145" w:name="bookmark144"/>
      <w:r>
        <w:rPr>
          <w:rStyle w:val="43"/>
          <w:b/>
          <w:bCs/>
          <w:i/>
          <w:iCs/>
          <w:color w:val="000000"/>
        </w:rPr>
        <w:t>Личная совесть</w:t>
      </w:r>
      <w:bookmarkEnd w:id="145"/>
    </w:p>
    <w:p w:rsidR="006306F2" w:rsidRDefault="004B7AF6">
      <w:pPr>
        <w:pStyle w:val="a6"/>
        <w:shd w:val="clear" w:color="auto" w:fill="auto"/>
        <w:spacing w:after="0" w:line="227" w:lineRule="exact"/>
        <w:ind w:left="20" w:right="20" w:firstLine="180"/>
        <w:jc w:val="both"/>
      </w:pPr>
      <w:r>
        <w:rPr>
          <w:rStyle w:val="13"/>
          <w:color w:val="000000"/>
        </w:rPr>
        <w:t>Самые узкие границы в отношении любви устанавливает личная со</w:t>
      </w:r>
      <w:r>
        <w:rPr>
          <w:rStyle w:val="13"/>
          <w:color w:val="000000"/>
        </w:rPr>
        <w:softHyphen/>
        <w:t>весть. Именно она осуществляет и одобряет обычное для нас различе</w:t>
      </w:r>
      <w:r>
        <w:rPr>
          <w:rStyle w:val="13"/>
          <w:color w:val="000000"/>
        </w:rPr>
        <w:softHyphen/>
        <w:t>ние между правом на принадлежность и утратой принадлежности.</w:t>
      </w:r>
    </w:p>
    <w:p w:rsidR="006306F2" w:rsidRDefault="004B7AF6">
      <w:pPr>
        <w:pStyle w:val="a6"/>
        <w:shd w:val="clear" w:color="auto" w:fill="auto"/>
        <w:spacing w:after="0" w:line="227" w:lineRule="exact"/>
        <w:ind w:left="20" w:right="20" w:firstLine="180"/>
        <w:jc w:val="both"/>
      </w:pPr>
      <w:r>
        <w:rPr>
          <w:rStyle w:val="13"/>
          <w:color w:val="000000"/>
        </w:rPr>
        <w:t>Разумеется, это различение имеет жизненно важное значение и вну</w:t>
      </w:r>
      <w:r>
        <w:rPr>
          <w:rStyle w:val="13"/>
          <w:color w:val="000000"/>
        </w:rPr>
        <w:softHyphen/>
        <w:t>три определенных границ оно незаменимо.</w:t>
      </w:r>
    </w:p>
    <w:p w:rsidR="006306F2" w:rsidRDefault="004B7AF6">
      <w:pPr>
        <w:pStyle w:val="a6"/>
        <w:shd w:val="clear" w:color="auto" w:fill="auto"/>
        <w:spacing w:after="0" w:line="227" w:lineRule="exact"/>
        <w:ind w:left="20" w:right="20" w:firstLine="180"/>
        <w:jc w:val="both"/>
      </w:pPr>
      <w:r>
        <w:rPr>
          <w:rStyle w:val="13"/>
          <w:color w:val="000000"/>
        </w:rPr>
        <w:t>Эта совесть устанавливает границы прежде всего для детей. Для детей жизненно важно думать и вести себя так, как того требует эта совесть, в том числе испытывать недоверие по отношению к тем, кто подчиня</w:t>
      </w:r>
      <w:r>
        <w:rPr>
          <w:rStyle w:val="13"/>
          <w:color w:val="000000"/>
        </w:rPr>
        <w:softHyphen/>
        <w:t>ется другой личной совести, поскольку они привязаны к другой группе, и не принимать их вплоть до вражды с ними.</w:t>
      </w:r>
    </w:p>
    <w:p w:rsidR="006306F2" w:rsidRDefault="004B7AF6">
      <w:pPr>
        <w:pStyle w:val="a6"/>
        <w:shd w:val="clear" w:color="auto" w:fill="auto"/>
        <w:spacing w:after="0" w:line="227" w:lineRule="exact"/>
        <w:ind w:left="40" w:right="40" w:firstLine="160"/>
        <w:jc w:val="both"/>
      </w:pPr>
      <w:r>
        <w:rPr>
          <w:rStyle w:val="13"/>
          <w:color w:val="000000"/>
        </w:rPr>
        <w:t>С одной стороны, эта совесть, как чистая совесть, делает возможным и обеспечивает выживание, с другой стороны, она ставит выживание под угрозу, когда приводит нашу группу к конфликтам и смертельному противоборству с другими группами.</w:t>
      </w:r>
    </w:p>
    <w:p w:rsidR="006306F2" w:rsidRDefault="004B7AF6">
      <w:pPr>
        <w:pStyle w:val="a6"/>
        <w:shd w:val="clear" w:color="auto" w:fill="auto"/>
        <w:spacing w:after="0" w:line="227" w:lineRule="exact"/>
        <w:ind w:left="40" w:right="40" w:firstLine="160"/>
        <w:jc w:val="both"/>
      </w:pPr>
      <w:r>
        <w:rPr>
          <w:rStyle w:val="13"/>
          <w:color w:val="000000"/>
        </w:rPr>
        <w:t>Личной совести присуща также потребность в уравновешивании. Эта потребность является движением совести, поскольку наша совесть чи</w:t>
      </w:r>
      <w:r>
        <w:rPr>
          <w:rStyle w:val="13"/>
          <w:color w:val="000000"/>
        </w:rPr>
        <w:softHyphen/>
        <w:t>ста, когда мы возвращаем нечто равноценное тем, кто нам что-то дал, и таким образом восстанавливаем равновесие между «давать» и «брать». Наша совесть чиста и в том случае, если там, где мы не можем вернуть что-то равноценное, мы передаем что-то равноценное дальше, другим. И, соответственно, наша совесть не чиста, когда мы берем, не отдавая ничего равноценного, или, если мы выдвигаем требования, на которые не имеем права.</w:t>
      </w:r>
    </w:p>
    <w:p w:rsidR="006306F2" w:rsidRDefault="004B7AF6">
      <w:pPr>
        <w:pStyle w:val="a6"/>
        <w:shd w:val="clear" w:color="auto" w:fill="auto"/>
        <w:spacing w:after="0" w:line="227" w:lineRule="exact"/>
        <w:ind w:left="40" w:right="40" w:firstLine="160"/>
        <w:jc w:val="both"/>
      </w:pPr>
      <w:r>
        <w:rPr>
          <w:rStyle w:val="13"/>
          <w:color w:val="000000"/>
        </w:rPr>
        <w:t>Здесь личная совесть тоже выполняет фундаментальную задачу на службе наших отношений, ведь только благодаря этой потребности они и становятся возможны. Эта потребность тоже служит нашему вы</w:t>
      </w:r>
      <w:r>
        <w:rPr>
          <w:rStyle w:val="13"/>
          <w:color w:val="000000"/>
        </w:rPr>
        <w:softHyphen/>
        <w:t>живанию, правда, только внутри определенных границ.</w:t>
      </w:r>
    </w:p>
    <w:p w:rsidR="006306F2" w:rsidRDefault="004B7AF6">
      <w:pPr>
        <w:pStyle w:val="a6"/>
        <w:shd w:val="clear" w:color="auto" w:fill="auto"/>
        <w:spacing w:after="0" w:line="227" w:lineRule="exact"/>
        <w:ind w:left="40" w:right="40" w:firstLine="160"/>
        <w:jc w:val="both"/>
      </w:pPr>
      <w:r>
        <w:rPr>
          <w:rStyle w:val="13"/>
          <w:color w:val="000000"/>
        </w:rPr>
        <w:t>В своей функции уравновешивания, как и в своей функции привязы</w:t>
      </w:r>
      <w:r>
        <w:rPr>
          <w:rStyle w:val="13"/>
          <w:color w:val="000000"/>
        </w:rPr>
        <w:softHyphen/>
        <w:t>вать нас к семье, личная совесть тоже служит как жизни и выживанию, так и их противоположности, стоит нам только перейти определенные границы. Тогда она тоже ведет к смерти.</w:t>
      </w:r>
    </w:p>
    <w:p w:rsidR="006306F2" w:rsidRDefault="004B7AF6">
      <w:pPr>
        <w:pStyle w:val="a6"/>
        <w:shd w:val="clear" w:color="auto" w:fill="auto"/>
        <w:spacing w:after="0" w:line="227" w:lineRule="exact"/>
        <w:ind w:left="40" w:right="40" w:firstLine="160"/>
        <w:jc w:val="both"/>
      </w:pPr>
      <w:r>
        <w:rPr>
          <w:rStyle w:val="13"/>
          <w:color w:val="000000"/>
        </w:rPr>
        <w:t>В отношении связи, это отделение от других групп, которое может приводить к тяжелым конфликтам и даже к войне.</w:t>
      </w:r>
    </w:p>
    <w:p w:rsidR="006306F2" w:rsidRDefault="004B7AF6">
      <w:pPr>
        <w:pStyle w:val="a6"/>
        <w:shd w:val="clear" w:color="auto" w:fill="auto"/>
        <w:spacing w:after="0" w:line="227" w:lineRule="exact"/>
        <w:ind w:left="40" w:right="40" w:firstLine="160"/>
        <w:jc w:val="both"/>
      </w:pPr>
      <w:r>
        <w:rPr>
          <w:rStyle w:val="13"/>
          <w:color w:val="000000"/>
        </w:rPr>
        <w:t>В отношении потребности в уравновешивании, это распространение данной потребности на уравновешивание, которое ведет к взаимному вре</w:t>
      </w:r>
      <w:r>
        <w:rPr>
          <w:rStyle w:val="13"/>
          <w:color w:val="000000"/>
        </w:rPr>
        <w:softHyphen/>
        <w:t>ду и взаимной обиде, вплоть до смертельной, например кровной мести.</w:t>
      </w:r>
    </w:p>
    <w:p w:rsidR="006306F2" w:rsidRDefault="004B7AF6">
      <w:pPr>
        <w:pStyle w:val="a6"/>
        <w:shd w:val="clear" w:color="auto" w:fill="auto"/>
        <w:spacing w:after="0" w:line="227" w:lineRule="exact"/>
        <w:ind w:left="40" w:right="40" w:firstLine="160"/>
        <w:jc w:val="both"/>
      </w:pPr>
      <w:r>
        <w:rPr>
          <w:rStyle w:val="13"/>
          <w:color w:val="000000"/>
        </w:rPr>
        <w:t>В этом же направлении идет и потребность в искуплении, когда мы, чтобы искупить страдания и ущерб, который мы причинили другим, тоже налагаем на себя «епитимью», устанавливаем для себя ограниче</w:t>
      </w:r>
      <w:r>
        <w:rPr>
          <w:rStyle w:val="13"/>
          <w:color w:val="000000"/>
        </w:rPr>
        <w:softHyphen/>
        <w:t>ния и причиняем себе вред.</w:t>
      </w:r>
    </w:p>
    <w:p w:rsidR="006306F2" w:rsidRDefault="004B7AF6">
      <w:pPr>
        <w:pStyle w:val="a6"/>
        <w:shd w:val="clear" w:color="auto" w:fill="auto"/>
        <w:spacing w:after="0" w:line="227" w:lineRule="exact"/>
        <w:ind w:left="40" w:right="40" w:firstLine="160"/>
        <w:jc w:val="both"/>
      </w:pPr>
      <w:r>
        <w:rPr>
          <w:rStyle w:val="13"/>
          <w:color w:val="000000"/>
        </w:rPr>
        <w:t>Сюда же относится и замещающее искупление. Например, когда ре</w:t>
      </w:r>
      <w:r>
        <w:rPr>
          <w:rStyle w:val="13"/>
          <w:color w:val="000000"/>
        </w:rPr>
        <w:softHyphen/>
        <w:t>бенок искупает вину своих родителей, а также в том случае, когда мать или отец ожидают от ребенка, чтобы он взял искупление на себя. На</w:t>
      </w:r>
      <w:r>
        <w:rPr>
          <w:rStyle w:val="13"/>
          <w:color w:val="000000"/>
        </w:rPr>
        <w:softHyphen/>
        <w:t>пример, если он вместо них заболевает и умирает, как мы часто наблю</w:t>
      </w:r>
      <w:r>
        <w:rPr>
          <w:rStyle w:val="13"/>
          <w:color w:val="000000"/>
        </w:rPr>
        <w:softHyphen/>
        <w:t>даем в семейной расстановке. Правда, с обеих сторон это происходит по большей части бессознательно, тем более что коллективная совесть гоже играет тут свою роль.</w:t>
      </w:r>
    </w:p>
    <w:p w:rsidR="006306F2" w:rsidRDefault="004B7AF6">
      <w:pPr>
        <w:pStyle w:val="a6"/>
        <w:shd w:val="clear" w:color="auto" w:fill="auto"/>
        <w:spacing w:after="0" w:line="227" w:lineRule="exact"/>
        <w:ind w:left="40" w:right="40" w:firstLine="160"/>
        <w:jc w:val="both"/>
      </w:pPr>
      <w:r>
        <w:rPr>
          <w:rStyle w:val="13"/>
          <w:color w:val="000000"/>
        </w:rPr>
        <w:t>В этих случаях речь всегда идет об уравновешивании, которое про</w:t>
      </w:r>
      <w:r>
        <w:rPr>
          <w:rStyle w:val="13"/>
          <w:color w:val="000000"/>
        </w:rPr>
        <w:softHyphen/>
        <w:t>тивостоит жизни, которое ей вредит или даже приносит ее в жертву — с чистой совестью и ощущением невиновности.</w:t>
      </w:r>
    </w:p>
    <w:p w:rsidR="006306F2" w:rsidRDefault="004B7AF6">
      <w:pPr>
        <w:pStyle w:val="a6"/>
        <w:shd w:val="clear" w:color="auto" w:fill="auto"/>
        <w:spacing w:after="238" w:line="227" w:lineRule="exact"/>
        <w:ind w:left="40" w:right="40" w:firstLine="160"/>
        <w:jc w:val="both"/>
      </w:pPr>
      <w:r>
        <w:rPr>
          <w:rStyle w:val="13"/>
          <w:color w:val="000000"/>
        </w:rPr>
        <w:t>На что нам нужно обращать внимание в семейной расстановке, что</w:t>
      </w:r>
      <w:r>
        <w:rPr>
          <w:rStyle w:val="13"/>
          <w:color w:val="000000"/>
        </w:rPr>
        <w:softHyphen/>
        <w:t>бы оставаться внутри служащих жизни границ личной совести? Мы должны оставить позади границы различения добра и зла. Если в семейной расстановке мы по-прежнему остаемся в сфере влияния лич</w:t>
      </w:r>
      <w:r>
        <w:rPr>
          <w:rStyle w:val="13"/>
          <w:color w:val="000000"/>
        </w:rPr>
        <w:softHyphen/>
        <w:t>ной совести (например, если мы вместе с клиентом отвергаем других), мы служим жизни лишь до определенного предела. Тогда мы, как и эта совесть, служим, с одной стороны, жизни, а с другой — смерти.</w:t>
      </w:r>
    </w:p>
    <w:p w:rsidR="006306F2" w:rsidRDefault="004B7AF6">
      <w:pPr>
        <w:pStyle w:val="410"/>
        <w:keepNext/>
        <w:keepLines/>
        <w:shd w:val="clear" w:color="auto" w:fill="auto"/>
        <w:spacing w:before="0" w:after="150" w:line="230" w:lineRule="exact"/>
        <w:ind w:right="180"/>
      </w:pPr>
      <w:bookmarkStart w:id="146" w:name="bookmark145"/>
      <w:r>
        <w:rPr>
          <w:rStyle w:val="43"/>
          <w:b/>
          <w:bCs/>
          <w:i/>
          <w:iCs/>
          <w:color w:val="000000"/>
        </w:rPr>
        <w:t>Коллективная совесть</w:t>
      </w:r>
      <w:bookmarkEnd w:id="146"/>
    </w:p>
    <w:p w:rsidR="006306F2" w:rsidRDefault="004B7AF6">
      <w:pPr>
        <w:pStyle w:val="a6"/>
        <w:shd w:val="clear" w:color="auto" w:fill="auto"/>
        <w:spacing w:after="0" w:line="227" w:lineRule="exact"/>
        <w:ind w:left="20" w:right="20" w:firstLine="180"/>
        <w:jc w:val="both"/>
      </w:pPr>
      <w:r>
        <w:rPr>
          <w:rStyle w:val="13"/>
          <w:color w:val="000000"/>
        </w:rPr>
        <w:t>На что следует обращать внимание в семейной расстановке в отно</w:t>
      </w:r>
      <w:r>
        <w:rPr>
          <w:rStyle w:val="13"/>
          <w:color w:val="000000"/>
        </w:rPr>
        <w:softHyphen/>
        <w:t>шении коллективной совести?</w:t>
      </w:r>
    </w:p>
    <w:p w:rsidR="006306F2" w:rsidRDefault="004B7AF6">
      <w:pPr>
        <w:pStyle w:val="a6"/>
        <w:shd w:val="clear" w:color="auto" w:fill="auto"/>
        <w:spacing w:after="0" w:line="227" w:lineRule="exact"/>
        <w:ind w:left="20" w:right="20" w:firstLine="180"/>
        <w:jc w:val="both"/>
      </w:pPr>
      <w:r>
        <w:rPr>
          <w:rStyle w:val="13"/>
          <w:color w:val="000000"/>
        </w:rPr>
        <w:t>Во-первых, чтобы мы никого не исключали ни из своей семьи, ни из семьи клиента, чтобы мы искали исключенных у себя и у него, смотрели на них с любовью и с любовью их принимали. Мы можем сделать это только, если оставим позади различение на «хороших» и «плохих» и если мы включим в поле зрения в том числе нерожденных детей, как бы тяжело для нас это ни было. Здесь требуется и мужество, и ясность.</w:t>
      </w:r>
    </w:p>
    <w:p w:rsidR="006306F2" w:rsidRDefault="004B7AF6">
      <w:pPr>
        <w:pStyle w:val="a6"/>
        <w:shd w:val="clear" w:color="auto" w:fill="auto"/>
        <w:spacing w:after="0" w:line="227" w:lineRule="exact"/>
        <w:ind w:left="20" w:right="20" w:firstLine="180"/>
        <w:jc w:val="both"/>
      </w:pPr>
      <w:r>
        <w:rPr>
          <w:rStyle w:val="13"/>
          <w:color w:val="000000"/>
        </w:rPr>
        <w:t>Во-вторых, чтобы мы соблюдали иерархию. В первую очередь это означает, что мы должны осознавать, что в связи с нашей помощью мы на время становимся членами семьи клиента. Но мы приходим в эту семью последними и поэтому занимаем в ней последнее место.</w:t>
      </w:r>
    </w:p>
    <w:p w:rsidR="006306F2" w:rsidRDefault="004B7AF6">
      <w:pPr>
        <w:pStyle w:val="a6"/>
        <w:shd w:val="clear" w:color="auto" w:fill="auto"/>
        <w:spacing w:after="0" w:line="227" w:lineRule="exact"/>
        <w:ind w:left="20" w:right="20" w:firstLine="180"/>
        <w:jc w:val="both"/>
      </w:pPr>
      <w:r>
        <w:rPr>
          <w:rStyle w:val="13"/>
          <w:color w:val="000000"/>
        </w:rPr>
        <w:t>Что происходит, если помощник ведет себя так, будто ему принадле</w:t>
      </w:r>
      <w:r>
        <w:rPr>
          <w:rStyle w:val="13"/>
          <w:color w:val="000000"/>
        </w:rPr>
        <w:softHyphen/>
        <w:t>жит первое место, будто он стоит впереди и выше родителей клиента? Он терпит неудачу. И клиент тоже терпит неудачу, если он нарушает иерархию, а помощник его в этом, возможно, даже поддерживает. На</w:t>
      </w:r>
      <w:r>
        <w:rPr>
          <w:rStyle w:val="13"/>
          <w:color w:val="000000"/>
        </w:rPr>
        <w:softHyphen/>
        <w:t>пример, если он вместе с клиентом тем или иным образом занимает позицию, направленную против его родителей.</w:t>
      </w:r>
    </w:p>
    <w:p w:rsidR="006306F2" w:rsidRDefault="004B7AF6">
      <w:pPr>
        <w:pStyle w:val="a6"/>
        <w:shd w:val="clear" w:color="auto" w:fill="auto"/>
        <w:spacing w:after="0" w:line="227" w:lineRule="exact"/>
        <w:ind w:left="20" w:right="20" w:firstLine="180"/>
        <w:jc w:val="both"/>
      </w:pPr>
      <w:r>
        <w:rPr>
          <w:rStyle w:val="13"/>
          <w:color w:val="000000"/>
        </w:rPr>
        <w:t>Иногда нарушение иерархии бывает даже опасно для жизни. Напри</w:t>
      </w:r>
      <w:r>
        <w:rPr>
          <w:rStyle w:val="13"/>
          <w:color w:val="000000"/>
        </w:rPr>
        <w:softHyphen/>
        <w:t>мер, если клиент взял на себя за родителей что-то, что ему не подобало с точки зрения иерархии. В этом случае он иногда говорит в душе своим родителям: «Я вместо вас».</w:t>
      </w:r>
    </w:p>
    <w:p w:rsidR="006306F2" w:rsidRDefault="004B7AF6">
      <w:pPr>
        <w:pStyle w:val="a6"/>
        <w:shd w:val="clear" w:color="auto" w:fill="auto"/>
        <w:spacing w:after="0" w:line="227" w:lineRule="exact"/>
        <w:ind w:left="20" w:right="20" w:firstLine="180"/>
        <w:jc w:val="both"/>
      </w:pPr>
      <w:r>
        <w:rPr>
          <w:rStyle w:val="13"/>
          <w:color w:val="000000"/>
        </w:rPr>
        <w:t>Для помощника нарушение иерархии тоже может быть опасно. На</w:t>
      </w:r>
      <w:r>
        <w:rPr>
          <w:rStyle w:val="13"/>
          <w:color w:val="000000"/>
        </w:rPr>
        <w:softHyphen/>
        <w:t>пример, если он позволяет себе взять на себя за клиента что-то, что тот должен нести сам. Тогда он превозносится над клиентом, как, может быть, тот превозносится над своими родителями, и как, может быть, сам помощник пытался в детстве поставить себя выше собственных ро</w:t>
      </w:r>
      <w:r>
        <w:rPr>
          <w:rStyle w:val="13"/>
          <w:color w:val="000000"/>
        </w:rPr>
        <w:softHyphen/>
        <w:t>дителей. Но, прежде всего, если помощник самонадеянно считает, что может изменить судьбу клиента или уберечь его от нее.</w:t>
      </w:r>
    </w:p>
    <w:p w:rsidR="006306F2" w:rsidRDefault="004B7AF6">
      <w:pPr>
        <w:pStyle w:val="a6"/>
        <w:shd w:val="clear" w:color="auto" w:fill="auto"/>
        <w:spacing w:after="0" w:line="227" w:lineRule="exact"/>
        <w:ind w:left="20" w:right="20" w:firstLine="180"/>
        <w:jc w:val="both"/>
      </w:pPr>
      <w:r>
        <w:rPr>
          <w:rStyle w:val="13"/>
          <w:color w:val="000000"/>
        </w:rPr>
        <w:t>Лишь внутри иерархии помощник сохраняет свою силу, а клиент приходит к уместному для него решению, здесь в двояком смысле.</w:t>
      </w:r>
    </w:p>
    <w:p w:rsidR="006306F2" w:rsidRDefault="004B7AF6">
      <w:pPr>
        <w:pStyle w:val="a6"/>
        <w:shd w:val="clear" w:color="auto" w:fill="auto"/>
        <w:spacing w:after="0" w:line="227" w:lineRule="exact"/>
        <w:ind w:left="20" w:right="20" w:firstLine="180"/>
        <w:jc w:val="both"/>
        <w:sectPr w:rsidR="006306F2">
          <w:footerReference w:type="even" r:id="rId52"/>
          <w:footerReference w:type="default" r:id="rId53"/>
          <w:footerReference w:type="first" r:id="rId54"/>
          <w:pgSz w:w="11909" w:h="16838"/>
          <w:pgMar w:top="3148" w:right="2873" w:bottom="3399" w:left="2902" w:header="0" w:footer="3" w:gutter="0"/>
          <w:cols w:space="720"/>
          <w:noEndnote/>
          <w:titlePg/>
          <w:docGrid w:linePitch="360"/>
        </w:sectPr>
      </w:pPr>
      <w:r>
        <w:rPr>
          <w:rStyle w:val="13"/>
          <w:color w:val="000000"/>
        </w:rPr>
        <w:t>В отношении коллективной совести в семейной расстановке нам нужно оставаться внутри границ, которые она для нас устанавливает, поскольку эти границы широки и открыты.</w:t>
      </w:r>
    </w:p>
    <w:p w:rsidR="006306F2" w:rsidRDefault="004B7AF6">
      <w:pPr>
        <w:pStyle w:val="410"/>
        <w:keepNext/>
        <w:keepLines/>
        <w:shd w:val="clear" w:color="auto" w:fill="auto"/>
        <w:spacing w:before="0" w:after="157" w:line="230" w:lineRule="exact"/>
        <w:ind w:right="20"/>
      </w:pPr>
      <w:bookmarkStart w:id="147" w:name="bookmark146"/>
      <w:r>
        <w:rPr>
          <w:rStyle w:val="43"/>
          <w:b/>
          <w:bCs/>
          <w:i/>
          <w:iCs/>
          <w:color w:val="000000"/>
        </w:rPr>
        <w:t>Вывод</w:t>
      </w:r>
      <w:bookmarkEnd w:id="147"/>
    </w:p>
    <w:p w:rsidR="006306F2" w:rsidRDefault="004B7AF6">
      <w:pPr>
        <w:pStyle w:val="a6"/>
        <w:shd w:val="clear" w:color="auto" w:fill="auto"/>
        <w:spacing w:after="0" w:line="227" w:lineRule="exact"/>
        <w:ind w:left="40" w:right="20" w:firstLine="160"/>
        <w:jc w:val="both"/>
      </w:pPr>
      <w:r>
        <w:rPr>
          <w:rStyle w:val="13"/>
          <w:color w:val="000000"/>
        </w:rPr>
        <w:t>Своей любовью ко всем духовная совесть выводит нас в семейной расстановке за границы личной совести. Также она уберегает нас от несоблюдения границ коллективной совести, поскольку она в равной степени обращена ко всем. Она особым образом уважает иерархию, по</w:t>
      </w:r>
      <w:r>
        <w:rPr>
          <w:rStyle w:val="13"/>
          <w:color w:val="000000"/>
        </w:rPr>
        <w:softHyphen/>
        <w:t>скольку, идя с движениями духа, мы чувствуем себя равными и равно</w:t>
      </w:r>
      <w:r>
        <w:rPr>
          <w:rStyle w:val="13"/>
          <w:color w:val="000000"/>
        </w:rPr>
        <w:softHyphen/>
        <w:t>правными со всеми людьми, и знаем, что мы вместе со всеми внизу.</w:t>
      </w:r>
    </w:p>
    <w:p w:rsidR="006306F2" w:rsidRDefault="004B7AF6">
      <w:pPr>
        <w:pStyle w:val="a6"/>
        <w:shd w:val="clear" w:color="auto" w:fill="auto"/>
        <w:spacing w:after="622" w:line="227" w:lineRule="exact"/>
        <w:ind w:left="40" w:right="20" w:firstLine="160"/>
        <w:jc w:val="both"/>
      </w:pPr>
      <w:r>
        <w:rPr>
          <w:rStyle w:val="13"/>
          <w:color w:val="000000"/>
        </w:rPr>
        <w:t>В духовной семейной расстановке мы всегда остаемся в любви, все</w:t>
      </w:r>
      <w:r>
        <w:rPr>
          <w:rStyle w:val="13"/>
          <w:color w:val="000000"/>
        </w:rPr>
        <w:softHyphen/>
        <w:t>целой любви. Только духовная семейная расстановка всегда и везде служит одной лишь жизни — и любви — и миру.</w:t>
      </w:r>
    </w:p>
    <w:p w:rsidR="006306F2" w:rsidRDefault="004B7AF6">
      <w:pPr>
        <w:pStyle w:val="310"/>
        <w:keepNext/>
        <w:keepLines/>
        <w:shd w:val="clear" w:color="auto" w:fill="auto"/>
        <w:spacing w:after="192" w:line="200" w:lineRule="exact"/>
        <w:ind w:right="20"/>
      </w:pPr>
      <w:bookmarkStart w:id="148" w:name="bookmark147"/>
      <w:r>
        <w:rPr>
          <w:rStyle w:val="32"/>
          <w:b/>
          <w:bCs/>
          <w:color w:val="000000"/>
        </w:rPr>
        <w:t>РАЗМЫШЛЕНИЯ</w:t>
      </w:r>
      <w:bookmarkEnd w:id="148"/>
    </w:p>
    <w:p w:rsidR="006306F2" w:rsidRDefault="004B7AF6">
      <w:pPr>
        <w:pStyle w:val="410"/>
        <w:keepNext/>
        <w:keepLines/>
        <w:shd w:val="clear" w:color="auto" w:fill="auto"/>
        <w:spacing w:before="0" w:after="157" w:line="230" w:lineRule="exact"/>
        <w:ind w:right="20"/>
      </w:pPr>
      <w:bookmarkStart w:id="149" w:name="bookmark148"/>
      <w:r>
        <w:rPr>
          <w:rStyle w:val="43"/>
          <w:b/>
          <w:bCs/>
          <w:i/>
          <w:iCs/>
          <w:color w:val="000000"/>
        </w:rPr>
        <w:t>Что возможно</w:t>
      </w:r>
      <w:bookmarkEnd w:id="149"/>
    </w:p>
    <w:p w:rsidR="006306F2" w:rsidRDefault="004B7AF6">
      <w:pPr>
        <w:pStyle w:val="a6"/>
        <w:shd w:val="clear" w:color="auto" w:fill="auto"/>
        <w:spacing w:after="112" w:line="227" w:lineRule="exact"/>
        <w:ind w:left="40" w:right="20" w:firstLine="160"/>
        <w:jc w:val="both"/>
      </w:pPr>
      <w:r>
        <w:rPr>
          <w:rStyle w:val="13"/>
          <w:color w:val="000000"/>
        </w:rPr>
        <w:t>В рождественский сочельник я сидел у открытого камина и смотрел на огонь, как он пожирал поленья и они становились все меньше, пока в конце не оставались одни лишь раскаленные уголья. Пока я сидел, захваченный этим первобытным движением, мне на ум пришло не</w:t>
      </w:r>
      <w:r>
        <w:rPr>
          <w:rStyle w:val="13"/>
          <w:color w:val="000000"/>
        </w:rPr>
        <w:softHyphen/>
        <w:t>сколько фраз.</w:t>
      </w:r>
    </w:p>
    <w:p w:rsidR="006306F2" w:rsidRDefault="004B7AF6">
      <w:pPr>
        <w:pStyle w:val="31"/>
        <w:shd w:val="clear" w:color="auto" w:fill="auto"/>
        <w:spacing w:after="0" w:line="238" w:lineRule="exact"/>
        <w:ind w:left="740"/>
      </w:pPr>
      <w:r>
        <w:rPr>
          <w:rStyle w:val="35"/>
          <w:i/>
          <w:iCs/>
          <w:color w:val="000000"/>
        </w:rPr>
        <w:t>Все расходует себя для чего-то, чему служит.</w:t>
      </w:r>
    </w:p>
    <w:p w:rsidR="006306F2" w:rsidRDefault="004B7AF6">
      <w:pPr>
        <w:pStyle w:val="31"/>
        <w:shd w:val="clear" w:color="auto" w:fill="auto"/>
        <w:spacing w:after="0" w:line="238" w:lineRule="exact"/>
        <w:ind w:left="740"/>
      </w:pPr>
      <w:r>
        <w:rPr>
          <w:rStyle w:val="35"/>
          <w:i/>
          <w:iCs/>
          <w:color w:val="000000"/>
        </w:rPr>
        <w:t>Каждый горит в одиночку.</w:t>
      </w:r>
    </w:p>
    <w:p w:rsidR="006306F2" w:rsidRDefault="004B7AF6">
      <w:pPr>
        <w:pStyle w:val="31"/>
        <w:shd w:val="clear" w:color="auto" w:fill="auto"/>
        <w:spacing w:after="0" w:line="238" w:lineRule="exact"/>
        <w:ind w:left="740"/>
      </w:pPr>
      <w:r>
        <w:rPr>
          <w:rStyle w:val="35"/>
          <w:i/>
          <w:iCs/>
          <w:color w:val="000000"/>
        </w:rPr>
        <w:t>То, что сгорело, еще долго отдает жар.</w:t>
      </w:r>
    </w:p>
    <w:p w:rsidR="006306F2" w:rsidRDefault="004B7AF6">
      <w:pPr>
        <w:pStyle w:val="31"/>
        <w:shd w:val="clear" w:color="auto" w:fill="auto"/>
        <w:spacing w:after="0" w:line="238" w:lineRule="exact"/>
        <w:ind w:left="740"/>
      </w:pPr>
      <w:r>
        <w:rPr>
          <w:rStyle w:val="35"/>
          <w:i/>
          <w:iCs/>
          <w:color w:val="000000"/>
        </w:rPr>
        <w:t>Прежде чем потухнуть, иногда оно вспыхивает снова.</w:t>
      </w:r>
    </w:p>
    <w:p w:rsidR="006306F2" w:rsidRDefault="004B7AF6">
      <w:pPr>
        <w:pStyle w:val="31"/>
        <w:shd w:val="clear" w:color="auto" w:fill="auto"/>
        <w:spacing w:after="0" w:line="238" w:lineRule="exact"/>
        <w:ind w:right="220"/>
        <w:jc w:val="center"/>
      </w:pPr>
      <w:r>
        <w:rPr>
          <w:rStyle w:val="35"/>
          <w:i/>
          <w:iCs/>
          <w:color w:val="000000"/>
        </w:rPr>
        <w:t>То, что сгорело, превращается в золу, из которой возникает</w:t>
      </w:r>
    </w:p>
    <w:p w:rsidR="006306F2" w:rsidRDefault="004B7AF6">
      <w:pPr>
        <w:pStyle w:val="31"/>
        <w:shd w:val="clear" w:color="auto" w:fill="auto"/>
        <w:spacing w:after="126" w:line="238" w:lineRule="exact"/>
        <w:ind w:left="740"/>
      </w:pPr>
      <w:r>
        <w:rPr>
          <w:rStyle w:val="35"/>
          <w:i/>
          <w:iCs/>
          <w:color w:val="000000"/>
        </w:rPr>
        <w:t>что-то новое.</w:t>
      </w:r>
    </w:p>
    <w:p w:rsidR="006306F2" w:rsidRDefault="004B7AF6">
      <w:pPr>
        <w:pStyle w:val="410"/>
        <w:keepNext/>
        <w:keepLines/>
        <w:shd w:val="clear" w:color="auto" w:fill="auto"/>
        <w:spacing w:before="0" w:after="157" w:line="230" w:lineRule="exact"/>
        <w:ind w:right="20"/>
      </w:pPr>
      <w:bookmarkStart w:id="150" w:name="bookmark149"/>
      <w:r>
        <w:rPr>
          <w:rStyle w:val="43"/>
          <w:b/>
          <w:bCs/>
          <w:i/>
          <w:iCs/>
          <w:color w:val="000000"/>
        </w:rPr>
        <w:t>Руководство</w:t>
      </w:r>
      <w:bookmarkEnd w:id="150"/>
    </w:p>
    <w:p w:rsidR="006306F2" w:rsidRDefault="004B7AF6">
      <w:pPr>
        <w:pStyle w:val="a6"/>
        <w:shd w:val="clear" w:color="auto" w:fill="auto"/>
        <w:spacing w:after="0" w:line="227" w:lineRule="exact"/>
        <w:ind w:left="40" w:right="20" w:firstLine="160"/>
        <w:jc w:val="both"/>
      </w:pPr>
      <w:r>
        <w:rPr>
          <w:rStyle w:val="13"/>
          <w:color w:val="000000"/>
        </w:rPr>
        <w:t>В области духа, прежде всего, в духовной семейной расстановке, все зависит от того, насколько мы позволяем собой руководить, насколько мы приходим к гармонии с духовным движением, которое нас охваты</w:t>
      </w:r>
      <w:r>
        <w:rPr>
          <w:rStyle w:val="13"/>
          <w:color w:val="000000"/>
        </w:rPr>
        <w:softHyphen/>
        <w:t>вает и которому мы подчиняемся.</w:t>
      </w:r>
    </w:p>
    <w:p w:rsidR="006306F2" w:rsidRDefault="004B7AF6">
      <w:pPr>
        <w:pStyle w:val="a6"/>
        <w:shd w:val="clear" w:color="auto" w:fill="auto"/>
        <w:spacing w:after="0" w:line="227" w:lineRule="exact"/>
        <w:ind w:left="40" w:right="20" w:firstLine="160"/>
        <w:jc w:val="both"/>
      </w:pPr>
      <w:r>
        <w:rPr>
          <w:rStyle w:val="13"/>
          <w:color w:val="000000"/>
        </w:rPr>
        <w:t>Это руководство мы переживаем по-разному. Во-первых, мы ощу</w:t>
      </w:r>
      <w:r>
        <w:rPr>
          <w:rStyle w:val="13"/>
          <w:color w:val="000000"/>
        </w:rPr>
        <w:softHyphen/>
        <w:t>щаем его в непосредственном внезапном постижении, то есть пости</w:t>
      </w:r>
      <w:r>
        <w:rPr>
          <w:rStyle w:val="13"/>
          <w:color w:val="000000"/>
        </w:rPr>
        <w:softHyphen/>
        <w:t>жении, которое даруется нам именно в тот момент, когда мы должны действовать. Это постижение необходимого следующего действия, на</w:t>
      </w:r>
      <w:r>
        <w:rPr>
          <w:rStyle w:val="13"/>
          <w:color w:val="000000"/>
        </w:rPr>
        <w:softHyphen/>
        <w:t>пример, когда кто-то просит нас о помощи и поддержке.</w:t>
      </w:r>
    </w:p>
    <w:p w:rsidR="006306F2" w:rsidRDefault="004B7AF6">
      <w:pPr>
        <w:pStyle w:val="a6"/>
        <w:shd w:val="clear" w:color="auto" w:fill="auto"/>
        <w:spacing w:after="0" w:line="227" w:lineRule="exact"/>
        <w:ind w:right="20" w:firstLine="0"/>
        <w:jc w:val="center"/>
      </w:pPr>
      <w:r>
        <w:rPr>
          <w:rStyle w:val="13"/>
          <w:color w:val="000000"/>
        </w:rPr>
        <w:t>Это постижение всегда ново. Оно неожиданно и требует от нас,</w:t>
      </w:r>
    </w:p>
    <w:p w:rsidR="006306F2" w:rsidRDefault="004B7AF6">
      <w:pPr>
        <w:pStyle w:val="a6"/>
        <w:shd w:val="clear" w:color="auto" w:fill="auto"/>
        <w:spacing w:after="0" w:line="227" w:lineRule="exact"/>
        <w:ind w:left="20" w:right="20" w:firstLine="0"/>
        <w:jc w:val="both"/>
      </w:pPr>
      <w:r>
        <w:rPr>
          <w:rStyle w:val="13"/>
          <w:color w:val="000000"/>
        </w:rPr>
        <w:t>чтобы мы следовали ему так, как оно нам подарено. Стоит нам начать со</w:t>
      </w:r>
      <w:r>
        <w:rPr>
          <w:rStyle w:val="13"/>
          <w:color w:val="000000"/>
        </w:rPr>
        <w:softHyphen/>
        <w:t>мневаться, и мы сразу чувствуем себя оставленными. Мы чувствуем себя лишенными этого руководства, предоставленными собственным рассу</w:t>
      </w:r>
      <w:r>
        <w:rPr>
          <w:rStyle w:val="13"/>
          <w:color w:val="000000"/>
        </w:rPr>
        <w:softHyphen/>
        <w:t>ждениям и намерениям. Мы чувствуем себя отброшенными к прежнему опыту и отрезанными от главного, того, что здесь действительно важно.</w:t>
      </w:r>
    </w:p>
    <w:p w:rsidR="006306F2" w:rsidRDefault="004B7AF6">
      <w:pPr>
        <w:pStyle w:val="a6"/>
        <w:shd w:val="clear" w:color="auto" w:fill="auto"/>
        <w:spacing w:after="0" w:line="227" w:lineRule="exact"/>
        <w:ind w:left="20" w:right="20" w:firstLine="180"/>
        <w:jc w:val="both"/>
      </w:pPr>
      <w:r>
        <w:rPr>
          <w:rStyle w:val="13"/>
          <w:color w:val="000000"/>
        </w:rPr>
        <w:t>Все, что мы пытаемся наладить и разрешить в духовной сфере само</w:t>
      </w:r>
      <w:r>
        <w:rPr>
          <w:rStyle w:val="13"/>
          <w:color w:val="000000"/>
        </w:rPr>
        <w:softHyphen/>
        <w:t>стоятельно, застопоривается и глохнет. Ему недостает силы, чтобы в согласии с духом в нас и других привести в порядок то, что было в бес</w:t>
      </w:r>
      <w:r>
        <w:rPr>
          <w:rStyle w:val="13"/>
          <w:color w:val="000000"/>
        </w:rPr>
        <w:softHyphen/>
        <w:t>порядке, поскольку противодействовало любви.</w:t>
      </w:r>
    </w:p>
    <w:p w:rsidR="006306F2" w:rsidRDefault="004B7AF6">
      <w:pPr>
        <w:pStyle w:val="a6"/>
        <w:shd w:val="clear" w:color="auto" w:fill="auto"/>
        <w:spacing w:after="238" w:line="227" w:lineRule="exact"/>
        <w:ind w:left="20" w:right="20" w:firstLine="180"/>
        <w:jc w:val="both"/>
      </w:pPr>
      <w:r>
        <w:rPr>
          <w:rStyle w:val="13"/>
          <w:color w:val="000000"/>
        </w:rPr>
        <w:t>Во-вторых, мы ощущаем это руководство как ясность и силу, когда нам не нужно спрашивать или просить о помощи других. Руководство духа не терпит никого рядом с собой, как не терпит оно и оценок, воз</w:t>
      </w:r>
      <w:r>
        <w:rPr>
          <w:rStyle w:val="13"/>
          <w:color w:val="000000"/>
        </w:rPr>
        <w:softHyphen/>
        <w:t>ражений или критических замечаний. Поскольку, как правило, они ис</w:t>
      </w:r>
      <w:r>
        <w:rPr>
          <w:rStyle w:val="13"/>
          <w:color w:val="000000"/>
        </w:rPr>
        <w:softHyphen/>
        <w:t>ходят от тех, кто, так или иначе, уклоняется от руководства духа или восстает против него. Мы видим, что они покинуты духом, по тому, что они стремятся встать на пути у любви и тем самым воспрепятствовать движению, которое соединяет то, что противостояло друг другу.</w:t>
      </w:r>
    </w:p>
    <w:p w:rsidR="006306F2" w:rsidRDefault="004B7AF6">
      <w:pPr>
        <w:pStyle w:val="410"/>
        <w:keepNext/>
        <w:keepLines/>
        <w:shd w:val="clear" w:color="auto" w:fill="auto"/>
        <w:spacing w:before="0" w:after="146" w:line="230" w:lineRule="exact"/>
      </w:pPr>
      <w:bookmarkStart w:id="151" w:name="bookmark150"/>
      <w:r>
        <w:rPr>
          <w:rStyle w:val="43"/>
          <w:b/>
          <w:bCs/>
          <w:i/>
          <w:iCs/>
          <w:color w:val="000000"/>
        </w:rPr>
        <w:t>Поиск</w:t>
      </w:r>
      <w:bookmarkEnd w:id="151"/>
    </w:p>
    <w:p w:rsidR="006306F2" w:rsidRDefault="004B7AF6">
      <w:pPr>
        <w:pStyle w:val="a6"/>
        <w:shd w:val="clear" w:color="auto" w:fill="auto"/>
        <w:spacing w:after="0" w:line="227" w:lineRule="exact"/>
        <w:ind w:left="20" w:right="20" w:firstLine="180"/>
        <w:jc w:val="both"/>
      </w:pPr>
      <w:r>
        <w:rPr>
          <w:rStyle w:val="13"/>
          <w:color w:val="000000"/>
        </w:rPr>
        <w:t>Подлинный, самый глубокий поиск - это наш поиск постижения, того главного знания, которое в конечном итоге одно только и име</w:t>
      </w:r>
      <w:r>
        <w:rPr>
          <w:rStyle w:val="13"/>
          <w:color w:val="000000"/>
        </w:rPr>
        <w:softHyphen/>
        <w:t>ет значение. Лишь это знание остается, лишь это знание объединяет, лишь это знание есть любовь.</w:t>
      </w:r>
    </w:p>
    <w:p w:rsidR="006306F2" w:rsidRDefault="004B7AF6">
      <w:pPr>
        <w:pStyle w:val="a6"/>
        <w:shd w:val="clear" w:color="auto" w:fill="auto"/>
        <w:spacing w:after="0" w:line="227" w:lineRule="exact"/>
        <w:ind w:left="20" w:right="20" w:firstLine="180"/>
        <w:jc w:val="both"/>
      </w:pPr>
      <w:r>
        <w:rPr>
          <w:rStyle w:val="13"/>
          <w:color w:val="000000"/>
        </w:rPr>
        <w:t>В этом поиске мы ведомы. Некая сила берет нас с собой, туда, куда сами мы не пришли бы никогда. Куда же она нас ведет? Вверх или вниз? Она всегда ведет нас вниз, туда, где мы соединены со всем, туда, где мы соединены со всем с любовью.</w:t>
      </w:r>
    </w:p>
    <w:p w:rsidR="006306F2" w:rsidRDefault="004B7AF6">
      <w:pPr>
        <w:pStyle w:val="a6"/>
        <w:shd w:val="clear" w:color="auto" w:fill="auto"/>
        <w:spacing w:after="0" w:line="227" w:lineRule="exact"/>
        <w:ind w:left="20" w:right="20" w:firstLine="180"/>
        <w:jc w:val="both"/>
      </w:pPr>
      <w:r>
        <w:rPr>
          <w:rStyle w:val="13"/>
          <w:color w:val="000000"/>
        </w:rPr>
        <w:t>Лишь находясь внизу, вместе со многими и со всеми, мы смотрим вверх, мы смотрим вперед и вместе находим то, что больше нас, что бесконечно больше нас. Лишь там мы обретаем покой и прекращаем поиск, ибо мы подхвачены, ибо мы в надежных руках, ибо мы знаем наверняка.</w:t>
      </w:r>
    </w:p>
    <w:p w:rsidR="006306F2" w:rsidRDefault="004B7AF6">
      <w:pPr>
        <w:pStyle w:val="a6"/>
        <w:shd w:val="clear" w:color="auto" w:fill="auto"/>
        <w:spacing w:after="0" w:line="227" w:lineRule="exact"/>
        <w:ind w:left="20" w:right="20" w:firstLine="180"/>
        <w:jc w:val="both"/>
      </w:pPr>
      <w:r>
        <w:rPr>
          <w:rStyle w:val="13"/>
          <w:color w:val="000000"/>
        </w:rPr>
        <w:t>Что отвлекает нас от этого поиска? То, что мы ищем этого знания и этого руководства где-то еще, что мы ищем других рук, чтобы они нас вели, и знания, которое скоро проходит.</w:t>
      </w:r>
    </w:p>
    <w:p w:rsidR="006306F2" w:rsidRDefault="004B7AF6">
      <w:pPr>
        <w:pStyle w:val="a6"/>
        <w:shd w:val="clear" w:color="auto" w:fill="auto"/>
        <w:spacing w:after="0" w:line="227" w:lineRule="exact"/>
        <w:ind w:left="20" w:right="20" w:firstLine="180"/>
        <w:jc w:val="both"/>
      </w:pPr>
      <w:r>
        <w:rPr>
          <w:rStyle w:val="13"/>
          <w:color w:val="000000"/>
        </w:rPr>
        <w:t>Поэтому, хотя с нами этим путем идут многие другие, в конечном сче</w:t>
      </w:r>
      <w:r>
        <w:rPr>
          <w:rStyle w:val="13"/>
          <w:color w:val="000000"/>
        </w:rPr>
        <w:softHyphen/>
        <w:t>те мы в этом поиске и на этом пути одни, наедине с этой силой, с этим духом, отказавшись от поиска другого знания и другого руководства.</w:t>
      </w:r>
    </w:p>
    <w:p w:rsidR="006306F2" w:rsidRDefault="004B7AF6">
      <w:pPr>
        <w:pStyle w:val="a6"/>
        <w:shd w:val="clear" w:color="auto" w:fill="auto"/>
        <w:spacing w:after="0" w:line="227" w:lineRule="exact"/>
        <w:ind w:left="20" w:right="20" w:firstLine="180"/>
        <w:jc w:val="both"/>
      </w:pPr>
      <w:r>
        <w:rPr>
          <w:rStyle w:val="13"/>
          <w:color w:val="000000"/>
        </w:rPr>
        <w:t>Этот поиск и эта сила ведут нас к действию, к действию с любовью, к действию, которое соединяет многих. Пусть в этой любви, пусть во всецелой любви, но мы в ней только ведомы, ведомы далеко, ведомы глубоко, ведомы в одиночестве, ведомы наполненно.</w:t>
      </w:r>
    </w:p>
    <w:p w:rsidR="006306F2" w:rsidRDefault="004B7AF6">
      <w:pPr>
        <w:pStyle w:val="a6"/>
        <w:shd w:val="clear" w:color="auto" w:fill="auto"/>
        <w:spacing w:after="238" w:line="227" w:lineRule="exact"/>
        <w:ind w:left="20" w:right="20" w:firstLine="160"/>
        <w:jc w:val="both"/>
      </w:pPr>
      <w:r>
        <w:rPr>
          <w:rStyle w:val="13"/>
          <w:color w:val="000000"/>
        </w:rPr>
        <w:t>«Искать» и «найти» сливаются здесь воедино. Любовь и знание сли</w:t>
      </w:r>
      <w:r>
        <w:rPr>
          <w:rStyle w:val="13"/>
          <w:color w:val="000000"/>
        </w:rPr>
        <w:softHyphen/>
        <w:t>ваются здесь воедино. Радость и страдание сливаются здесь воедино. Принять и отпустить сливаются здесь воедино - и начало и конец сли</w:t>
      </w:r>
      <w:r>
        <w:rPr>
          <w:rStyle w:val="13"/>
          <w:color w:val="000000"/>
        </w:rPr>
        <w:softHyphen/>
        <w:t>ваются здесь воедино, поскольку все остается.</w:t>
      </w:r>
    </w:p>
    <w:p w:rsidR="006306F2" w:rsidRDefault="004B7AF6">
      <w:pPr>
        <w:pStyle w:val="410"/>
        <w:keepNext/>
        <w:keepLines/>
        <w:shd w:val="clear" w:color="auto" w:fill="auto"/>
        <w:spacing w:before="0" w:after="153" w:line="230" w:lineRule="exact"/>
      </w:pPr>
      <w:bookmarkStart w:id="152" w:name="bookmark151"/>
      <w:r>
        <w:rPr>
          <w:rStyle w:val="43"/>
          <w:b/>
          <w:bCs/>
          <w:i/>
          <w:iCs/>
          <w:color w:val="000000"/>
        </w:rPr>
        <w:t>Доброжелательность</w:t>
      </w:r>
      <w:bookmarkEnd w:id="152"/>
    </w:p>
    <w:p w:rsidR="006306F2" w:rsidRDefault="004B7AF6">
      <w:pPr>
        <w:pStyle w:val="a6"/>
        <w:shd w:val="clear" w:color="auto" w:fill="auto"/>
        <w:spacing w:after="0" w:line="227" w:lineRule="exact"/>
        <w:ind w:left="20" w:right="20" w:firstLine="160"/>
        <w:jc w:val="both"/>
      </w:pPr>
      <w:r>
        <w:rPr>
          <w:rStyle w:val="13"/>
          <w:color w:val="000000"/>
        </w:rPr>
        <w:t>Желать другим добра - это движение любви. Мы по-разному ощуща</w:t>
      </w:r>
      <w:r>
        <w:rPr>
          <w:rStyle w:val="13"/>
          <w:color w:val="000000"/>
        </w:rPr>
        <w:softHyphen/>
        <w:t>ем эту доброжелательность. Во-первых, как доброжелательность чело</w:t>
      </w:r>
      <w:r>
        <w:rPr>
          <w:rStyle w:val="13"/>
          <w:color w:val="000000"/>
        </w:rPr>
        <w:softHyphen/>
        <w:t>века к человеку, прежде всего, между мужчиной и женщиной, которые хотят остаться друг с другом на всю жизнь. Взаимная доброжелатель</w:t>
      </w:r>
      <w:r>
        <w:rPr>
          <w:rStyle w:val="13"/>
          <w:color w:val="000000"/>
        </w:rPr>
        <w:softHyphen/>
        <w:t>ность соединяет их самым счастливым образом.</w:t>
      </w:r>
    </w:p>
    <w:p w:rsidR="006306F2" w:rsidRDefault="004B7AF6">
      <w:pPr>
        <w:pStyle w:val="a6"/>
        <w:shd w:val="clear" w:color="auto" w:fill="auto"/>
        <w:spacing w:after="0" w:line="227" w:lineRule="exact"/>
        <w:ind w:left="20" w:right="20" w:firstLine="160"/>
        <w:jc w:val="both"/>
      </w:pPr>
      <w:r>
        <w:rPr>
          <w:rStyle w:val="13"/>
          <w:color w:val="000000"/>
        </w:rPr>
        <w:t>Мы можем быть доброжелательны и к тем, кто остался для нас чу</w:t>
      </w:r>
      <w:r>
        <w:rPr>
          <w:rStyle w:val="13"/>
          <w:color w:val="000000"/>
        </w:rPr>
        <w:softHyphen/>
        <w:t>жим. Доброжелательность преодолевает чуждое, при том, что мы не выходим за пределы этой внутренней позиции доброжелательности и не идем, например, им навстречу. Уже одна доброжелательность сбли</w:t>
      </w:r>
      <w:r>
        <w:rPr>
          <w:rStyle w:val="13"/>
          <w:color w:val="000000"/>
        </w:rPr>
        <w:softHyphen/>
        <w:t>жает нас друг с другом.</w:t>
      </w:r>
    </w:p>
    <w:p w:rsidR="006306F2" w:rsidRDefault="004B7AF6">
      <w:pPr>
        <w:pStyle w:val="a6"/>
        <w:shd w:val="clear" w:color="auto" w:fill="auto"/>
        <w:spacing w:after="0" w:line="227" w:lineRule="exact"/>
        <w:ind w:left="20" w:right="20" w:firstLine="160"/>
        <w:jc w:val="both"/>
      </w:pPr>
      <w:r>
        <w:rPr>
          <w:rStyle w:val="13"/>
          <w:color w:val="000000"/>
        </w:rPr>
        <w:t>В полной мере мы учимся доброжелательности, когда приходим в гармонию с движениями того духа, который движет всем так, как оно есть, который желает все таким, как оно есть, поскольку мыслит это таким, как оно есть. Поэтому он со вниманием и любовью обращен ко всему, как он его мыслит и им движет.</w:t>
      </w:r>
    </w:p>
    <w:p w:rsidR="006306F2" w:rsidRDefault="004B7AF6">
      <w:pPr>
        <w:pStyle w:val="a6"/>
        <w:shd w:val="clear" w:color="auto" w:fill="auto"/>
        <w:spacing w:after="0" w:line="227" w:lineRule="exact"/>
        <w:ind w:left="20" w:right="20" w:firstLine="160"/>
        <w:jc w:val="both"/>
      </w:pPr>
      <w:r>
        <w:rPr>
          <w:rStyle w:val="13"/>
          <w:color w:val="000000"/>
        </w:rPr>
        <w:t>Когда мы вступаем в резонанс с этими движениями, когда они охваты</w:t>
      </w:r>
      <w:r>
        <w:rPr>
          <w:rStyle w:val="13"/>
          <w:color w:val="000000"/>
        </w:rPr>
        <w:softHyphen/>
        <w:t>вают нас и включают в свое движение, мы тоже чувствуем себя обращен</w:t>
      </w:r>
      <w:r>
        <w:rPr>
          <w:rStyle w:val="13"/>
          <w:color w:val="000000"/>
        </w:rPr>
        <w:softHyphen/>
        <w:t>ными ко всему, как оно есть. И мы обращены к нему доброжелательно.</w:t>
      </w:r>
    </w:p>
    <w:p w:rsidR="006306F2" w:rsidRDefault="004B7AF6">
      <w:pPr>
        <w:pStyle w:val="a6"/>
        <w:shd w:val="clear" w:color="auto" w:fill="auto"/>
        <w:spacing w:after="0" w:line="227" w:lineRule="exact"/>
        <w:ind w:left="20" w:right="20" w:firstLine="160"/>
        <w:jc w:val="both"/>
      </w:pPr>
      <w:r>
        <w:rPr>
          <w:rStyle w:val="13"/>
          <w:color w:val="000000"/>
        </w:rPr>
        <w:t>Та же ли это доброжелательность, что и наша человеческая доброже</w:t>
      </w:r>
      <w:r>
        <w:rPr>
          <w:rStyle w:val="13"/>
          <w:color w:val="000000"/>
        </w:rPr>
        <w:softHyphen/>
        <w:t>лательность друг к другу? Это духовная доброжелательность, доброже</w:t>
      </w:r>
      <w:r>
        <w:rPr>
          <w:rStyle w:val="13"/>
          <w:color w:val="000000"/>
        </w:rPr>
        <w:softHyphen/>
        <w:t>лательность в согласии с движениями духа.</w:t>
      </w:r>
    </w:p>
    <w:p w:rsidR="006306F2" w:rsidRDefault="004B7AF6">
      <w:pPr>
        <w:pStyle w:val="a6"/>
        <w:shd w:val="clear" w:color="auto" w:fill="auto"/>
        <w:spacing w:after="0" w:line="227" w:lineRule="exact"/>
        <w:ind w:left="20" w:right="20" w:firstLine="160"/>
        <w:jc w:val="both"/>
      </w:pPr>
      <w:r>
        <w:rPr>
          <w:rStyle w:val="13"/>
          <w:color w:val="000000"/>
        </w:rPr>
        <w:t>Такая доброжелательность — это прежде всего согласие со всем, как оно есть, в том числе с тем, что внушает нам и другим страх. Поэтому, по сути, это согласие с движениями духа, с тем, как он всем движет. Таким образом, это согласие обращено в первую очередь к этому духу, как он всем движет, и только во вторую — к тому, что он движет. Что бы он ни приводил в движение, мы смотрим сначала на него, и только вместе с ним на то, что он движет. Поэтому мы сохраняем дистанцию по отношению к тому, что он движет, которая позволяет нам остаться свободными от любых собственных намерений.</w:t>
      </w:r>
    </w:p>
    <w:p w:rsidR="006306F2" w:rsidRDefault="004B7AF6">
      <w:pPr>
        <w:pStyle w:val="a6"/>
        <w:shd w:val="clear" w:color="auto" w:fill="auto"/>
        <w:spacing w:after="0" w:line="227" w:lineRule="exact"/>
        <w:ind w:left="20" w:right="20" w:firstLine="160"/>
        <w:jc w:val="both"/>
      </w:pPr>
      <w:r>
        <w:rPr>
          <w:rStyle w:val="13"/>
          <w:color w:val="000000"/>
        </w:rPr>
        <w:t>Поэтому наша доброжелательность лишена намерений. Она оставля</w:t>
      </w:r>
      <w:r>
        <w:rPr>
          <w:rStyle w:val="13"/>
          <w:color w:val="000000"/>
        </w:rPr>
        <w:softHyphen/>
        <w:t>ет все без исключения на том месте, которое принадлежит только ему, там, куда движется только оно, где только оно обретает и исполняет свою судьбу. Как и мы в то же время остаемся там, где наше место, там, куда мы движемся, где предопределена наша судьба и где она исполня</w:t>
      </w:r>
      <w:r>
        <w:rPr>
          <w:rStyle w:val="13"/>
          <w:color w:val="000000"/>
        </w:rPr>
        <w:softHyphen/>
        <w:t>ется для нас, движимая этим духом так, как он того хочет.</w:t>
      </w:r>
    </w:p>
    <w:p w:rsidR="006306F2" w:rsidRDefault="004B7AF6">
      <w:pPr>
        <w:pStyle w:val="410"/>
        <w:keepNext/>
        <w:keepLines/>
        <w:shd w:val="clear" w:color="auto" w:fill="auto"/>
        <w:spacing w:before="0" w:after="157" w:line="230" w:lineRule="exact"/>
      </w:pPr>
      <w:bookmarkStart w:id="153" w:name="bookmark152"/>
      <w:r>
        <w:rPr>
          <w:rStyle w:val="43"/>
          <w:b/>
          <w:bCs/>
          <w:i/>
          <w:iCs/>
          <w:color w:val="000000"/>
        </w:rPr>
        <w:t>Ожидание</w:t>
      </w:r>
      <w:bookmarkEnd w:id="153"/>
    </w:p>
    <w:p w:rsidR="006306F2" w:rsidRDefault="004B7AF6">
      <w:pPr>
        <w:pStyle w:val="a6"/>
        <w:shd w:val="clear" w:color="auto" w:fill="auto"/>
        <w:spacing w:after="0" w:line="227" w:lineRule="exact"/>
        <w:ind w:left="20" w:right="20" w:firstLine="180"/>
        <w:jc w:val="both"/>
      </w:pPr>
      <w:r>
        <w:rPr>
          <w:rStyle w:val="13"/>
          <w:color w:val="000000"/>
        </w:rPr>
        <w:t>Если мы остаемся внутри момента, ожидание прекращается. Ибо все, чего мы ждем, находится за пределами этого момента. Ожидание не позволяет нам оставаться в данном мгновении, из-за ожидания мы его теряем. В первую очередь мы теряем то, что дарит нам этот момент. Он дарит нам больше, чем мы ожидаем, поскольку то, что предлагает нам момент, у нас есть, и есть наверняка.</w:t>
      </w:r>
    </w:p>
    <w:p w:rsidR="006306F2" w:rsidRDefault="004B7AF6">
      <w:pPr>
        <w:pStyle w:val="a6"/>
        <w:shd w:val="clear" w:color="auto" w:fill="auto"/>
        <w:spacing w:after="0" w:line="227" w:lineRule="exact"/>
        <w:ind w:left="20" w:right="20" w:firstLine="180"/>
        <w:jc w:val="both"/>
      </w:pPr>
      <w:r>
        <w:rPr>
          <w:rStyle w:val="13"/>
          <w:color w:val="000000"/>
        </w:rPr>
        <w:t>Многие ожидания радостны. Но в то же время они сопровожда</w:t>
      </w:r>
      <w:r>
        <w:rPr>
          <w:rStyle w:val="13"/>
          <w:color w:val="000000"/>
        </w:rPr>
        <w:softHyphen/>
        <w:t>ются страхом — исполнятся ли они, исполнятся ли они так, как мы того ожидаем. И эта радость, и этот страх парализуют нас. Они не позволяют нам во всех отношениях открыться тому, что будет и как оно будет. Ожидание фиксирует нас на наших представлениях о том, что будет, и о том, к чему мы подготовились.</w:t>
      </w:r>
    </w:p>
    <w:p w:rsidR="006306F2" w:rsidRDefault="004B7AF6">
      <w:pPr>
        <w:pStyle w:val="a6"/>
        <w:shd w:val="clear" w:color="auto" w:fill="auto"/>
        <w:spacing w:after="0" w:line="227" w:lineRule="exact"/>
        <w:ind w:left="20" w:right="20" w:firstLine="180"/>
        <w:jc w:val="both"/>
      </w:pPr>
      <w:r>
        <w:rPr>
          <w:rStyle w:val="13"/>
          <w:color w:val="000000"/>
        </w:rPr>
        <w:t>Если же мы остаемся внутри момента, то мы сейчас имеем то, что для нас сейчас возможно, и имеем это в полной мере. Прежде всего, в настоящий момент мы открыты для неожиданностей и необходимого следующего действия. И то, и другое проявляется только в этот момент. Только в этот момент мы открыты и готовы к тому и другому.</w:t>
      </w:r>
    </w:p>
    <w:p w:rsidR="006306F2" w:rsidRDefault="004B7AF6">
      <w:pPr>
        <w:pStyle w:val="a6"/>
        <w:shd w:val="clear" w:color="auto" w:fill="auto"/>
        <w:spacing w:after="238" w:line="227" w:lineRule="exact"/>
        <w:ind w:left="20" w:right="20" w:firstLine="180"/>
        <w:jc w:val="both"/>
      </w:pPr>
      <w:r>
        <w:rPr>
          <w:rStyle w:val="13"/>
          <w:color w:val="000000"/>
        </w:rPr>
        <w:t>Чего мы тогда ждем? Только следующего момента. Только он ведет нас дальше. Он — то, чего мы можем ждать наверняка. Как ждать? Со</w:t>
      </w:r>
      <w:r>
        <w:rPr>
          <w:rStyle w:val="13"/>
          <w:color w:val="000000"/>
        </w:rPr>
        <w:softHyphen/>
        <w:t>бранно и спокойно — целиком и полностью к нему готовые.</w:t>
      </w:r>
    </w:p>
    <w:p w:rsidR="006306F2" w:rsidRDefault="004B7AF6">
      <w:pPr>
        <w:pStyle w:val="410"/>
        <w:keepNext/>
        <w:keepLines/>
        <w:shd w:val="clear" w:color="auto" w:fill="auto"/>
        <w:spacing w:before="0" w:after="153" w:line="230" w:lineRule="exact"/>
      </w:pPr>
      <w:bookmarkStart w:id="154" w:name="bookmark153"/>
      <w:r>
        <w:rPr>
          <w:rStyle w:val="43"/>
          <w:b/>
          <w:bCs/>
          <w:i/>
          <w:iCs/>
          <w:color w:val="000000"/>
        </w:rPr>
        <w:t>Впереди</w:t>
      </w:r>
      <w:bookmarkEnd w:id="154"/>
    </w:p>
    <w:p w:rsidR="006306F2" w:rsidRDefault="004B7AF6">
      <w:pPr>
        <w:pStyle w:val="a6"/>
        <w:shd w:val="clear" w:color="auto" w:fill="auto"/>
        <w:spacing w:after="0" w:line="227" w:lineRule="exact"/>
        <w:ind w:left="20" w:right="20" w:firstLine="180"/>
        <w:jc w:val="both"/>
      </w:pPr>
      <w:r>
        <w:rPr>
          <w:rStyle w:val="13"/>
          <w:color w:val="000000"/>
        </w:rPr>
        <w:t>Творческое движение — это всегда движение к новому. Оно идет вперед. Любовь тоже идет вперед, и доброжелательность идет вперед. И познание, и постижение тоже идут вперед.</w:t>
      </w:r>
    </w:p>
    <w:p w:rsidR="006306F2" w:rsidRDefault="004B7AF6">
      <w:pPr>
        <w:pStyle w:val="a6"/>
        <w:shd w:val="clear" w:color="auto" w:fill="auto"/>
        <w:spacing w:after="0" w:line="227" w:lineRule="exact"/>
        <w:ind w:left="20" w:right="20" w:firstLine="180"/>
        <w:jc w:val="both"/>
      </w:pPr>
      <w:r>
        <w:rPr>
          <w:rStyle w:val="13"/>
          <w:color w:val="000000"/>
        </w:rPr>
        <w:t>Так и с собранностью. Мы можем быть собранны только по направ</w:t>
      </w:r>
      <w:r>
        <w:rPr>
          <w:rStyle w:val="13"/>
          <w:color w:val="000000"/>
        </w:rPr>
        <w:softHyphen/>
        <w:t>лению вперед, к следующему, правда, только действительно следующе</w:t>
      </w:r>
      <w:r>
        <w:rPr>
          <w:rStyle w:val="13"/>
          <w:color w:val="000000"/>
        </w:rPr>
        <w:softHyphen/>
        <w:t>му, к следующему необходимому действию.</w:t>
      </w:r>
    </w:p>
    <w:p w:rsidR="006306F2" w:rsidRDefault="004B7AF6">
      <w:pPr>
        <w:pStyle w:val="a6"/>
        <w:shd w:val="clear" w:color="auto" w:fill="auto"/>
        <w:spacing w:after="0" w:line="227" w:lineRule="exact"/>
        <w:ind w:left="20" w:right="20" w:firstLine="180"/>
        <w:jc w:val="both"/>
      </w:pPr>
      <w:r>
        <w:rPr>
          <w:rStyle w:val="13"/>
          <w:color w:val="000000"/>
        </w:rPr>
        <w:t>А что тогда с данным моментом? Он есть сейчас. Но и «сейчас» нахо</w:t>
      </w:r>
      <w:r>
        <w:rPr>
          <w:rStyle w:val="13"/>
          <w:color w:val="000000"/>
        </w:rPr>
        <w:softHyphen/>
        <w:t>дится впереди, перед нами, как во времени, так и в том, что будет. Ибо бу</w:t>
      </w:r>
      <w:r>
        <w:rPr>
          <w:rStyle w:val="13"/>
          <w:color w:val="000000"/>
        </w:rPr>
        <w:softHyphen/>
        <w:t>дущее наступает сейчас. «Сейчас» находится впереди и обращено вперед.</w:t>
      </w:r>
    </w:p>
    <w:p w:rsidR="006306F2" w:rsidRDefault="004B7AF6">
      <w:pPr>
        <w:pStyle w:val="a6"/>
        <w:shd w:val="clear" w:color="auto" w:fill="auto"/>
        <w:spacing w:after="0" w:line="227" w:lineRule="exact"/>
        <w:ind w:left="20" w:right="20" w:firstLine="180"/>
        <w:jc w:val="both"/>
      </w:pPr>
      <w:r>
        <w:rPr>
          <w:rStyle w:val="13"/>
          <w:color w:val="000000"/>
        </w:rPr>
        <w:t>А что с нашими мечтами о будущем и нашими представлениями о том, каким оно должно быть? Действительно ли оно впереди? Или оно позади нас? Ведь на что ориентированы эти представления? Они твор</w:t>
      </w:r>
      <w:r>
        <w:rPr>
          <w:rStyle w:val="13"/>
          <w:color w:val="000000"/>
        </w:rPr>
        <w:softHyphen/>
        <w:t>чески направлены вперед или они питаются чем-то прошлым, неким прошлым ожиданием? Они скорее стоят на пути у подлинно творче</w:t>
      </w:r>
      <w:r>
        <w:rPr>
          <w:rStyle w:val="13"/>
          <w:color w:val="000000"/>
        </w:rPr>
        <w:softHyphen/>
        <w:t>ского и нового, поскольку с легкостью привязывают нас к тому, что мо</w:t>
      </w:r>
      <w:r>
        <w:rPr>
          <w:rStyle w:val="13"/>
          <w:color w:val="000000"/>
        </w:rPr>
        <w:softHyphen/>
        <w:t>жет иметь мало будущего.</w:t>
      </w:r>
    </w:p>
    <w:p w:rsidR="006306F2" w:rsidRDefault="004B7AF6">
      <w:pPr>
        <w:pStyle w:val="a6"/>
        <w:shd w:val="clear" w:color="auto" w:fill="auto"/>
        <w:spacing w:after="0" w:line="227" w:lineRule="exact"/>
        <w:ind w:left="20" w:right="20" w:firstLine="180"/>
        <w:jc w:val="both"/>
      </w:pPr>
      <w:r>
        <w:rPr>
          <w:rStyle w:val="13"/>
          <w:color w:val="000000"/>
        </w:rPr>
        <w:t>Так что ново только следующее. Только то следующее, что находится перед нами, занимает нас творчески.</w:t>
      </w:r>
    </w:p>
    <w:p w:rsidR="006306F2" w:rsidRDefault="004B7AF6">
      <w:pPr>
        <w:pStyle w:val="a6"/>
        <w:shd w:val="clear" w:color="auto" w:fill="auto"/>
        <w:spacing w:after="0" w:line="227" w:lineRule="exact"/>
        <w:ind w:left="20" w:right="20" w:firstLine="160"/>
        <w:jc w:val="both"/>
      </w:pPr>
      <w:r>
        <w:rPr>
          <w:rStyle w:val="13"/>
          <w:color w:val="000000"/>
        </w:rPr>
        <w:t>А что тогда с прошлым? С тем, что осталось не завершено? С тем, что не удалось? Что с виной и ее последствиями? Что происходит, если мы на этом задерживаемся? Мы упускаем новое, творческое. Мы упускаем то, что ведет дальше.</w:t>
      </w:r>
    </w:p>
    <w:p w:rsidR="006306F2" w:rsidRDefault="004B7AF6">
      <w:pPr>
        <w:pStyle w:val="a6"/>
        <w:shd w:val="clear" w:color="auto" w:fill="auto"/>
        <w:spacing w:after="238" w:line="227" w:lineRule="exact"/>
        <w:ind w:left="20" w:right="20" w:firstLine="160"/>
        <w:jc w:val="both"/>
      </w:pPr>
      <w:r>
        <w:rPr>
          <w:rStyle w:val="13"/>
          <w:color w:val="000000"/>
        </w:rPr>
        <w:t>Если мы действительно смотрим и движемся вперед, то прошлое идет вместе с нами. Но только, если оно имеет право быть прошлым, полностью прошлым. Ибо следующее — это то, куда стремится и про</w:t>
      </w:r>
      <w:r>
        <w:rPr>
          <w:rStyle w:val="13"/>
          <w:color w:val="000000"/>
        </w:rPr>
        <w:softHyphen/>
        <w:t>шлое. Оно стремится вперед.</w:t>
      </w:r>
    </w:p>
    <w:p w:rsidR="006306F2" w:rsidRDefault="004B7AF6">
      <w:pPr>
        <w:pStyle w:val="410"/>
        <w:keepNext/>
        <w:keepLines/>
        <w:shd w:val="clear" w:color="auto" w:fill="auto"/>
        <w:spacing w:before="0" w:after="153" w:line="230" w:lineRule="exact"/>
      </w:pPr>
      <w:bookmarkStart w:id="155" w:name="bookmark154"/>
      <w:r>
        <w:rPr>
          <w:rStyle w:val="43"/>
          <w:b/>
          <w:bCs/>
          <w:i/>
          <w:iCs/>
          <w:color w:val="000000"/>
        </w:rPr>
        <w:t>Легкое</w:t>
      </w:r>
      <w:bookmarkEnd w:id="155"/>
    </w:p>
    <w:p w:rsidR="006306F2" w:rsidRDefault="004B7AF6">
      <w:pPr>
        <w:pStyle w:val="a6"/>
        <w:shd w:val="clear" w:color="auto" w:fill="auto"/>
        <w:spacing w:after="0" w:line="227" w:lineRule="exact"/>
        <w:ind w:left="20" w:right="20" w:firstLine="160"/>
        <w:jc w:val="both"/>
      </w:pPr>
      <w:r>
        <w:rPr>
          <w:rStyle w:val="13"/>
          <w:color w:val="000000"/>
        </w:rPr>
        <w:t>В первую очередь, духовное широко и легко. Так же легки и движения духа, если мы приходим к гармонии с ними. Они освобождают нас оттого, что тянет нас вниз, прежде всего, оттого, что тянет нас в наше прошлое.</w:t>
      </w:r>
    </w:p>
    <w:p w:rsidR="006306F2" w:rsidRDefault="004B7AF6">
      <w:pPr>
        <w:pStyle w:val="a6"/>
        <w:shd w:val="clear" w:color="auto" w:fill="auto"/>
        <w:spacing w:after="0" w:line="227" w:lineRule="exact"/>
        <w:ind w:left="20" w:right="20" w:firstLine="160"/>
        <w:jc w:val="both"/>
      </w:pPr>
      <w:r>
        <w:rPr>
          <w:rStyle w:val="13"/>
          <w:color w:val="000000"/>
        </w:rPr>
        <w:t>В какое прошлое? Только лишь в наше личное прошлое? Или еще и в прошлое наших родителей и наших предков? Может быть, даже в про</w:t>
      </w:r>
      <w:r>
        <w:rPr>
          <w:rStyle w:val="13"/>
          <w:color w:val="000000"/>
        </w:rPr>
        <w:softHyphen/>
        <w:t>шлое наших прежних жизней, как будто это прошлое еще не прошло? Или оно тянет нас также в прошлое всех людей и в прошлое тех людей; с которыми мы вступаем в отношения, будь то близкие и теплые или отстраненные и враждебные, которые уводят нас от самих себя?</w:t>
      </w:r>
    </w:p>
    <w:p w:rsidR="006306F2" w:rsidRDefault="004B7AF6">
      <w:pPr>
        <w:pStyle w:val="a6"/>
        <w:shd w:val="clear" w:color="auto" w:fill="auto"/>
        <w:spacing w:after="0" w:line="227" w:lineRule="exact"/>
        <w:ind w:left="20" w:right="20" w:firstLine="160"/>
        <w:jc w:val="both"/>
      </w:pPr>
      <w:r>
        <w:rPr>
          <w:rStyle w:val="13"/>
          <w:color w:val="000000"/>
        </w:rPr>
        <w:t>Движения духа вбирают в себя и берут с собой всякое прошлое. Они находятся в согласии с любым прошлым, каким оно было, и с нашим в том числе. Но вместе со всяким другим прошлым. В движениях духа любое прошлое правильно такое, как оно было. И в них всякое про</w:t>
      </w:r>
      <w:r>
        <w:rPr>
          <w:rStyle w:val="13"/>
          <w:color w:val="000000"/>
        </w:rPr>
        <w:softHyphen/>
        <w:t>шлое не завершено, поскольку с ними оно продолжает двигаться даль</w:t>
      </w:r>
      <w:r>
        <w:rPr>
          <w:rStyle w:val="13"/>
          <w:color w:val="000000"/>
        </w:rPr>
        <w:softHyphen/>
        <w:t>ше. В этом движении любое прошлое, как я себе представляю, легко, потому что оно по-прежнему в движении. Оно становится легким и для нас, оно вправе быть для нас легким.</w:t>
      </w:r>
    </w:p>
    <w:p w:rsidR="006306F2" w:rsidRDefault="004B7AF6">
      <w:pPr>
        <w:pStyle w:val="a6"/>
        <w:shd w:val="clear" w:color="auto" w:fill="auto"/>
        <w:spacing w:after="0" w:line="227" w:lineRule="exact"/>
        <w:ind w:left="20" w:right="20" w:firstLine="160"/>
        <w:jc w:val="both"/>
      </w:pPr>
      <w:r>
        <w:rPr>
          <w:rStyle w:val="13"/>
          <w:color w:val="000000"/>
        </w:rPr>
        <w:t>Когда оно становится для нас легким? Когда мы во всем остаемся в движении духа, в движении, которое идет дальше, которое всегда идет вперед.</w:t>
      </w:r>
    </w:p>
    <w:p w:rsidR="006306F2" w:rsidRDefault="004B7AF6">
      <w:pPr>
        <w:pStyle w:val="a6"/>
        <w:shd w:val="clear" w:color="auto" w:fill="auto"/>
        <w:spacing w:after="0" w:line="227" w:lineRule="exact"/>
        <w:ind w:left="20" w:right="20" w:firstLine="160"/>
        <w:jc w:val="both"/>
      </w:pPr>
      <w:r>
        <w:rPr>
          <w:rStyle w:val="13"/>
          <w:color w:val="000000"/>
        </w:rPr>
        <w:t>Куда вперед? К согласию со всеми, кто движется с нами вперед, кто вместе с нами движется вперед. К чему движется? К согласию с любо</w:t>
      </w:r>
      <w:r>
        <w:rPr>
          <w:rStyle w:val="13"/>
          <w:color w:val="000000"/>
        </w:rPr>
        <w:softHyphen/>
        <w:t>вью духа к каждому, какой он есть, с его прошлым, каким оно было, и с его завершением, каким оно будет.</w:t>
      </w:r>
    </w:p>
    <w:p w:rsidR="006306F2" w:rsidRDefault="004B7AF6">
      <w:pPr>
        <w:pStyle w:val="a6"/>
        <w:shd w:val="clear" w:color="auto" w:fill="auto"/>
        <w:spacing w:after="0" w:line="227" w:lineRule="exact"/>
        <w:ind w:left="20" w:right="20" w:firstLine="160"/>
        <w:jc w:val="both"/>
      </w:pPr>
      <w:r>
        <w:rPr>
          <w:rStyle w:val="13"/>
          <w:color w:val="000000"/>
        </w:rPr>
        <w:t>Это завершение духовно, и оно легко, легко уже сейчас. Почему? По</w:t>
      </w:r>
      <w:r>
        <w:rPr>
          <w:rStyle w:val="13"/>
          <w:color w:val="000000"/>
        </w:rPr>
        <w:softHyphen/>
        <w:t>тому что оно — любовь, чистая любовь, уже сейчас во всем любовь духа.</w:t>
      </w:r>
    </w:p>
    <w:p w:rsidR="006306F2" w:rsidRDefault="004B7AF6">
      <w:pPr>
        <w:pStyle w:val="a6"/>
        <w:shd w:val="clear" w:color="auto" w:fill="auto"/>
        <w:spacing w:after="238" w:line="227" w:lineRule="exact"/>
        <w:ind w:left="20" w:right="20" w:firstLine="160"/>
        <w:jc w:val="both"/>
      </w:pPr>
      <w:r>
        <w:rPr>
          <w:rStyle w:val="13"/>
          <w:color w:val="000000"/>
        </w:rPr>
        <w:t>Что еще сообщает нам легкость? Великое из нашего прошлого, ве</w:t>
      </w:r>
      <w:r>
        <w:rPr>
          <w:rStyle w:val="13"/>
          <w:color w:val="000000"/>
        </w:rPr>
        <w:softHyphen/>
        <w:t>ликое из прошлого наших родителей и предков, великое из прошло</w:t>
      </w:r>
      <w:r>
        <w:rPr>
          <w:rStyle w:val="13"/>
          <w:color w:val="000000"/>
        </w:rPr>
        <w:softHyphen/>
        <w:t>го наших прежних жизней и великое из прошлого всего человечества. Легкость дает нам и великое из прошлого людей, с которыми мы связа</w:t>
      </w:r>
      <w:r>
        <w:rPr>
          <w:rStyle w:val="13"/>
          <w:color w:val="000000"/>
        </w:rPr>
        <w:softHyphen/>
        <w:t>ны отношениями, как близкими и сердечными, так и отстраненными и враждебными. Это великое тоже включается в движение духа в наше общее будущее и, в согласии с движениями духа, уже сейчас делает нас завершенными и легкими в своей полноте.</w:t>
      </w:r>
    </w:p>
    <w:p w:rsidR="006306F2" w:rsidRDefault="004B7AF6">
      <w:pPr>
        <w:pStyle w:val="410"/>
        <w:keepNext/>
        <w:keepLines/>
        <w:shd w:val="clear" w:color="auto" w:fill="auto"/>
        <w:spacing w:before="0" w:after="153" w:line="230" w:lineRule="exact"/>
      </w:pPr>
      <w:bookmarkStart w:id="156" w:name="bookmark155"/>
      <w:r>
        <w:rPr>
          <w:rStyle w:val="43"/>
          <w:b/>
          <w:bCs/>
          <w:i/>
          <w:iCs/>
          <w:color w:val="000000"/>
        </w:rPr>
        <w:t>Согласие</w:t>
      </w:r>
      <w:bookmarkEnd w:id="156"/>
    </w:p>
    <w:p w:rsidR="006306F2" w:rsidRDefault="004B7AF6">
      <w:pPr>
        <w:pStyle w:val="a6"/>
        <w:shd w:val="clear" w:color="auto" w:fill="auto"/>
        <w:spacing w:after="0" w:line="227" w:lineRule="exact"/>
        <w:ind w:left="20" w:right="20" w:firstLine="180"/>
        <w:jc w:val="both"/>
      </w:pPr>
      <w:r>
        <w:rPr>
          <w:rStyle w:val="13"/>
          <w:color w:val="000000"/>
        </w:rPr>
        <w:t>В согласие мы приходим с движением, которое идет вперед и дальше. Поэтому и мы идем с ним вперед, прочь от того, что находится за нами, что уже прошло. В согласии мы обретаем покой, но покой в движении. Мы обретаем покой, поскольку в этом движении нам что-то удается. Удается, поскольку мы идем с этим движением, точнее говоря, по</w:t>
      </w:r>
      <w:r>
        <w:rPr>
          <w:rStyle w:val="13"/>
          <w:color w:val="000000"/>
        </w:rPr>
        <w:softHyphen/>
        <w:t>скольку это движение берет нас с собой.</w:t>
      </w:r>
    </w:p>
    <w:p w:rsidR="006306F2" w:rsidRDefault="004B7AF6">
      <w:pPr>
        <w:pStyle w:val="a6"/>
        <w:shd w:val="clear" w:color="auto" w:fill="auto"/>
        <w:spacing w:after="0" w:line="227" w:lineRule="exact"/>
        <w:ind w:left="20" w:right="20" w:firstLine="180"/>
        <w:jc w:val="both"/>
      </w:pPr>
      <w:r>
        <w:rPr>
          <w:rStyle w:val="13"/>
          <w:color w:val="000000"/>
        </w:rPr>
        <w:t>Мы не всегда чувствуем себя в согласии, поскольку то, куда ведет нас согласие, часто внушает нам страх. Чтобы оставаться в согласии, требу</w:t>
      </w:r>
      <w:r>
        <w:rPr>
          <w:rStyle w:val="13"/>
          <w:color w:val="000000"/>
        </w:rPr>
        <w:softHyphen/>
        <w:t>ется крайняя степень мужества. Согласие требует от нас полной само</w:t>
      </w:r>
      <w:r>
        <w:rPr>
          <w:rStyle w:val="13"/>
          <w:color w:val="000000"/>
        </w:rPr>
        <w:softHyphen/>
        <w:t>отдачи и всецелой любви, любви ко всему, как оно есть.</w:t>
      </w:r>
    </w:p>
    <w:p w:rsidR="006306F2" w:rsidRDefault="004B7AF6">
      <w:pPr>
        <w:pStyle w:val="a6"/>
        <w:shd w:val="clear" w:color="auto" w:fill="auto"/>
        <w:spacing w:after="238" w:line="227" w:lineRule="exact"/>
        <w:ind w:left="20" w:right="20" w:firstLine="180"/>
        <w:jc w:val="both"/>
      </w:pPr>
      <w:r>
        <w:rPr>
          <w:rStyle w:val="13"/>
          <w:color w:val="000000"/>
        </w:rPr>
        <w:t>В согласии мы бескорыстны и до конца чисты. В согласии мы свя</w:t>
      </w:r>
      <w:r>
        <w:rPr>
          <w:rStyle w:val="13"/>
          <w:color w:val="000000"/>
        </w:rPr>
        <w:softHyphen/>
        <w:t>заны со всем, как оно есть. В согласии все идет нам навстречу, как оно есть. Оно раскрывается для нас и оно меняется для нас, потому что мы находимся с ним в согласии. Только когда мы находимся в согласии с движением духа в другом, мы находимся в согласии и с движением духа в нас самих.</w:t>
      </w:r>
    </w:p>
    <w:p w:rsidR="006306F2" w:rsidRDefault="004B7AF6">
      <w:pPr>
        <w:pStyle w:val="410"/>
        <w:keepNext/>
        <w:keepLines/>
        <w:shd w:val="clear" w:color="auto" w:fill="auto"/>
        <w:spacing w:before="0" w:after="157" w:line="230" w:lineRule="exact"/>
      </w:pPr>
      <w:bookmarkStart w:id="157" w:name="bookmark156"/>
      <w:r>
        <w:rPr>
          <w:rStyle w:val="43"/>
          <w:b/>
          <w:bCs/>
          <w:i/>
          <w:iCs/>
          <w:color w:val="000000"/>
        </w:rPr>
        <w:t>Здесъ-бытие</w:t>
      </w:r>
      <w:bookmarkEnd w:id="157"/>
    </w:p>
    <w:p w:rsidR="006306F2" w:rsidRDefault="004B7AF6">
      <w:pPr>
        <w:pStyle w:val="a6"/>
        <w:shd w:val="clear" w:color="auto" w:fill="auto"/>
        <w:spacing w:after="0" w:line="227" w:lineRule="exact"/>
        <w:ind w:left="20" w:right="20" w:firstLine="180"/>
        <w:jc w:val="both"/>
      </w:pPr>
      <w:r>
        <w:rPr>
          <w:rStyle w:val="13"/>
          <w:color w:val="000000"/>
        </w:rPr>
        <w:t>Что есть здесь? Все есть здесь. Когда оно было здесь? Было ли уже здесь когда-либо то, что есть здесь сейчас? По-прежнему ли здесь все то, что было? По-другому ли оно здесь, когда я об этом думаю? По- другому ли я здесь, когда я об этом думаю? По-другому ли я здесь, по</w:t>
      </w:r>
      <w:r>
        <w:rPr>
          <w:rStyle w:val="13"/>
          <w:color w:val="000000"/>
        </w:rPr>
        <w:softHyphen/>
        <w:t>скольку я здесь одновременно со всем, что было, и поскольку другое, которое было, есть здесь одновременно со мной, причем такое, как оно было? Так что во мне что-то меняется, поскольку то, что было, вправе быть таким, как оно было, и я есть здесь с ним, таким, как оно было? Так что оно есть здесь одновременно со мной, такое, как было, без мыслей или желаний, чтобы оно было или стало другим, так что в нем ничто не должно меняться? Так что в нем ничто не должно меняться, просто потому, что оно вдруг есть здесь для меня, точно такое, как оно есть, точно такое, как оно было?</w:t>
      </w:r>
    </w:p>
    <w:p w:rsidR="006306F2" w:rsidRDefault="004B7AF6">
      <w:pPr>
        <w:pStyle w:val="a6"/>
        <w:shd w:val="clear" w:color="auto" w:fill="auto"/>
        <w:spacing w:after="0" w:line="227" w:lineRule="exact"/>
        <w:ind w:left="20" w:right="20" w:firstLine="180"/>
        <w:jc w:val="both"/>
      </w:pPr>
      <w:r>
        <w:rPr>
          <w:rStyle w:val="13"/>
          <w:color w:val="000000"/>
        </w:rPr>
        <w:t>Для меня, для моего переживания и для моего здесь-бытия многое меняется, если я воспринимаю себя здесь одновременно со всем, как оно было. Так я обретаю мою полноту, без каких-либо действий, просто потому, что я ощущаю и сознаю себя здесь вместе со всем.</w:t>
      </w:r>
    </w:p>
    <w:p w:rsidR="006306F2" w:rsidRDefault="004B7AF6">
      <w:pPr>
        <w:pStyle w:val="a6"/>
        <w:shd w:val="clear" w:color="auto" w:fill="auto"/>
        <w:spacing w:after="0" w:line="227" w:lineRule="exact"/>
        <w:ind w:left="20" w:right="20" w:firstLine="180"/>
        <w:jc w:val="both"/>
      </w:pPr>
      <w:r>
        <w:rPr>
          <w:rStyle w:val="13"/>
          <w:color w:val="000000"/>
        </w:rPr>
        <w:t>Возможно, для того, что здесь было, тоже что-то меняется из-за того, что здесь есть я, причем такой, как я есть, что оно сознает мое одно</w:t>
      </w:r>
      <w:r>
        <w:rPr>
          <w:rStyle w:val="13"/>
          <w:color w:val="000000"/>
        </w:rPr>
        <w:softHyphen/>
        <w:t>временное с ним здесь-бытие и может участвовать в нем просто потому, что я тоже здесь. Так что все, что было, чувствует себя богаче и больше, просто потому, что я тоже здесь есть, при том, что ни в нем, ни во мне ничего не меняется.</w:t>
      </w:r>
    </w:p>
    <w:p w:rsidR="006306F2" w:rsidRDefault="004B7AF6">
      <w:pPr>
        <w:pStyle w:val="a6"/>
        <w:shd w:val="clear" w:color="auto" w:fill="auto"/>
        <w:spacing w:after="0" w:line="227" w:lineRule="exact"/>
        <w:ind w:left="40" w:right="40" w:firstLine="160"/>
        <w:jc w:val="both"/>
      </w:pPr>
      <w:r>
        <w:rPr>
          <w:rStyle w:val="13"/>
          <w:color w:val="000000"/>
        </w:rPr>
        <w:t>Наше здесь-бытие становится богаче, когда для нас все вправе быть здесь таким, как оно было, так что оно всегда может быть здесь таким, как оно было, и мы тоже вправе быть здесь для всего такими, как мы есть — просто вместе со всем быть здесь. Как вместе? С любовью ко всему, как оно было и все еще есть для нас сейчас.</w:t>
      </w:r>
    </w:p>
    <w:p w:rsidR="006306F2" w:rsidRDefault="004B7AF6">
      <w:pPr>
        <w:pStyle w:val="a6"/>
        <w:shd w:val="clear" w:color="auto" w:fill="auto"/>
        <w:spacing w:after="0" w:line="227" w:lineRule="exact"/>
        <w:ind w:left="40" w:right="40" w:firstLine="160"/>
        <w:jc w:val="both"/>
      </w:pPr>
      <w:r>
        <w:rPr>
          <w:rStyle w:val="13"/>
          <w:color w:val="000000"/>
        </w:rPr>
        <w:t>Что общего это имеет с духовной семейной расстановкой? В духов</w:t>
      </w:r>
      <w:r>
        <w:rPr>
          <w:rStyle w:val="13"/>
          <w:color w:val="000000"/>
        </w:rPr>
        <w:softHyphen/>
        <w:t>ной семейной расстановке обнаруживается, что все, что раньше не имело права быть здесь, теперь может быть здесь, причем таким, как оно было и как оно есть. Оно вправе быть здесь вместе с нами, такими, как мы есть. Если все имеет право быть здесь таким, как оно было и как оно есть, мы переживаем это как полноту.</w:t>
      </w:r>
    </w:p>
    <w:p w:rsidR="006306F2" w:rsidRDefault="004B7AF6">
      <w:pPr>
        <w:pStyle w:val="a6"/>
        <w:shd w:val="clear" w:color="auto" w:fill="auto"/>
        <w:spacing w:after="238" w:line="227" w:lineRule="exact"/>
        <w:ind w:left="40" w:right="40" w:firstLine="160"/>
        <w:jc w:val="both"/>
      </w:pPr>
      <w:r>
        <w:rPr>
          <w:rStyle w:val="13"/>
          <w:color w:val="000000"/>
        </w:rPr>
        <w:t>Иногда для того, чтобы что-то могло и имело право быть здесь пол</w:t>
      </w:r>
      <w:r>
        <w:rPr>
          <w:rStyle w:val="13"/>
          <w:color w:val="000000"/>
        </w:rPr>
        <w:softHyphen/>
        <w:t>ностью таким, как оно есть, чего-то не хватает. Не хватает того, чтобы мы оплакали то, что нас разделило, чтобы мы оплакали то плохое, что нас разлучило. Но мы оплакиваем это без сожаления. Мы оплакиваем это просто с любовью, с живым участием и будучи здесь, целиком и полностью здесь.</w:t>
      </w:r>
    </w:p>
    <w:p w:rsidR="006306F2" w:rsidRDefault="004B7AF6">
      <w:pPr>
        <w:pStyle w:val="410"/>
        <w:keepNext/>
        <w:keepLines/>
        <w:shd w:val="clear" w:color="auto" w:fill="auto"/>
        <w:spacing w:before="0" w:after="161" w:line="230" w:lineRule="exact"/>
        <w:ind w:right="20"/>
      </w:pPr>
      <w:bookmarkStart w:id="158" w:name="bookmark157"/>
      <w:r>
        <w:rPr>
          <w:rStyle w:val="43"/>
          <w:b/>
          <w:bCs/>
          <w:i/>
          <w:iCs/>
          <w:color w:val="000000"/>
        </w:rPr>
        <w:t>Сознание</w:t>
      </w:r>
      <w:bookmarkEnd w:id="158"/>
    </w:p>
    <w:p w:rsidR="006306F2" w:rsidRDefault="004B7AF6">
      <w:pPr>
        <w:pStyle w:val="a6"/>
        <w:shd w:val="clear" w:color="auto" w:fill="auto"/>
        <w:spacing w:after="0" w:line="227" w:lineRule="exact"/>
        <w:ind w:left="40" w:right="40" w:firstLine="160"/>
        <w:jc w:val="both"/>
      </w:pPr>
      <w:r>
        <w:rPr>
          <w:rStyle w:val="13"/>
          <w:color w:val="000000"/>
        </w:rPr>
        <w:t>Кто обладает сознанием? Все обладает сознанием, прежде всего, все, что живет, обладает сознанием. Ибо без сознания оно бы не знало, что ему нужно для жизни и для передачи жизни. Но это сознание выходит далеко за рамки отдельной жизни, поскольку оно знает, каким образом отдельное живое существо связано с другими живыми существами, вза</w:t>
      </w:r>
      <w:r>
        <w:rPr>
          <w:rStyle w:val="13"/>
          <w:color w:val="000000"/>
        </w:rPr>
        <w:softHyphen/>
        <w:t>имно связано, так что они взаимно сохраняют и поддерживают жизнь друг друга. Однако не все, что живет, сознает, что оно обладает созна</w:t>
      </w:r>
      <w:r>
        <w:rPr>
          <w:rStyle w:val="13"/>
          <w:color w:val="000000"/>
        </w:rPr>
        <w:softHyphen/>
        <w:t>нием. И все-таки оно ведет себя так, как будто оно им обладает.</w:t>
      </w:r>
    </w:p>
    <w:p w:rsidR="006306F2" w:rsidRDefault="004B7AF6">
      <w:pPr>
        <w:pStyle w:val="a6"/>
        <w:shd w:val="clear" w:color="auto" w:fill="auto"/>
        <w:spacing w:after="0" w:line="227" w:lineRule="exact"/>
        <w:ind w:left="40" w:right="40" w:firstLine="160"/>
        <w:jc w:val="both"/>
      </w:pPr>
      <w:r>
        <w:rPr>
          <w:rStyle w:val="13"/>
          <w:color w:val="000000"/>
        </w:rPr>
        <w:t>Где же тогда находится это сознание? Может ли оно находиться в от</w:t>
      </w:r>
      <w:r>
        <w:rPr>
          <w:rStyle w:val="13"/>
          <w:color w:val="000000"/>
        </w:rPr>
        <w:softHyphen/>
        <w:t>дельных живых организмах? Или их сознание движимо и направляемо неким другим сознанием, так что они вместе со многими другими жи</w:t>
      </w:r>
      <w:r>
        <w:rPr>
          <w:rStyle w:val="13"/>
          <w:color w:val="000000"/>
        </w:rPr>
        <w:softHyphen/>
        <w:t>выми существами движутся к целям, которые остаются неосознанны</w:t>
      </w:r>
      <w:r>
        <w:rPr>
          <w:rStyle w:val="13"/>
          <w:color w:val="000000"/>
        </w:rPr>
        <w:softHyphen/>
        <w:t>ми для отдельного живого существа, но которым оно служит, как будто оно их сознает?</w:t>
      </w:r>
    </w:p>
    <w:p w:rsidR="006306F2" w:rsidRDefault="004B7AF6">
      <w:pPr>
        <w:pStyle w:val="a6"/>
        <w:shd w:val="clear" w:color="auto" w:fill="auto"/>
        <w:spacing w:after="0" w:line="227" w:lineRule="exact"/>
        <w:ind w:left="40" w:right="40" w:firstLine="160"/>
        <w:jc w:val="both"/>
      </w:pPr>
      <w:r>
        <w:rPr>
          <w:rStyle w:val="13"/>
          <w:color w:val="000000"/>
        </w:rPr>
        <w:t>Мы говорим о человеке, что он обладает сознанием. Он сознает, что он обладает сознанием. Но имеет ли его сознание существенные отли</w:t>
      </w:r>
      <w:r>
        <w:rPr>
          <w:rStyle w:val="13"/>
          <w:color w:val="000000"/>
        </w:rPr>
        <w:softHyphen/>
        <w:t>чия от сознания других живых существ? Разве не движет и не управляет во многом и им некое сознание, которого он не осознает, хотя часто ведет и вынужден вести себя так, будто он его осознает?</w:t>
      </w:r>
    </w:p>
    <w:p w:rsidR="006306F2" w:rsidRDefault="004B7AF6">
      <w:pPr>
        <w:pStyle w:val="a6"/>
        <w:shd w:val="clear" w:color="auto" w:fill="auto"/>
        <w:spacing w:after="0" w:line="227" w:lineRule="exact"/>
        <w:ind w:left="20" w:right="20" w:firstLine="160"/>
        <w:jc w:val="both"/>
      </w:pPr>
      <w:r>
        <w:rPr>
          <w:rStyle w:val="13"/>
          <w:color w:val="000000"/>
        </w:rPr>
        <w:t>Сколько он знает о своем сознании? Насколько он способен созна</w:t>
      </w:r>
      <w:r>
        <w:rPr>
          <w:rStyle w:val="13"/>
          <w:color w:val="000000"/>
        </w:rPr>
        <w:softHyphen/>
        <w:t>тельно соединиться с этим сознанием и им управлять, как будто это его сознание? Куда он ведом, когда он ведет себя так, как будто это его со</w:t>
      </w:r>
      <w:r>
        <w:rPr>
          <w:rStyle w:val="13"/>
          <w:color w:val="000000"/>
        </w:rPr>
        <w:softHyphen/>
        <w:t>знание и как будто основные движения его жизни находятся в его руках? Вскоре он осознает, что его личное сознание ограничено и если он оста</w:t>
      </w:r>
      <w:r>
        <w:rPr>
          <w:rStyle w:val="13"/>
          <w:color w:val="000000"/>
        </w:rPr>
        <w:softHyphen/>
        <w:t>ется только с ним, то, возможно, он упускает главное для своей жизни.</w:t>
      </w:r>
    </w:p>
    <w:p w:rsidR="006306F2" w:rsidRDefault="004B7AF6">
      <w:pPr>
        <w:pStyle w:val="a6"/>
        <w:shd w:val="clear" w:color="auto" w:fill="auto"/>
        <w:spacing w:after="0" w:line="227" w:lineRule="exact"/>
        <w:ind w:left="20" w:right="20" w:firstLine="160"/>
        <w:jc w:val="both"/>
      </w:pPr>
      <w:r>
        <w:rPr>
          <w:rStyle w:val="13"/>
          <w:color w:val="000000"/>
        </w:rPr>
        <w:t>Так где же находится для нас подлинное сознание, где находится для нас всеобъемлющее сознание? Мы охвачены им, причем так, что мы начинаем его осознавать, но мы знаем, что оно гораздо больше нас, на</w:t>
      </w:r>
      <w:r>
        <w:rPr>
          <w:rStyle w:val="13"/>
          <w:color w:val="000000"/>
        </w:rPr>
        <w:softHyphen/>
        <w:t>столько больше, что мы воспринимаем его как бесконечное, бесконеч</w:t>
      </w:r>
      <w:r>
        <w:rPr>
          <w:rStyle w:val="13"/>
          <w:color w:val="000000"/>
        </w:rPr>
        <w:softHyphen/>
        <w:t>ное в том смысле, что оно ведет нас в такую область, перед которой мы с нашим сознанием оказываемся несостоятельны.</w:t>
      </w:r>
    </w:p>
    <w:p w:rsidR="006306F2" w:rsidRDefault="004B7AF6">
      <w:pPr>
        <w:pStyle w:val="a6"/>
        <w:shd w:val="clear" w:color="auto" w:fill="auto"/>
        <w:spacing w:after="0" w:line="227" w:lineRule="exact"/>
        <w:ind w:left="20" w:right="20" w:firstLine="160"/>
        <w:jc w:val="both"/>
      </w:pPr>
      <w:r>
        <w:rPr>
          <w:rStyle w:val="13"/>
          <w:color w:val="000000"/>
        </w:rPr>
        <w:t>Что это за область? Это область духа. Уже поэтому она для нас бес</w:t>
      </w:r>
      <w:r>
        <w:rPr>
          <w:rStyle w:val="13"/>
          <w:color w:val="000000"/>
        </w:rPr>
        <w:softHyphen/>
        <w:t>конечна. Это область творчества, поскольку все, что здесь есть, заду</w:t>
      </w:r>
      <w:r>
        <w:rPr>
          <w:rStyle w:val="13"/>
          <w:color w:val="000000"/>
        </w:rPr>
        <w:softHyphen/>
        <w:t>мано творчески. Это значит, что оно задумано так, что оно существует, как оно задумано. Поэтому все, что здесь есть, исходит из сознания, бесконечного сознания, хотя для нас оно здесь.</w:t>
      </w:r>
    </w:p>
    <w:p w:rsidR="006306F2" w:rsidRDefault="004B7AF6">
      <w:pPr>
        <w:pStyle w:val="a6"/>
        <w:shd w:val="clear" w:color="auto" w:fill="auto"/>
        <w:spacing w:after="0" w:line="227" w:lineRule="exact"/>
        <w:ind w:left="20" w:right="20" w:firstLine="160"/>
        <w:jc w:val="both"/>
      </w:pPr>
      <w:r>
        <w:rPr>
          <w:rStyle w:val="13"/>
          <w:color w:val="000000"/>
        </w:rPr>
        <w:t>Так куда идет наш путь, если мы осознаем это сознание? Мы идем вме</w:t>
      </w:r>
      <w:r>
        <w:rPr>
          <w:rStyle w:val="13"/>
          <w:color w:val="000000"/>
        </w:rPr>
        <w:softHyphen/>
        <w:t>сте с этим сознанием так, как оно нас мыслит и нами движет. Мы созна</w:t>
      </w:r>
      <w:r>
        <w:rPr>
          <w:rStyle w:val="13"/>
          <w:color w:val="000000"/>
        </w:rPr>
        <w:softHyphen/>
        <w:t>тельно идем вместе с этим сознанием, преданные ему, целиком и полно</w:t>
      </w:r>
      <w:r>
        <w:rPr>
          <w:rStyle w:val="13"/>
          <w:color w:val="000000"/>
        </w:rPr>
        <w:softHyphen/>
        <w:t>стью, пока во всех отношениях не ощутим себя с ним единым целым.</w:t>
      </w:r>
    </w:p>
    <w:p w:rsidR="006306F2" w:rsidRDefault="004B7AF6">
      <w:pPr>
        <w:pStyle w:val="a6"/>
        <w:shd w:val="clear" w:color="auto" w:fill="auto"/>
        <w:spacing w:after="0" w:line="227" w:lineRule="exact"/>
        <w:ind w:left="20" w:right="20" w:firstLine="160"/>
        <w:jc w:val="both"/>
      </w:pPr>
      <w:r>
        <w:rPr>
          <w:rStyle w:val="13"/>
          <w:color w:val="000000"/>
        </w:rPr>
        <w:t>Что это означает для нашей повседневной жизни? Что это означает для нашей любви? Что это означает для наших поступков?</w:t>
      </w:r>
    </w:p>
    <w:p w:rsidR="006306F2" w:rsidRDefault="004B7AF6">
      <w:pPr>
        <w:pStyle w:val="a6"/>
        <w:shd w:val="clear" w:color="auto" w:fill="auto"/>
        <w:spacing w:after="0" w:line="227" w:lineRule="exact"/>
        <w:ind w:left="20" w:right="20" w:firstLine="160"/>
        <w:jc w:val="both"/>
      </w:pPr>
      <w:r>
        <w:rPr>
          <w:rStyle w:val="13"/>
          <w:color w:val="000000"/>
        </w:rPr>
        <w:t>Мы идем вместе со всем, таким, как оно происходит. Мы безмятеж</w:t>
      </w:r>
      <w:r>
        <w:rPr>
          <w:rStyle w:val="13"/>
          <w:color w:val="000000"/>
        </w:rPr>
        <w:softHyphen/>
        <w:t>но идем вместе с ним, потому что в каждый момент мы чувствуем себя движимыми этим сознанием. Мы безмятежно идем, в том числе с тем, что происходит с другими и что происходит с миром, поскольку мы со</w:t>
      </w:r>
      <w:r>
        <w:rPr>
          <w:rStyle w:val="13"/>
          <w:color w:val="000000"/>
        </w:rPr>
        <w:softHyphen/>
        <w:t>знаем, что все, как оно есть, движимо этим сознанием. Мы сознательно идем вместе с этим сознанием. Мы творчески идем вместе с ним, твор</w:t>
      </w:r>
      <w:r>
        <w:rPr>
          <w:rStyle w:val="13"/>
          <w:color w:val="000000"/>
        </w:rPr>
        <w:softHyphen/>
        <w:t>чески же им движимые.</w:t>
      </w:r>
    </w:p>
    <w:p w:rsidR="006306F2" w:rsidRDefault="004B7AF6">
      <w:pPr>
        <w:pStyle w:val="a6"/>
        <w:shd w:val="clear" w:color="auto" w:fill="auto"/>
        <w:spacing w:after="0" w:line="227" w:lineRule="exact"/>
        <w:ind w:left="20" w:right="20" w:firstLine="160"/>
        <w:jc w:val="both"/>
      </w:pPr>
      <w:r>
        <w:rPr>
          <w:rStyle w:val="13"/>
          <w:color w:val="000000"/>
        </w:rPr>
        <w:t>Являемся ли мы тогда по-прежнему сами собой? Лишь в этом созна</w:t>
      </w:r>
      <w:r>
        <w:rPr>
          <w:rStyle w:val="13"/>
          <w:color w:val="000000"/>
        </w:rPr>
        <w:softHyphen/>
        <w:t>тельном движении вместе с этим сознанием мы осознаем сами себя. Мы осознаем, как нами движет это сознание, движет во всем.</w:t>
      </w:r>
    </w:p>
    <w:p w:rsidR="006306F2" w:rsidRDefault="004B7AF6">
      <w:pPr>
        <w:pStyle w:val="a6"/>
        <w:shd w:val="clear" w:color="auto" w:fill="auto"/>
        <w:spacing w:after="0" w:line="227" w:lineRule="exact"/>
        <w:ind w:left="20" w:right="20" w:firstLine="160"/>
        <w:jc w:val="both"/>
      </w:pPr>
      <w:r>
        <w:rPr>
          <w:rStyle w:val="13"/>
          <w:color w:val="000000"/>
        </w:rPr>
        <w:t>Существует ли что-то еще помимо этого сознания или вне его? Мо</w:t>
      </w:r>
      <w:r>
        <w:rPr>
          <w:rStyle w:val="13"/>
          <w:color w:val="000000"/>
        </w:rPr>
        <w:softHyphen/>
        <w:t>жет ли независимо от него существовать что-то другое? В конечном итоге мы узнаем, что нам остается только одно, только одно остается во всей полноте — это сознание.</w:t>
      </w:r>
    </w:p>
    <w:p w:rsidR="006306F2" w:rsidRDefault="004B7AF6">
      <w:pPr>
        <w:pStyle w:val="a6"/>
        <w:shd w:val="clear" w:color="auto" w:fill="auto"/>
        <w:spacing w:after="0" w:line="227" w:lineRule="exact"/>
        <w:ind w:left="20" w:right="20" w:firstLine="160"/>
        <w:jc w:val="both"/>
      </w:pPr>
      <w:r>
        <w:rPr>
          <w:rStyle w:val="13"/>
          <w:color w:val="000000"/>
        </w:rPr>
        <w:t>Что такое для нас тогда «духовная семейная расстановка»? Это оста</w:t>
      </w:r>
      <w:r>
        <w:rPr>
          <w:rStyle w:val="13"/>
          <w:color w:val="000000"/>
        </w:rPr>
        <w:softHyphen/>
        <w:t>ваться в согласии с этим сознанием в нас и в другом, в согласии с дви</w:t>
      </w:r>
      <w:r>
        <w:rPr>
          <w:rStyle w:val="13"/>
          <w:color w:val="000000"/>
        </w:rPr>
        <w:softHyphen/>
        <w:t>жениями этого сознания, как они проявляются в нас и в других, и лишь настолько, насколько они проявляются.</w:t>
      </w:r>
    </w:p>
    <w:p w:rsidR="006306F2" w:rsidRDefault="004B7AF6">
      <w:pPr>
        <w:pStyle w:val="a6"/>
        <w:shd w:val="clear" w:color="auto" w:fill="auto"/>
        <w:spacing w:after="238" w:line="227" w:lineRule="exact"/>
        <w:ind w:left="20" w:right="20" w:firstLine="160"/>
        <w:jc w:val="both"/>
      </w:pPr>
      <w:r>
        <w:rPr>
          <w:rStyle w:val="13"/>
          <w:color w:val="000000"/>
        </w:rPr>
        <w:t>Так о чем в конечном итоге идет речь в духовной семейной расста</w:t>
      </w:r>
      <w:r>
        <w:rPr>
          <w:rStyle w:val="13"/>
          <w:color w:val="000000"/>
        </w:rPr>
        <w:softHyphen/>
        <w:t>новке? Чтобы мы что-то осознали, осознали так, как нами движет это сознание: правильно для нас, творчески, в согласии со всем, с любо</w:t>
      </w:r>
      <w:r>
        <w:rPr>
          <w:rStyle w:val="13"/>
          <w:color w:val="000000"/>
        </w:rPr>
        <w:softHyphen/>
        <w:t>вью, с любовью этого сознания и, таким образом, с любовью ко всем и ко всему, как им движет это сознание.</w:t>
      </w:r>
    </w:p>
    <w:p w:rsidR="006306F2" w:rsidRDefault="004B7AF6">
      <w:pPr>
        <w:pStyle w:val="410"/>
        <w:keepNext/>
        <w:keepLines/>
        <w:shd w:val="clear" w:color="auto" w:fill="auto"/>
        <w:spacing w:before="0" w:after="150" w:line="230" w:lineRule="exact"/>
      </w:pPr>
      <w:bookmarkStart w:id="159" w:name="bookmark158"/>
      <w:r>
        <w:rPr>
          <w:rStyle w:val="43"/>
          <w:b/>
          <w:bCs/>
          <w:i/>
          <w:iCs/>
          <w:color w:val="000000"/>
        </w:rPr>
        <w:t>Союз</w:t>
      </w:r>
      <w:bookmarkEnd w:id="159"/>
    </w:p>
    <w:p w:rsidR="006306F2" w:rsidRDefault="004B7AF6">
      <w:pPr>
        <w:pStyle w:val="a6"/>
        <w:shd w:val="clear" w:color="auto" w:fill="auto"/>
        <w:spacing w:after="0" w:line="227" w:lineRule="exact"/>
        <w:ind w:left="20" w:right="20" w:firstLine="160"/>
        <w:jc w:val="both"/>
      </w:pPr>
      <w:r>
        <w:rPr>
          <w:rStyle w:val="13"/>
          <w:color w:val="000000"/>
        </w:rPr>
        <w:t>Союз соединяет. К примеру, брачный союз мужчины и женщины. И в остальном мы тоже чувствуем себя с любовью привязанными к другим, например, к нашим родителям и нашей семье. Мы объединяемся с дру</w:t>
      </w:r>
      <w:r>
        <w:rPr>
          <w:rStyle w:val="13"/>
          <w:color w:val="000000"/>
        </w:rPr>
        <w:softHyphen/>
        <w:t>гими и для решения общих задач.</w:t>
      </w:r>
    </w:p>
    <w:p w:rsidR="006306F2" w:rsidRDefault="004B7AF6">
      <w:pPr>
        <w:pStyle w:val="a6"/>
        <w:shd w:val="clear" w:color="auto" w:fill="auto"/>
        <w:spacing w:after="0" w:line="227" w:lineRule="exact"/>
        <w:ind w:left="20" w:right="20" w:firstLine="160"/>
        <w:jc w:val="both"/>
      </w:pPr>
      <w:r>
        <w:rPr>
          <w:rStyle w:val="13"/>
          <w:color w:val="000000"/>
        </w:rPr>
        <w:t>Иногда мы объединяемся против других. Союз против других закан</w:t>
      </w:r>
      <w:r>
        <w:rPr>
          <w:rStyle w:val="13"/>
          <w:color w:val="000000"/>
        </w:rPr>
        <w:softHyphen/>
        <w:t>чивается, когда мы заключаем с ними мир, когда мы объединяемся с ними в мирном союзе. Тогда прежнее «друг против друга» превращает</w:t>
      </w:r>
      <w:r>
        <w:rPr>
          <w:rStyle w:val="13"/>
          <w:color w:val="000000"/>
        </w:rPr>
        <w:softHyphen/>
        <w:t>ся в «друг за друга».</w:t>
      </w:r>
    </w:p>
    <w:p w:rsidR="006306F2" w:rsidRDefault="004B7AF6">
      <w:pPr>
        <w:pStyle w:val="a6"/>
        <w:shd w:val="clear" w:color="auto" w:fill="auto"/>
        <w:spacing w:after="0" w:line="227" w:lineRule="exact"/>
        <w:ind w:left="20" w:right="20" w:firstLine="160"/>
        <w:jc w:val="both"/>
      </w:pPr>
      <w:r>
        <w:rPr>
          <w:rStyle w:val="13"/>
          <w:color w:val="000000"/>
        </w:rPr>
        <w:t>Вопрос в том, в союзе ли мы сами с собой? В союзе ли мы со своим телом? В союзе ли мы со своими родителями? В союзе ли мы с отпу</w:t>
      </w:r>
      <w:r>
        <w:rPr>
          <w:rStyle w:val="13"/>
          <w:color w:val="000000"/>
        </w:rPr>
        <w:softHyphen/>
        <w:t>щенной нам судьбой? А главное, в союзе ли мы с теми, от кого мы или наша семья хотели избавиться, с теми, кого мы или наша семья хотели забыть и забыли? В союзе ли мы с теми, чье существование мы или наша семья скрывали? В союзе ли мы еще с теми, кому мы обязаны чем-то важным, например, с предыдущими партнерами, учителями или людьми, которые пришли нам на помощь, когда мы были в беде или больны?</w:t>
      </w:r>
    </w:p>
    <w:p w:rsidR="006306F2" w:rsidRDefault="004B7AF6">
      <w:pPr>
        <w:pStyle w:val="a6"/>
        <w:shd w:val="clear" w:color="auto" w:fill="auto"/>
        <w:spacing w:after="0" w:line="227" w:lineRule="exact"/>
        <w:ind w:left="20" w:right="20" w:firstLine="160"/>
        <w:jc w:val="both"/>
      </w:pPr>
      <w:r>
        <w:rPr>
          <w:rStyle w:val="13"/>
          <w:color w:val="000000"/>
        </w:rPr>
        <w:t>Если мы зададим себе эти вопросы, мы почувствуем, насколько нам чего-то не хватает, насколько нам не хватает их, насколько, может быть, им не хватает нас, поскольку мы уже не объединены с ними союзом, союзом с любовью, благодарностью, печалью и раскаянием. Внезапно мы ощутим, как мы без них одиноки.</w:t>
      </w:r>
    </w:p>
    <w:p w:rsidR="006306F2" w:rsidRDefault="004B7AF6">
      <w:pPr>
        <w:pStyle w:val="a6"/>
        <w:shd w:val="clear" w:color="auto" w:fill="auto"/>
        <w:spacing w:after="0" w:line="227" w:lineRule="exact"/>
        <w:ind w:left="20" w:right="20" w:firstLine="160"/>
        <w:jc w:val="both"/>
      </w:pPr>
      <w:r>
        <w:rPr>
          <w:rStyle w:val="13"/>
          <w:color w:val="000000"/>
        </w:rPr>
        <w:t>Как мы ведем себя, чтобы восстановить союз, по меньшей мере, в мыслях и в душе? Мы с любовью открываем для них свое сердце.</w:t>
      </w:r>
    </w:p>
    <w:p w:rsidR="006306F2" w:rsidRDefault="004B7AF6">
      <w:pPr>
        <w:pStyle w:val="a6"/>
        <w:shd w:val="clear" w:color="auto" w:fill="auto"/>
        <w:spacing w:after="0" w:line="227" w:lineRule="exact"/>
        <w:ind w:left="20" w:right="20" w:firstLine="160"/>
        <w:jc w:val="both"/>
      </w:pPr>
      <w:r>
        <w:rPr>
          <w:rStyle w:val="13"/>
          <w:color w:val="000000"/>
        </w:rPr>
        <w:t>Иногда это дается нам с трудом, прежде всего, если мы чувствуем себя виноватыми или в долгу перед ними. Как же мы можем возобно</w:t>
      </w:r>
      <w:r>
        <w:rPr>
          <w:rStyle w:val="13"/>
          <w:color w:val="000000"/>
        </w:rPr>
        <w:softHyphen/>
        <w:t>вить союз с ними?</w:t>
      </w:r>
    </w:p>
    <w:p w:rsidR="006306F2" w:rsidRDefault="004B7AF6">
      <w:pPr>
        <w:pStyle w:val="a6"/>
        <w:shd w:val="clear" w:color="auto" w:fill="auto"/>
        <w:spacing w:after="0" w:line="227" w:lineRule="exact"/>
        <w:ind w:left="20" w:right="20" w:firstLine="160"/>
        <w:jc w:val="both"/>
      </w:pPr>
      <w:r>
        <w:rPr>
          <w:rStyle w:val="13"/>
          <w:color w:val="000000"/>
        </w:rPr>
        <w:t>Мы признаем, что те, кого мы выпустили или исключили из этого союза, по-прежнему относятся к нам — а мы к ним. В первую очередь союз восстанавливает это признание. Вдруг мы начинаем чувствовать себя богаче и полней, мы чувствуем себя целыми.</w:t>
      </w:r>
    </w:p>
    <w:p w:rsidR="006306F2" w:rsidRDefault="004B7AF6">
      <w:pPr>
        <w:pStyle w:val="a6"/>
        <w:shd w:val="clear" w:color="auto" w:fill="auto"/>
        <w:spacing w:after="0" w:line="227" w:lineRule="exact"/>
        <w:ind w:left="20" w:right="20" w:firstLine="160"/>
        <w:jc w:val="both"/>
        <w:sectPr w:rsidR="006306F2">
          <w:footerReference w:type="even" r:id="rId55"/>
          <w:footerReference w:type="default" r:id="rId56"/>
          <w:footerReference w:type="first" r:id="rId57"/>
          <w:pgSz w:w="11909" w:h="16838"/>
          <w:pgMar w:top="3148" w:right="2873" w:bottom="3399" w:left="2902" w:header="0" w:footer="3" w:gutter="0"/>
          <w:cols w:space="720"/>
          <w:noEndnote/>
          <w:titlePg/>
          <w:docGrid w:linePitch="360"/>
        </w:sectPr>
      </w:pPr>
      <w:r>
        <w:rPr>
          <w:rStyle w:val="13"/>
          <w:color w:val="000000"/>
        </w:rPr>
        <w:t>Семейная расстановка, когда она удается, находится в союзе с исклю</w:t>
      </w:r>
      <w:r>
        <w:rPr>
          <w:rStyle w:val="13"/>
          <w:color w:val="000000"/>
        </w:rPr>
        <w:softHyphen/>
        <w:t>ченными и забытыми. Она возвращает их в наш союз — а нас в их. Ино</w:t>
      </w:r>
      <w:r>
        <w:rPr>
          <w:rStyle w:val="13"/>
          <w:color w:val="000000"/>
        </w:rPr>
        <w:softHyphen/>
        <w:t>гда этому препятствует то, что ведущий расстановки тоже отказывается от союза с исключенными. Например, тем, что он вместе с клиентом закрывает глаза на тех, кто ждет, чтобы их вернули в союз. Например, на тех, перед кем клиент виноват.</w:t>
      </w:r>
    </w:p>
    <w:p w:rsidR="006306F2" w:rsidRDefault="004B7AF6">
      <w:pPr>
        <w:pStyle w:val="a6"/>
        <w:shd w:val="clear" w:color="auto" w:fill="auto"/>
        <w:spacing w:after="0" w:line="227" w:lineRule="exact"/>
        <w:ind w:left="20" w:right="20" w:firstLine="180"/>
        <w:jc w:val="both"/>
      </w:pPr>
      <w:r>
        <w:rPr>
          <w:rStyle w:val="13"/>
          <w:color w:val="000000"/>
        </w:rPr>
        <w:t>При помощи духовной семейной расстановки легче всего удается восстановить и скрепить нарушенный союз, поскольку духовная се</w:t>
      </w:r>
      <w:r>
        <w:rPr>
          <w:rStyle w:val="13"/>
          <w:color w:val="000000"/>
        </w:rPr>
        <w:softHyphen/>
        <w:t>мейная расстановка идет вместе с движением духа, который движет всеми с равной любовью. Поэтому истинный, прочный союз — это в конечном итоге союз духа. Мы заключаем союз со всеми, кто относит</w:t>
      </w:r>
      <w:r>
        <w:rPr>
          <w:rStyle w:val="13"/>
          <w:color w:val="000000"/>
        </w:rPr>
        <w:softHyphen/>
        <w:t>ся к нам, в согласии с его признанием и его равной обращенностью ко всем. Этот союз не может разорвать никто, как будто у него есть на это право и силы, поскольку для любви духа даже нарушенный союз оста</w:t>
      </w:r>
      <w:r>
        <w:rPr>
          <w:rStyle w:val="13"/>
          <w:color w:val="000000"/>
        </w:rPr>
        <w:softHyphen/>
        <w:t>ется невредимым.</w:t>
      </w:r>
    </w:p>
    <w:p w:rsidR="006306F2" w:rsidRDefault="004B7AF6">
      <w:pPr>
        <w:pStyle w:val="a6"/>
        <w:shd w:val="clear" w:color="auto" w:fill="auto"/>
        <w:spacing w:after="0" w:line="227" w:lineRule="exact"/>
        <w:ind w:left="20" w:right="20" w:firstLine="180"/>
        <w:jc w:val="both"/>
        <w:sectPr w:rsidR="006306F2">
          <w:footerReference w:type="even" r:id="rId58"/>
          <w:footerReference w:type="default" r:id="rId59"/>
          <w:footerReference w:type="first" r:id="rId60"/>
          <w:pgSz w:w="11909" w:h="16838"/>
          <w:pgMar w:top="3148" w:right="2873" w:bottom="3399" w:left="2902" w:header="0" w:footer="3" w:gutter="0"/>
          <w:cols w:space="720"/>
          <w:noEndnote/>
          <w:docGrid w:linePitch="360"/>
        </w:sectPr>
      </w:pPr>
      <w:r>
        <w:rPr>
          <w:rStyle w:val="13"/>
          <w:color w:val="000000"/>
        </w:rPr>
        <w:t>Так что же соединяет нас прочнее всего с каждым, с кем мы связаны сейчас и были связаны нашей жизнью? Это другая, всеобъемлющая, смиренная любовь. Это наш союз с этим духом и его любовью и наша одушевленная и несомая этим духом любовь ко всему и вся, как оно есть, это союз любви.</w:t>
      </w:r>
    </w:p>
    <w:p w:rsidR="006306F2" w:rsidRDefault="00535E2D">
      <w:pPr>
        <w:framePr w:h="11920" w:wrap="none" w:vAnchor="text" w:hAnchor="margin" w:x="2"/>
        <w:jc w:val="center"/>
        <w:rPr>
          <w:color w:val="auto"/>
          <w:sz w:val="2"/>
          <w:szCs w:val="2"/>
        </w:rPr>
      </w:pPr>
      <w:r>
        <w:rPr>
          <w:noProof/>
          <w:color w:val="auto"/>
          <w:sz w:val="2"/>
          <w:szCs w:val="2"/>
        </w:rPr>
        <w:drawing>
          <wp:inline distT="0" distB="0" distL="0" distR="0">
            <wp:extent cx="5495925" cy="7572375"/>
            <wp:effectExtent l="0" t="0" r="0" b="0"/>
            <wp:docPr id="1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7572375"/>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92" w:lineRule="exact"/>
        <w:rPr>
          <w:color w:val="auto"/>
        </w:rPr>
      </w:pPr>
    </w:p>
    <w:p w:rsidR="006306F2" w:rsidRDefault="006306F2">
      <w:pPr>
        <w:rPr>
          <w:color w:val="auto"/>
          <w:sz w:val="2"/>
          <w:szCs w:val="2"/>
        </w:rPr>
        <w:sectPr w:rsidR="006306F2">
          <w:pgSz w:w="11909" w:h="16838"/>
          <w:pgMar w:top="2434" w:right="1625" w:bottom="2434" w:left="1625" w:header="0" w:footer="3" w:gutter="0"/>
          <w:cols w:space="720"/>
          <w:noEndnote/>
          <w:docGrid w:linePitch="360"/>
        </w:sectPr>
      </w:pPr>
    </w:p>
    <w:p w:rsidR="006306F2" w:rsidRDefault="004B7AF6">
      <w:pPr>
        <w:pStyle w:val="310"/>
        <w:keepNext/>
        <w:keepLines/>
        <w:shd w:val="clear" w:color="auto" w:fill="auto"/>
        <w:spacing w:after="212" w:line="200" w:lineRule="exact"/>
      </w:pPr>
      <w:bookmarkStart w:id="160" w:name="bookmark159"/>
      <w:r>
        <w:rPr>
          <w:rStyle w:val="32"/>
          <w:b/>
          <w:bCs/>
          <w:color w:val="000000"/>
        </w:rPr>
        <w:t>ПРЕДВАРИТЕЛЬНОЕ ЗАМЕЧАНИЕ</w:t>
      </w:r>
      <w:bookmarkEnd w:id="160"/>
    </w:p>
    <w:p w:rsidR="006306F2" w:rsidRDefault="004B7AF6">
      <w:pPr>
        <w:pStyle w:val="a6"/>
        <w:shd w:val="clear" w:color="auto" w:fill="auto"/>
        <w:spacing w:after="0" w:line="227" w:lineRule="exact"/>
        <w:ind w:left="20" w:right="20" w:firstLine="180"/>
        <w:jc w:val="both"/>
      </w:pPr>
      <w:r>
        <w:rPr>
          <w:rStyle w:val="13"/>
          <w:color w:val="000000"/>
        </w:rPr>
        <w:t>В этом разделе описывается развитие понимания семейно</w:t>
      </w:r>
      <w:r>
        <w:rPr>
          <w:rStyle w:val="13"/>
          <w:color w:val="000000"/>
        </w:rPr>
        <w:softHyphen/>
        <w:t>исторических подоплек, которые приводят к болезни и не позволяют нам сохранить или восстановить здоровье.</w:t>
      </w:r>
    </w:p>
    <w:p w:rsidR="006306F2" w:rsidRDefault="004B7AF6">
      <w:pPr>
        <w:pStyle w:val="a6"/>
        <w:shd w:val="clear" w:color="auto" w:fill="auto"/>
        <w:spacing w:after="0" w:line="227" w:lineRule="exact"/>
        <w:ind w:left="20" w:right="20" w:firstLine="180"/>
        <w:jc w:val="both"/>
      </w:pPr>
      <w:r>
        <w:rPr>
          <w:rStyle w:val="13"/>
          <w:color w:val="000000"/>
        </w:rPr>
        <w:t>Началось все с наблюдения за движениями личной совести и связу</w:t>
      </w:r>
      <w:r>
        <w:rPr>
          <w:rStyle w:val="13"/>
          <w:color w:val="000000"/>
        </w:rPr>
        <w:softHyphen/>
        <w:t>ющей любви в душе, увидеть и осознать которые позволила семейная расстановка, а также за их последствиями для здоровья и болезни. О них идет речь в первой главе: «Любовь, которая приводит к болезни, и любовь, которая исцеляет».</w:t>
      </w:r>
    </w:p>
    <w:p w:rsidR="006306F2" w:rsidRDefault="004B7AF6">
      <w:pPr>
        <w:pStyle w:val="a6"/>
        <w:shd w:val="clear" w:color="auto" w:fill="auto"/>
        <w:spacing w:after="0" w:line="227" w:lineRule="exact"/>
        <w:ind w:left="20" w:right="20" w:firstLine="180"/>
        <w:jc w:val="both"/>
      </w:pPr>
      <w:r>
        <w:rPr>
          <w:rStyle w:val="13"/>
          <w:color w:val="000000"/>
        </w:rPr>
        <w:t>Эти открытия во многом остаются в сфере действия совести, поэтому их возможности быстро исчерпываются. Только постижения в обла</w:t>
      </w:r>
      <w:r>
        <w:rPr>
          <w:rStyle w:val="13"/>
          <w:color w:val="000000"/>
        </w:rPr>
        <w:softHyphen/>
        <w:t>сти движений духа, которые равным образом движут всеми и берут на службу всех, какой бы ни была их судьба, позволяют увидеть здоровье и болезнь в новом свете. Они ведут к решениям, которые невозмож</w:t>
      </w:r>
      <w:r>
        <w:rPr>
          <w:rStyle w:val="13"/>
          <w:color w:val="000000"/>
        </w:rPr>
        <w:softHyphen/>
        <w:t>но найти и к которым невозможно прийти, оставаясь в сфере влияния совести. О них идет речь во второй главе: «Болезнь и исцеление с ду</w:t>
      </w:r>
      <w:r>
        <w:rPr>
          <w:rStyle w:val="13"/>
          <w:color w:val="000000"/>
        </w:rPr>
        <w:softHyphen/>
        <w:t>ховной точки зрения». В ней выявляется сила действия наших пере</w:t>
      </w:r>
      <w:r>
        <w:rPr>
          <w:rStyle w:val="13"/>
          <w:color w:val="000000"/>
        </w:rPr>
        <w:softHyphen/>
        <w:t>плетений и те факторы, которые нас в них ввергают. Прежде всего, это нарушение принципа равного права на принадлежность, когда исклю</w:t>
      </w:r>
      <w:r>
        <w:rPr>
          <w:rStyle w:val="13"/>
          <w:color w:val="000000"/>
        </w:rPr>
        <w:softHyphen/>
        <w:t>чаются те, кто должен принадлежать к системе, и нарушение иерархии, когда кто-то ставит себя выше тех, кто вошел в систему раньше него, и по отношению к кому он является нижестоящим.</w:t>
      </w:r>
    </w:p>
    <w:p w:rsidR="006306F2" w:rsidRDefault="004B7AF6">
      <w:pPr>
        <w:pStyle w:val="a6"/>
        <w:shd w:val="clear" w:color="auto" w:fill="auto"/>
        <w:spacing w:after="0" w:line="227" w:lineRule="exact"/>
        <w:ind w:left="20" w:right="20" w:firstLine="180"/>
        <w:jc w:val="both"/>
        <w:sectPr w:rsidR="006306F2">
          <w:pgSz w:w="11909" w:h="16838"/>
          <w:pgMar w:top="3025" w:right="2910" w:bottom="7053" w:left="2914" w:header="0" w:footer="3" w:gutter="0"/>
          <w:cols w:space="720"/>
          <w:noEndnote/>
          <w:docGrid w:linePitch="360"/>
        </w:sectPr>
      </w:pPr>
      <w:r>
        <w:rPr>
          <w:rStyle w:val="13"/>
          <w:color w:val="000000"/>
        </w:rPr>
        <w:t>В этой связи я приведу примеры подоплек тяжелых заболеваний, ко</w:t>
      </w:r>
      <w:r>
        <w:rPr>
          <w:rStyle w:val="13"/>
          <w:color w:val="000000"/>
        </w:rPr>
        <w:softHyphen/>
        <w:t>торые обнаруживаются при помощи духовной семейной расстановки, и опишу пути к их исцелению.</w:t>
      </w:r>
    </w:p>
    <w:p w:rsidR="006306F2" w:rsidRDefault="004B7AF6">
      <w:pPr>
        <w:pStyle w:val="310"/>
        <w:keepNext/>
        <w:keepLines/>
        <w:shd w:val="clear" w:color="auto" w:fill="auto"/>
        <w:spacing w:after="109" w:line="288" w:lineRule="exact"/>
      </w:pPr>
      <w:bookmarkStart w:id="161" w:name="bookmark160"/>
      <w:r>
        <w:rPr>
          <w:rStyle w:val="32"/>
          <w:b/>
          <w:bCs/>
          <w:color w:val="000000"/>
        </w:rPr>
        <w:t>ЛЮБОВЬ, КОТОРАЯ ПРИВОДИТ К БОЛЕЗНИ, И ЛЮБОВЬ, КОТОРАЯ ИСЦЕЛЯЕТ</w:t>
      </w:r>
      <w:bookmarkEnd w:id="161"/>
    </w:p>
    <w:p w:rsidR="006306F2" w:rsidRDefault="004B7AF6">
      <w:pPr>
        <w:pStyle w:val="a6"/>
        <w:shd w:val="clear" w:color="auto" w:fill="auto"/>
        <w:spacing w:after="238" w:line="227" w:lineRule="exact"/>
        <w:ind w:left="20" w:right="20" w:firstLine="180"/>
        <w:jc w:val="both"/>
      </w:pPr>
      <w:r>
        <w:rPr>
          <w:rStyle w:val="13"/>
          <w:color w:val="000000"/>
        </w:rPr>
        <w:t>Многие люди считают, что, если они заболеют или умрут, то этим они возьмут на себя страдания или вину других членов своей семьи. Или они заболевают, становятся жертвой несчастных случаев или даже кон</w:t>
      </w:r>
      <w:r>
        <w:rPr>
          <w:rStyle w:val="13"/>
          <w:color w:val="000000"/>
        </w:rPr>
        <w:softHyphen/>
        <w:t>чают жизнь самоубийством, потому что тоскуют по умершим членам своей семьи и хотят умереть, чтобы соединиться с ними. Описанные далее наблюдения и открытия, сделанные благодаря семейной расста</w:t>
      </w:r>
      <w:r>
        <w:rPr>
          <w:rStyle w:val="13"/>
          <w:color w:val="000000"/>
        </w:rPr>
        <w:softHyphen/>
        <w:t>новке, помогают распознать эти ведущие к болезни представления и целительным образом их преодолеть.</w:t>
      </w:r>
    </w:p>
    <w:p w:rsidR="006306F2" w:rsidRDefault="004B7AF6">
      <w:pPr>
        <w:pStyle w:val="410"/>
        <w:keepNext/>
        <w:keepLines/>
        <w:shd w:val="clear" w:color="auto" w:fill="auto"/>
        <w:spacing w:before="0" w:after="153" w:line="230" w:lineRule="exact"/>
      </w:pPr>
      <w:bookmarkStart w:id="162" w:name="bookmark161"/>
      <w:r>
        <w:rPr>
          <w:rStyle w:val="43"/>
          <w:b/>
          <w:bCs/>
          <w:i/>
          <w:iCs/>
          <w:color w:val="000000"/>
        </w:rPr>
        <w:t>Связь и ее последствия</w:t>
      </w:r>
      <w:bookmarkEnd w:id="162"/>
    </w:p>
    <w:p w:rsidR="006306F2" w:rsidRDefault="004B7AF6">
      <w:pPr>
        <w:pStyle w:val="a6"/>
        <w:shd w:val="clear" w:color="auto" w:fill="auto"/>
        <w:spacing w:after="238" w:line="227" w:lineRule="exact"/>
        <w:ind w:left="20" w:right="20" w:firstLine="180"/>
        <w:jc w:val="both"/>
      </w:pPr>
      <w:r>
        <w:rPr>
          <w:rStyle w:val="13"/>
          <w:color w:val="000000"/>
        </w:rPr>
        <w:t>Все члены семьи связаны друг с другом общей судьбой. Сильнее все</w:t>
      </w:r>
      <w:r>
        <w:rPr>
          <w:rStyle w:val="13"/>
          <w:color w:val="000000"/>
        </w:rPr>
        <w:softHyphen/>
        <w:t>го эта роковая связь действует между родителями и детьми. Также она сильна между братьями и сестрами и между мужем и женой. Особая связь образуется с теми, кто освободил место в семье для других, пре</w:t>
      </w:r>
      <w:r>
        <w:rPr>
          <w:rStyle w:val="13"/>
          <w:color w:val="000000"/>
        </w:rPr>
        <w:softHyphen/>
        <w:t>жде всего, с теми, у кого была тяжелая судьба. Например, такая связь возникает между детьми мужчины от второго брака и его первой же</w:t>
      </w:r>
      <w:r>
        <w:rPr>
          <w:rStyle w:val="13"/>
          <w:color w:val="000000"/>
        </w:rPr>
        <w:softHyphen/>
        <w:t>ной, которая умерла в родах.</w:t>
      </w:r>
    </w:p>
    <w:p w:rsidR="006306F2" w:rsidRDefault="004B7AF6">
      <w:pPr>
        <w:pStyle w:val="410"/>
        <w:keepNext/>
        <w:keepLines/>
        <w:shd w:val="clear" w:color="auto" w:fill="auto"/>
        <w:spacing w:before="0" w:after="157" w:line="230" w:lineRule="exact"/>
      </w:pPr>
      <w:bookmarkStart w:id="163" w:name="bookmark162"/>
      <w:r>
        <w:rPr>
          <w:rStyle w:val="43"/>
          <w:b/>
          <w:bCs/>
          <w:i/>
          <w:iCs/>
          <w:color w:val="000000"/>
        </w:rPr>
        <w:t>Сходство и уравновешивание</w:t>
      </w:r>
      <w:bookmarkEnd w:id="163"/>
    </w:p>
    <w:p w:rsidR="006306F2" w:rsidRDefault="004B7AF6">
      <w:pPr>
        <w:pStyle w:val="a6"/>
        <w:shd w:val="clear" w:color="auto" w:fill="auto"/>
        <w:spacing w:after="0" w:line="227" w:lineRule="exact"/>
        <w:ind w:left="20" w:right="20" w:firstLine="180"/>
        <w:jc w:val="both"/>
      </w:pPr>
      <w:r>
        <w:rPr>
          <w:rStyle w:val="13"/>
          <w:color w:val="000000"/>
        </w:rPr>
        <w:t>Эта связь приводит к тому, что вошедшие в семью позже и более сла</w:t>
      </w:r>
      <w:r>
        <w:rPr>
          <w:rStyle w:val="13"/>
          <w:color w:val="000000"/>
        </w:rPr>
        <w:softHyphen/>
        <w:t>бые ее члены стремятся удержать и не позволить уйти более сильным, тем, кто вошел в семью раньше них, или, если те уже умерли, они стре</w:t>
      </w:r>
      <w:r>
        <w:rPr>
          <w:rStyle w:val="13"/>
          <w:color w:val="000000"/>
        </w:rPr>
        <w:softHyphen/>
        <w:t>мятся последовать за ними.</w:t>
      </w:r>
    </w:p>
    <w:p w:rsidR="006306F2" w:rsidRDefault="004B7AF6">
      <w:pPr>
        <w:pStyle w:val="a6"/>
        <w:shd w:val="clear" w:color="auto" w:fill="auto"/>
        <w:spacing w:after="0" w:line="227" w:lineRule="exact"/>
        <w:ind w:left="20" w:right="20" w:firstLine="180"/>
        <w:jc w:val="both"/>
      </w:pPr>
      <w:r>
        <w:rPr>
          <w:rStyle w:val="13"/>
          <w:color w:val="000000"/>
        </w:rPr>
        <w:t>Кроме того, системная связь приводит к тому, что члены семьи, име</w:t>
      </w:r>
      <w:r>
        <w:rPr>
          <w:rStyle w:val="13"/>
          <w:color w:val="000000"/>
        </w:rPr>
        <w:softHyphen/>
        <w:t>ющие некое преимущество, стремятся сравняться с теми, кто так или иначе обделен. Так, например, здоровые дети хотят стать похожими на своих больных родителей, а ни в чем не виновные младшие члены се</w:t>
      </w:r>
      <w:r>
        <w:rPr>
          <w:rStyle w:val="13"/>
          <w:color w:val="000000"/>
        </w:rPr>
        <w:softHyphen/>
        <w:t>мьи хотят стать похожими на виновных в чем-то родителей или пред</w:t>
      </w:r>
      <w:r>
        <w:rPr>
          <w:rStyle w:val="13"/>
          <w:color w:val="000000"/>
        </w:rPr>
        <w:softHyphen/>
        <w:t>ков. Эта связь заставляет здоровых членов семьи чувствовать себя от</w:t>
      </w:r>
      <w:r>
        <w:rPr>
          <w:rStyle w:val="13"/>
          <w:color w:val="000000"/>
        </w:rPr>
        <w:softHyphen/>
        <w:t>ветственными за больных, невиновных - за виновных, счастливых — за несчастных, а живых — за умерших.</w:t>
      </w:r>
    </w:p>
    <w:p w:rsidR="006306F2" w:rsidRDefault="004B7AF6">
      <w:pPr>
        <w:pStyle w:val="a6"/>
        <w:shd w:val="clear" w:color="auto" w:fill="auto"/>
        <w:spacing w:after="0" w:line="227" w:lineRule="exact"/>
        <w:ind w:left="20" w:right="20" w:firstLine="180"/>
        <w:jc w:val="both"/>
      </w:pPr>
      <w:r>
        <w:rPr>
          <w:rStyle w:val="13"/>
          <w:color w:val="000000"/>
        </w:rPr>
        <w:t>Поэтому те члены семьи, которые в чем-то выигрывают по сравне</w:t>
      </w:r>
      <w:r>
        <w:rPr>
          <w:rStyle w:val="13"/>
          <w:color w:val="000000"/>
        </w:rPr>
        <w:softHyphen/>
        <w:t>нию с другими, часто готовы поставить на карту свое здоровье, неви</w:t>
      </w:r>
      <w:r>
        <w:rPr>
          <w:rStyle w:val="13"/>
          <w:color w:val="000000"/>
        </w:rPr>
        <w:softHyphen/>
        <w:t>новность, жизнь и счастье и отказаться от них ради здоровья, неви</w:t>
      </w:r>
      <w:r>
        <w:rPr>
          <w:rStyle w:val="13"/>
          <w:color w:val="000000"/>
        </w:rPr>
        <w:softHyphen/>
        <w:t>новности, жизни и счастья своих обездоленных близких. Они лелеют надежду, что, отказавшись от собственной жизни и собственного сча</w:t>
      </w:r>
      <w:r>
        <w:rPr>
          <w:rStyle w:val="13"/>
          <w:color w:val="000000"/>
        </w:rPr>
        <w:softHyphen/>
        <w:t>стья, они смогут защитить и спасти жизнь и счастье других членов это</w:t>
      </w:r>
      <w:r>
        <w:rPr>
          <w:rStyle w:val="13"/>
          <w:color w:val="000000"/>
        </w:rPr>
        <w:softHyphen/>
        <w:t>го рокового сообщества. Часто они даже надеются, что смогут вернуть и восстановить жизнь и счастье других членов семьи, хотя и то, и другое уже давно и безвозвратно утрачено.</w:t>
      </w:r>
    </w:p>
    <w:p w:rsidR="006306F2" w:rsidRDefault="004B7AF6">
      <w:pPr>
        <w:pStyle w:val="a6"/>
        <w:shd w:val="clear" w:color="auto" w:fill="auto"/>
        <w:spacing w:after="0" w:line="227" w:lineRule="exact"/>
        <w:ind w:left="20" w:right="20" w:firstLine="180"/>
        <w:jc w:val="both"/>
      </w:pPr>
      <w:r>
        <w:rPr>
          <w:rStyle w:val="13"/>
          <w:color w:val="000000"/>
        </w:rPr>
        <w:t>Таким образом, в роковом сообществе семьи и рода господствует основанная на связи и связующей любви непреодолимая потребность в уравновешивании между лучшим положением одних и худшим по</w:t>
      </w:r>
      <w:r>
        <w:rPr>
          <w:rStyle w:val="13"/>
          <w:color w:val="000000"/>
        </w:rPr>
        <w:softHyphen/>
        <w:t>ложением других, между невиновностью и счастьем одних и виной и несчастьем других, между здоровьем одних и болезнью других, а также между жизнью одних и смертью других. В соответствии с этой потреб</w:t>
      </w:r>
      <w:r>
        <w:rPr>
          <w:rStyle w:val="13"/>
          <w:color w:val="000000"/>
        </w:rPr>
        <w:softHyphen/>
        <w:t>ностью, если кого-то из членов семьи постигло несчастье, другой член семьи тоже стремится стать несчастным. Если кто-то из членов семьи болен или в чем-то виноват, то другой, здоровый или невиновный, тоже заболевает или становится виновным. Или, если умирает люби</w:t>
      </w:r>
      <w:r>
        <w:rPr>
          <w:rStyle w:val="13"/>
          <w:color w:val="000000"/>
        </w:rPr>
        <w:softHyphen/>
        <w:t>мый член семьи, то другой, близкий ему член семьи тоже хочет умереть.</w:t>
      </w:r>
    </w:p>
    <w:p w:rsidR="006306F2" w:rsidRDefault="004B7AF6">
      <w:pPr>
        <w:pStyle w:val="a6"/>
        <w:shd w:val="clear" w:color="auto" w:fill="auto"/>
        <w:spacing w:after="238" w:line="227" w:lineRule="exact"/>
        <w:ind w:left="20" w:right="20" w:firstLine="180"/>
        <w:jc w:val="both"/>
      </w:pPr>
      <w:r>
        <w:rPr>
          <w:rStyle w:val="13"/>
          <w:color w:val="000000"/>
        </w:rPr>
        <w:t>Иными словами, вследствие связи и уравновешивания внутри этого тесно сплетенного рокового сообщества возникает стремление упо</w:t>
      </w:r>
      <w:r>
        <w:rPr>
          <w:rStyle w:val="13"/>
          <w:color w:val="000000"/>
        </w:rPr>
        <w:softHyphen/>
        <w:t>добиться другим членам семьи и разделить их вину, болезнь, судьбу и смерть, а также предпринимается попытка купить для других счастье ценой собственного несчастья, исцеление — ценой собственной бо</w:t>
      </w:r>
      <w:r>
        <w:rPr>
          <w:rStyle w:val="13"/>
          <w:color w:val="000000"/>
        </w:rPr>
        <w:softHyphen/>
        <w:t>лезни, невиновность — ценой собственной вины или искупления и жизнь — ценой собственной смерти.</w:t>
      </w:r>
    </w:p>
    <w:p w:rsidR="006306F2" w:rsidRDefault="004B7AF6">
      <w:pPr>
        <w:pStyle w:val="410"/>
        <w:keepNext/>
        <w:keepLines/>
        <w:shd w:val="clear" w:color="auto" w:fill="auto"/>
        <w:spacing w:before="0" w:after="150" w:line="230" w:lineRule="exact"/>
      </w:pPr>
      <w:bookmarkStart w:id="164" w:name="bookmark163"/>
      <w:r>
        <w:rPr>
          <w:rStyle w:val="43"/>
          <w:b/>
          <w:bCs/>
          <w:i/>
          <w:iCs/>
          <w:color w:val="000000"/>
        </w:rPr>
        <w:t>Болезнь следует за душой</w:t>
      </w:r>
      <w:bookmarkEnd w:id="164"/>
    </w:p>
    <w:p w:rsidR="006306F2" w:rsidRDefault="004B7AF6">
      <w:pPr>
        <w:pStyle w:val="a6"/>
        <w:shd w:val="clear" w:color="auto" w:fill="auto"/>
        <w:spacing w:after="238" w:line="227" w:lineRule="exact"/>
        <w:ind w:left="20" w:right="20" w:firstLine="180"/>
        <w:jc w:val="both"/>
      </w:pPr>
      <w:r>
        <w:rPr>
          <w:rStyle w:val="13"/>
          <w:color w:val="000000"/>
        </w:rPr>
        <w:t>Поскольку эта потребность в уподоблении и уравновешивании слов</w:t>
      </w:r>
      <w:r>
        <w:rPr>
          <w:rStyle w:val="13"/>
          <w:color w:val="000000"/>
        </w:rPr>
        <w:softHyphen/>
        <w:t>но призывает болезнь и смерть, болезнь следует за душой. Поэтому для выздоровления, наряду с медицинской помощью в узком смысле, требуется еще и психологическая помощь, которая может быть оказана самим врачом или другим специалистом, который, работая с душой, будет поддерживать работу врача. Но если врач пытается исцелить бо</w:t>
      </w:r>
      <w:r>
        <w:rPr>
          <w:rStyle w:val="13"/>
          <w:color w:val="000000"/>
        </w:rPr>
        <w:softHyphen/>
        <w:t>лезнь посредством лечения, то помощник, работающий с душой, ско</w:t>
      </w:r>
      <w:r>
        <w:rPr>
          <w:rStyle w:val="13"/>
          <w:color w:val="000000"/>
        </w:rPr>
        <w:softHyphen/>
        <w:t>рее отходит в сторону. Ибо он видит здесь силы, тягаться с которыми представляется ему дерзостью. Поэтому он старается изменить тяже</w:t>
      </w:r>
      <w:r>
        <w:rPr>
          <w:rStyle w:val="13"/>
          <w:color w:val="000000"/>
        </w:rPr>
        <w:softHyphen/>
        <w:t>лую судьбу в согласии с этими силами и стать скорее их союзником, чем противником. Приведу пример.</w:t>
      </w:r>
    </w:p>
    <w:p w:rsidR="006306F2" w:rsidRDefault="004B7AF6">
      <w:pPr>
        <w:pStyle w:val="410"/>
        <w:keepNext/>
        <w:keepLines/>
        <w:shd w:val="clear" w:color="auto" w:fill="auto"/>
        <w:spacing w:before="0" w:after="263" w:line="230" w:lineRule="exact"/>
      </w:pPr>
      <w:bookmarkStart w:id="165" w:name="bookmark164"/>
      <w:r>
        <w:rPr>
          <w:rStyle w:val="43"/>
          <w:b/>
          <w:bCs/>
          <w:i/>
          <w:iCs/>
          <w:color w:val="000000"/>
        </w:rPr>
        <w:t>«Лучше я, чем ты»</w:t>
      </w:r>
      <w:bookmarkEnd w:id="165"/>
    </w:p>
    <w:p w:rsidR="006306F2" w:rsidRDefault="004B7AF6">
      <w:pPr>
        <w:pStyle w:val="a6"/>
        <w:shd w:val="clear" w:color="auto" w:fill="auto"/>
        <w:spacing w:after="0" w:line="227" w:lineRule="exact"/>
        <w:ind w:left="20" w:right="20" w:firstLine="180"/>
        <w:jc w:val="both"/>
      </w:pPr>
      <w:r>
        <w:rPr>
          <w:rStyle w:val="13"/>
          <w:color w:val="000000"/>
        </w:rPr>
        <w:t>В группе, во время сеанса гипнотерапии, молодая женщина, страда</w:t>
      </w:r>
      <w:r>
        <w:rPr>
          <w:rStyle w:val="13"/>
          <w:color w:val="000000"/>
        </w:rPr>
        <w:softHyphen/>
        <w:t>ющая рассеянным склерозом, увидела себя маленькой девочкой, стоя</w:t>
      </w:r>
      <w:r>
        <w:rPr>
          <w:rStyle w:val="13"/>
          <w:color w:val="000000"/>
        </w:rPr>
        <w:softHyphen/>
        <w:t>щей на коленях у постели парализованной матери. И она вспомнила, какое решение она тогда приняла: «Дорогая мамочка, лучше я, чем ты». Участники группы были очень тронуты, видя, как сильно ребенок лю</w:t>
      </w:r>
      <w:r>
        <w:rPr>
          <w:rStyle w:val="13"/>
          <w:color w:val="000000"/>
        </w:rPr>
        <w:softHyphen/>
        <w:t>бит своих родителей и как эта молодая женщина чувствует себя в со</w:t>
      </w:r>
      <w:r>
        <w:rPr>
          <w:rStyle w:val="13"/>
          <w:color w:val="000000"/>
        </w:rPr>
        <w:softHyphen/>
        <w:t>гласии с собой и со своей судьбой. Но одной из участниц курса было невыносимо видеть такую любовь ребенка, когда он готов вместо мате</w:t>
      </w:r>
      <w:r>
        <w:rPr>
          <w:rStyle w:val="13"/>
          <w:color w:val="000000"/>
        </w:rPr>
        <w:softHyphen/>
        <w:t>ри принять на себя болезнь, боль и смерть. Она сказала руководителю группы: «Я так хочу, чтобы ты смог ей помочь!»</w:t>
      </w:r>
    </w:p>
    <w:p w:rsidR="006306F2" w:rsidRDefault="004B7AF6">
      <w:pPr>
        <w:pStyle w:val="a6"/>
        <w:shd w:val="clear" w:color="auto" w:fill="auto"/>
        <w:spacing w:after="0" w:line="227" w:lineRule="exact"/>
        <w:ind w:left="20" w:right="20" w:firstLine="180"/>
        <w:jc w:val="both"/>
      </w:pPr>
      <w:r>
        <w:rPr>
          <w:rStyle w:val="13"/>
          <w:color w:val="000000"/>
        </w:rPr>
        <w:t>Ведущий растерялся. Как может кто-то осмелиться обращаться с любовью ребенка так, словно это что-то плохое? Разве не оскорбит он этим душу ребенка и не усилит его страдания, вместо того чтобы облег</w:t>
      </w:r>
      <w:r>
        <w:rPr>
          <w:rStyle w:val="13"/>
          <w:color w:val="000000"/>
        </w:rPr>
        <w:softHyphen/>
        <w:t>чить их? И разве не станет ребенок еще упорнее сохранять тайну своей любви к матери и еще сильнее цепляться за надежду и принятое однаж</w:t>
      </w:r>
      <w:r>
        <w:rPr>
          <w:rStyle w:val="13"/>
          <w:color w:val="000000"/>
        </w:rPr>
        <w:softHyphen/>
        <w:t>ды решение спасти любимую мать путем собственных страданий?</w:t>
      </w:r>
    </w:p>
    <w:p w:rsidR="006306F2" w:rsidRDefault="004B7AF6">
      <w:pPr>
        <w:pStyle w:val="a6"/>
        <w:shd w:val="clear" w:color="auto" w:fill="auto"/>
        <w:spacing w:after="0" w:line="227" w:lineRule="exact"/>
        <w:ind w:left="20" w:right="20" w:firstLine="180"/>
        <w:jc w:val="both"/>
      </w:pPr>
      <w:r>
        <w:rPr>
          <w:rStyle w:val="13"/>
          <w:color w:val="000000"/>
        </w:rPr>
        <w:t>Приведу еще один пример. Другая молодая женщина, тоже страдаю</w:t>
      </w:r>
      <w:r>
        <w:rPr>
          <w:rStyle w:val="13"/>
          <w:color w:val="000000"/>
        </w:rPr>
        <w:softHyphen/>
        <w:t>щая рассеянным склерозом, расставила на семинаре при помощи участ</w:t>
      </w:r>
      <w:r>
        <w:rPr>
          <w:rStyle w:val="13"/>
          <w:color w:val="000000"/>
        </w:rPr>
        <w:softHyphen/>
        <w:t>ников группы свою родительскую семью, изобразив таким образом дей</w:t>
      </w:r>
      <w:r>
        <w:rPr>
          <w:rStyle w:val="13"/>
          <w:color w:val="000000"/>
        </w:rPr>
        <w:softHyphen/>
        <w:t>ствующее в ней сплетение отношений. В этой расстановке стояла мать, слева от нее отец, напротив них старший ребенок (пациентка), слева от нее ее младший брат, который умер в четырнадцать лет от сердечной не</w:t>
      </w:r>
      <w:r>
        <w:rPr>
          <w:rStyle w:val="13"/>
          <w:color w:val="000000"/>
        </w:rPr>
        <w:softHyphen/>
        <w:t>достаточности, а слева от него самый младший ребенок, тоже мальчик.</w:t>
      </w:r>
    </w:p>
    <w:p w:rsidR="006306F2" w:rsidRDefault="004B7AF6">
      <w:pPr>
        <w:pStyle w:val="a6"/>
        <w:shd w:val="clear" w:color="auto" w:fill="auto"/>
        <w:spacing w:after="0" w:line="227" w:lineRule="exact"/>
        <w:ind w:left="20" w:right="20" w:firstLine="180"/>
        <w:jc w:val="both"/>
      </w:pPr>
      <w:r>
        <w:rPr>
          <w:rStyle w:val="13"/>
          <w:color w:val="000000"/>
        </w:rPr>
        <w:t>Руководитель группы попросил заместителя умершего брата выйти за дверь, что в подобной расстановке означает смерть. Как только он поки</w:t>
      </w:r>
      <w:r>
        <w:rPr>
          <w:rStyle w:val="13"/>
          <w:color w:val="000000"/>
        </w:rPr>
        <w:softHyphen/>
        <w:t>нул зал, лицо дочери сразу посветлело. Матери тоже стало гораздо лучше. Затем руководитель группы попросил выйти за дверь младшего бра</w:t>
      </w:r>
      <w:r>
        <w:rPr>
          <w:rStyle w:val="13"/>
          <w:color w:val="000000"/>
        </w:rPr>
        <w:softHyphen/>
        <w:t>та, а затем и отца, так как заметил, что их тоже тянуло уйти. Когда все мужчины оказались за дверью — это означает, что все они умерли, — мать торжествующе выпрямилась. Так стало ясно, что это она — по каким бы то ни было причинам — должна была умереть и что для нее было большим облегчением узнать, что другие члены семьи готовы принять смерть вме</w:t>
      </w:r>
      <w:r>
        <w:rPr>
          <w:rStyle w:val="13"/>
          <w:color w:val="000000"/>
        </w:rPr>
        <w:softHyphen/>
        <w:t>сто нее.</w:t>
      </w:r>
    </w:p>
    <w:p w:rsidR="006306F2" w:rsidRDefault="004B7AF6">
      <w:pPr>
        <w:pStyle w:val="a6"/>
        <w:shd w:val="clear" w:color="auto" w:fill="auto"/>
        <w:spacing w:after="0" w:line="227" w:lineRule="exact"/>
        <w:ind w:left="20" w:right="20" w:firstLine="180"/>
        <w:jc w:val="both"/>
      </w:pPr>
      <w:r>
        <w:rPr>
          <w:rStyle w:val="13"/>
          <w:color w:val="000000"/>
        </w:rPr>
        <w:t>Затем руководитель группы позвал мужчин обратно и попросил мать выйти за дверь. Все сразу ощутили себя свободными от обязанности разделять судьбу матери и почувствовали себя хорошо.</w:t>
      </w:r>
    </w:p>
    <w:p w:rsidR="006306F2" w:rsidRDefault="004B7AF6">
      <w:pPr>
        <w:pStyle w:val="a6"/>
        <w:shd w:val="clear" w:color="auto" w:fill="auto"/>
        <w:spacing w:after="0" w:line="227" w:lineRule="exact"/>
        <w:ind w:left="20" w:right="20" w:firstLine="180"/>
        <w:jc w:val="both"/>
      </w:pPr>
      <w:r>
        <w:rPr>
          <w:rStyle w:val="13"/>
          <w:color w:val="000000"/>
        </w:rPr>
        <w:t>Руководитель группы подозревал, что рассеянный склероз дочери тоже связан с обещанием матери умереть. Он позвал мать обратно, по</w:t>
      </w:r>
      <w:r>
        <w:rPr>
          <w:rStyle w:val="13"/>
          <w:color w:val="000000"/>
        </w:rPr>
        <w:softHyphen/>
        <w:t>ставил ее слева от отца, а рядом с ней дочь.</w:t>
      </w:r>
    </w:p>
    <w:p w:rsidR="006306F2" w:rsidRDefault="004B7AF6">
      <w:pPr>
        <w:pStyle w:val="a6"/>
        <w:shd w:val="clear" w:color="auto" w:fill="auto"/>
        <w:spacing w:after="0" w:line="227" w:lineRule="exact"/>
        <w:ind w:left="20" w:right="20" w:firstLine="180"/>
        <w:jc w:val="both"/>
      </w:pPr>
      <w:r>
        <w:rPr>
          <w:rStyle w:val="13"/>
          <w:color w:val="000000"/>
        </w:rPr>
        <w:t>Он попросил дочь посмотреть на мать с любовью и, глядя ей в глаза, сказать: «Мамочка, я делаю это для тебя!» Когда она произносила эти слова, ее лицо просто сияло. Всем участникам стали понятны смысл и цель ее болезни.</w:t>
      </w:r>
    </w:p>
    <w:p w:rsidR="006306F2" w:rsidRDefault="004B7AF6">
      <w:pPr>
        <w:pStyle w:val="a6"/>
        <w:shd w:val="clear" w:color="auto" w:fill="auto"/>
        <w:spacing w:after="0" w:line="227" w:lineRule="exact"/>
        <w:ind w:left="20" w:right="20" w:firstLine="180"/>
        <w:jc w:val="both"/>
        <w:sectPr w:rsidR="006306F2">
          <w:footerReference w:type="even" r:id="rId62"/>
          <w:footerReference w:type="default" r:id="rId63"/>
          <w:type w:val="continuous"/>
          <w:pgSz w:w="11909" w:h="16838"/>
          <w:pgMar w:top="3252" w:right="2865" w:bottom="3648" w:left="2894" w:header="0" w:footer="3" w:gutter="0"/>
          <w:pgNumType w:start="112"/>
          <w:cols w:space="720"/>
          <w:noEndnote/>
          <w:docGrid w:linePitch="360"/>
        </w:sectPr>
      </w:pPr>
      <w:r>
        <w:rPr>
          <w:rStyle w:val="13"/>
          <w:color w:val="000000"/>
        </w:rPr>
        <w:t>Спрашивается, что в таком случае имеет право делать врач или пси</w:t>
      </w:r>
      <w:r>
        <w:rPr>
          <w:rStyle w:val="13"/>
          <w:color w:val="000000"/>
        </w:rPr>
        <w:softHyphen/>
        <w:t>холог и чего он должен остерегаться?</w:t>
      </w:r>
    </w:p>
    <w:p w:rsidR="006306F2" w:rsidRDefault="004B7AF6">
      <w:pPr>
        <w:pStyle w:val="410"/>
        <w:keepNext/>
        <w:keepLines/>
        <w:shd w:val="clear" w:color="auto" w:fill="auto"/>
        <w:spacing w:before="0" w:after="210" w:line="230" w:lineRule="exact"/>
      </w:pPr>
      <w:bookmarkStart w:id="166" w:name="bookmark165"/>
      <w:r>
        <w:rPr>
          <w:rStyle w:val="43"/>
          <w:b/>
          <w:bCs/>
          <w:i/>
          <w:iCs/>
          <w:color w:val="000000"/>
        </w:rPr>
        <w:t>Знающая любовь</w:t>
      </w:r>
      <w:bookmarkEnd w:id="166"/>
    </w:p>
    <w:p w:rsidR="006306F2" w:rsidRDefault="004B7AF6">
      <w:pPr>
        <w:pStyle w:val="a6"/>
        <w:shd w:val="clear" w:color="auto" w:fill="auto"/>
        <w:spacing w:after="0" w:line="227" w:lineRule="exact"/>
        <w:ind w:left="20" w:right="20" w:firstLine="180"/>
        <w:jc w:val="both"/>
      </w:pPr>
      <w:r>
        <w:rPr>
          <w:rStyle w:val="13"/>
          <w:color w:val="000000"/>
        </w:rPr>
        <w:t>Обнаружить любовь ребенка — вот все, что зачастую может и имеет право сделать понимающий помощник. Что бы ни взял на себя ребенок ради этой любви, он пребывает в согласии с собственной совестью и чувствует себя большим и хорошим. Но когда с помощью понимающе</w:t>
      </w:r>
      <w:r>
        <w:rPr>
          <w:rStyle w:val="13"/>
          <w:color w:val="000000"/>
        </w:rPr>
        <w:softHyphen/>
        <w:t>го помощника любовь ребенка выходит на свет, может обнаружиться и то, что цель этой любви недостижима. Ибо это такая любовь, кото</w:t>
      </w:r>
      <w:r>
        <w:rPr>
          <w:rStyle w:val="13"/>
          <w:color w:val="000000"/>
        </w:rPr>
        <w:softHyphen/>
        <w:t>рая надеется своей жертвой исцелить любимого человека, уберечь его от беды, искупить его вину и спасти от несчастья. Часто она надеется даже, что сможет вернуть любимого человека из царства мертвых, если его уже нет в живых.</w:t>
      </w:r>
    </w:p>
    <w:p w:rsidR="006306F2" w:rsidRDefault="004B7AF6">
      <w:pPr>
        <w:pStyle w:val="a6"/>
        <w:shd w:val="clear" w:color="auto" w:fill="auto"/>
        <w:spacing w:after="0" w:line="227" w:lineRule="exact"/>
        <w:ind w:left="20" w:right="20" w:firstLine="180"/>
        <w:jc w:val="both"/>
      </w:pPr>
      <w:r>
        <w:rPr>
          <w:rStyle w:val="13"/>
          <w:color w:val="000000"/>
        </w:rPr>
        <w:t>Когда с обнаружением детской любви становятся очевидны и ее дет</w:t>
      </w:r>
      <w:r>
        <w:rPr>
          <w:rStyle w:val="13"/>
          <w:color w:val="000000"/>
        </w:rPr>
        <w:softHyphen/>
        <w:t>ские цели, теперь уже взрослый ребенок может осознать, что своей лю</w:t>
      </w:r>
      <w:r>
        <w:rPr>
          <w:rStyle w:val="13"/>
          <w:color w:val="000000"/>
        </w:rPr>
        <w:softHyphen/>
        <w:t>бовью и жертвами ему не преодолеть болезнь, судьбу и смерть других, что он должен бессильно и мужественно их принять и согласиться с ними — такими, как они есть.</w:t>
      </w:r>
    </w:p>
    <w:p w:rsidR="006306F2" w:rsidRDefault="004B7AF6">
      <w:pPr>
        <w:pStyle w:val="a6"/>
        <w:shd w:val="clear" w:color="auto" w:fill="auto"/>
        <w:spacing w:after="298" w:line="227" w:lineRule="exact"/>
        <w:ind w:left="20" w:right="20" w:firstLine="180"/>
        <w:jc w:val="both"/>
      </w:pPr>
      <w:r>
        <w:rPr>
          <w:rStyle w:val="13"/>
          <w:color w:val="000000"/>
        </w:rPr>
        <w:t>Оказавшись обнаруженными, цели детской любви и средства для их достижения перестают вводить в заблуждение, так как они относятся к магическому мировоззрению, которое не может устоять перед знанием взрослого человека. Но сама любовь остается. Оказавшись на свету, она ищет путей, которые оправдают себя и при свете. Тогда та же любовь, которая приводит к болезни, ищет другое, знающее решение и таким образом — насколько это еще возможно — прекращает то, что ведет к болезни. Здесь врач и другие помощники могут показать пациенту су</w:t>
      </w:r>
      <w:r>
        <w:rPr>
          <w:rStyle w:val="13"/>
          <w:color w:val="000000"/>
        </w:rPr>
        <w:softHyphen/>
        <w:t>ществующие возможности. Но только если детская любовь пациента может остаться на свету, потому что они ее видят, и обратиться к новому и большему, потому что они относятся к ней с уважением.</w:t>
      </w:r>
    </w:p>
    <w:p w:rsidR="006306F2" w:rsidRDefault="004B7AF6">
      <w:pPr>
        <w:pStyle w:val="410"/>
        <w:keepNext/>
        <w:keepLines/>
        <w:shd w:val="clear" w:color="auto" w:fill="auto"/>
        <w:spacing w:before="0" w:after="213" w:line="230" w:lineRule="exact"/>
      </w:pPr>
      <w:bookmarkStart w:id="167" w:name="bookmark166"/>
      <w:r>
        <w:rPr>
          <w:rStyle w:val="43"/>
          <w:b/>
          <w:bCs/>
          <w:i/>
          <w:iCs/>
          <w:color w:val="000000"/>
        </w:rPr>
        <w:t>«Я вместо тебя»</w:t>
      </w:r>
      <w:bookmarkEnd w:id="167"/>
    </w:p>
    <w:p w:rsidR="006306F2" w:rsidRDefault="004B7AF6">
      <w:pPr>
        <w:pStyle w:val="a6"/>
        <w:shd w:val="clear" w:color="auto" w:fill="auto"/>
        <w:spacing w:after="0" w:line="227" w:lineRule="exact"/>
        <w:ind w:left="20" w:right="20" w:firstLine="180"/>
        <w:jc w:val="both"/>
      </w:pPr>
      <w:r>
        <w:rPr>
          <w:rStyle w:val="13"/>
          <w:color w:val="000000"/>
        </w:rPr>
        <w:t>Часто психологической причиной опасной для жизни болезни паци</w:t>
      </w:r>
      <w:r>
        <w:rPr>
          <w:rStyle w:val="13"/>
          <w:color w:val="000000"/>
        </w:rPr>
        <w:softHyphen/>
        <w:t>ента оказывается решение ребенка, принятое в отношении любимого им человека: «Лучше исчезну я, чем ты!»</w:t>
      </w:r>
    </w:p>
    <w:p w:rsidR="006306F2" w:rsidRDefault="004B7AF6">
      <w:pPr>
        <w:pStyle w:val="a6"/>
        <w:shd w:val="clear" w:color="auto" w:fill="auto"/>
        <w:spacing w:after="0" w:line="227" w:lineRule="exact"/>
        <w:ind w:left="20" w:right="20" w:firstLine="180"/>
        <w:jc w:val="both"/>
      </w:pPr>
      <w:r>
        <w:rPr>
          <w:rStyle w:val="13"/>
          <w:color w:val="000000"/>
        </w:rPr>
        <w:t>У больных, страдающих анорексией, это решение звучит так: «Доро</w:t>
      </w:r>
      <w:r>
        <w:rPr>
          <w:rStyle w:val="13"/>
          <w:color w:val="000000"/>
        </w:rPr>
        <w:softHyphen/>
        <w:t>гой папа, лучше исчезну я, чем ты!»</w:t>
      </w:r>
    </w:p>
    <w:p w:rsidR="006306F2" w:rsidRDefault="004B7AF6">
      <w:pPr>
        <w:pStyle w:val="a6"/>
        <w:shd w:val="clear" w:color="auto" w:fill="auto"/>
        <w:spacing w:after="0" w:line="227" w:lineRule="exact"/>
        <w:ind w:left="20" w:right="20" w:firstLine="180"/>
        <w:jc w:val="both"/>
      </w:pPr>
      <w:r>
        <w:rPr>
          <w:rStyle w:val="13"/>
          <w:color w:val="000000"/>
        </w:rPr>
        <w:t>В нашем примере, в случае рассеянного склероза оно звучало так: «Дорогая мама, лучше исчезну я, чем ты!»</w:t>
      </w:r>
    </w:p>
    <w:p w:rsidR="006306F2" w:rsidRDefault="004B7AF6">
      <w:pPr>
        <w:pStyle w:val="a6"/>
        <w:shd w:val="clear" w:color="auto" w:fill="auto"/>
        <w:spacing w:after="0" w:line="227" w:lineRule="exact"/>
        <w:ind w:left="20" w:right="20" w:firstLine="180"/>
        <w:jc w:val="both"/>
      </w:pPr>
      <w:r>
        <w:rPr>
          <w:rStyle w:val="13"/>
          <w:color w:val="000000"/>
        </w:rPr>
        <w:t>Подобная динамика действовала раньше при туберкулезе, она же при</w:t>
      </w:r>
      <w:r>
        <w:rPr>
          <w:rStyle w:val="13"/>
          <w:color w:val="000000"/>
        </w:rPr>
        <w:softHyphen/>
        <w:t>водит к самоубийствам и несчастным случаям со смертельным исходом.</w:t>
      </w:r>
    </w:p>
    <w:p w:rsidR="006306F2" w:rsidRDefault="004B7AF6">
      <w:pPr>
        <w:pStyle w:val="410"/>
        <w:keepNext/>
        <w:keepLines/>
        <w:shd w:val="clear" w:color="auto" w:fill="auto"/>
        <w:spacing w:before="0" w:after="153" w:line="230" w:lineRule="exact"/>
        <w:ind w:right="20"/>
      </w:pPr>
      <w:bookmarkStart w:id="168" w:name="bookmark167"/>
      <w:r>
        <w:rPr>
          <w:rStyle w:val="43"/>
          <w:b/>
          <w:bCs/>
          <w:i/>
          <w:iCs/>
          <w:color w:val="000000"/>
        </w:rPr>
        <w:t>«Даже если ты уйдешь, я останусь»</w:t>
      </w:r>
      <w:bookmarkEnd w:id="168"/>
    </w:p>
    <w:p w:rsidR="006306F2" w:rsidRDefault="004B7AF6">
      <w:pPr>
        <w:pStyle w:val="a6"/>
        <w:shd w:val="clear" w:color="auto" w:fill="auto"/>
        <w:spacing w:after="0" w:line="227" w:lineRule="exact"/>
        <w:ind w:left="20" w:right="20" w:firstLine="180"/>
        <w:jc w:val="both"/>
      </w:pPr>
      <w:r>
        <w:rPr>
          <w:rStyle w:val="13"/>
          <w:color w:val="000000"/>
        </w:rPr>
        <w:t>В чем может заключаться целительное решение, если в беседе с боль</w:t>
      </w:r>
      <w:r>
        <w:rPr>
          <w:rStyle w:val="13"/>
          <w:color w:val="000000"/>
        </w:rPr>
        <w:softHyphen/>
        <w:t>ным выявляется такая динамика? При любом хорошем описании про</w:t>
      </w:r>
      <w:r>
        <w:rPr>
          <w:rStyle w:val="13"/>
          <w:color w:val="000000"/>
        </w:rPr>
        <w:softHyphen/>
        <w:t>блемы решение содержится уже в самом описании и начинает действо</w:t>
      </w:r>
      <w:r>
        <w:rPr>
          <w:rStyle w:val="13"/>
          <w:color w:val="000000"/>
        </w:rPr>
        <w:softHyphen/>
        <w:t>вать уже благодаря описанию. Проблема начинает разрешаться в тог момент, когда «болезнетворная» фраза оказывается обнаружена и па</w:t>
      </w:r>
      <w:r>
        <w:rPr>
          <w:rStyle w:val="13"/>
          <w:color w:val="000000"/>
        </w:rPr>
        <w:softHyphen/>
        <w:t>циент произносит ее со всей силой движущей им любви, глядя в глаза любимому человеку: «Лучше исчезну я, чем ты!» При этом важно велеть пациенту повторять эти слова до тех пор, пока он не увидит в любимом человеке визави, пока он, несмотря на всю свою любовь, не воспримет его отдельно от себя и не признает его как отдельную личность. Иначе этот симбиоз и идентификация сохранятся, а целительного различения и разделения не получится.</w:t>
      </w:r>
    </w:p>
    <w:p w:rsidR="006306F2" w:rsidRDefault="004B7AF6">
      <w:pPr>
        <w:pStyle w:val="a6"/>
        <w:shd w:val="clear" w:color="auto" w:fill="auto"/>
        <w:spacing w:after="0" w:line="227" w:lineRule="exact"/>
        <w:ind w:left="20" w:right="20" w:firstLine="180"/>
        <w:jc w:val="both"/>
      </w:pPr>
      <w:r>
        <w:rPr>
          <w:rStyle w:val="13"/>
          <w:color w:val="000000"/>
        </w:rPr>
        <w:t>Если пациенту удается произнести эту фразу с любовью, он очерчи</w:t>
      </w:r>
      <w:r>
        <w:rPr>
          <w:rStyle w:val="13"/>
          <w:color w:val="000000"/>
        </w:rPr>
        <w:softHyphen/>
        <w:t>вает границу как вокруг любимого человека, так и вокруг собственного «я», и тем самым отделяет свою судьбу от его судьбы. Эта фраза застав</w:t>
      </w:r>
      <w:r>
        <w:rPr>
          <w:rStyle w:val="13"/>
          <w:color w:val="000000"/>
        </w:rPr>
        <w:softHyphen/>
        <w:t>ляет увидеть не только собственную любовь, но и любовь этого челове</w:t>
      </w:r>
      <w:r>
        <w:rPr>
          <w:rStyle w:val="13"/>
          <w:color w:val="000000"/>
        </w:rPr>
        <w:softHyphen/>
        <w:t>ка. Она заставляет признать, что то, что любящий стремится сделать за того, кого он любит, не помогает, а скорее обременяет его.</w:t>
      </w:r>
    </w:p>
    <w:p w:rsidR="006306F2" w:rsidRDefault="004B7AF6">
      <w:pPr>
        <w:pStyle w:val="a6"/>
        <w:shd w:val="clear" w:color="auto" w:fill="auto"/>
        <w:spacing w:after="0" w:line="227" w:lineRule="exact"/>
        <w:ind w:left="20" w:right="20" w:firstLine="180"/>
        <w:jc w:val="both"/>
      </w:pPr>
      <w:r>
        <w:rPr>
          <w:rStyle w:val="13"/>
          <w:color w:val="000000"/>
        </w:rPr>
        <w:t>Тогда приходит пора сказать любимому человеку еще одну фразу: «До</w:t>
      </w:r>
      <w:r>
        <w:rPr>
          <w:rStyle w:val="13"/>
          <w:color w:val="000000"/>
        </w:rPr>
        <w:softHyphen/>
        <w:t>рогой папа/дорогая мама/дорогой брат/дорогая сестра (или кто бы то ни был), даже если ты уйдешь, я останусь!» Иногда, прежде всего, если эта фраза обращена к отцу или матери, пациент добавляет: «Дорогой папа/ дорогая мама, благослови меня, если я останусь, даже если ты уйдешь».</w:t>
      </w:r>
    </w:p>
    <w:p w:rsidR="006306F2" w:rsidRDefault="004B7AF6">
      <w:pPr>
        <w:pStyle w:val="a6"/>
        <w:shd w:val="clear" w:color="auto" w:fill="auto"/>
        <w:spacing w:after="0" w:line="227" w:lineRule="exact"/>
        <w:ind w:left="20" w:firstLine="180"/>
        <w:jc w:val="both"/>
      </w:pPr>
      <w:r>
        <w:rPr>
          <w:rStyle w:val="13"/>
          <w:color w:val="000000"/>
        </w:rPr>
        <w:t>Приведу пример.</w:t>
      </w:r>
    </w:p>
    <w:p w:rsidR="006306F2" w:rsidRDefault="004B7AF6">
      <w:pPr>
        <w:pStyle w:val="a6"/>
        <w:shd w:val="clear" w:color="auto" w:fill="auto"/>
        <w:spacing w:after="0" w:line="227" w:lineRule="exact"/>
        <w:ind w:left="20" w:right="20" w:firstLine="180"/>
        <w:jc w:val="both"/>
      </w:pPr>
      <w:r>
        <w:rPr>
          <w:rStyle w:val="13"/>
          <w:color w:val="000000"/>
        </w:rPr>
        <w:t>У отца одной женщины было два брата-инвалида. Один из них был глухим, а другой страдал от приступов психоза. Его тянуло к братьям, из солидарности с ними он стремился разделить их судьбу, будучи не в состоянии выдержать свое счастье рядом с их несчастьем. Но его дочь почувствовала опасность и попыталась его заменить. Она вместо него встала рядом с его братьями и сказала в душе отцу: «Дорогой папа, луч</w:t>
      </w:r>
      <w:r>
        <w:rPr>
          <w:rStyle w:val="13"/>
          <w:color w:val="000000"/>
        </w:rPr>
        <w:softHyphen/>
        <w:t>ше я уйду к твоим братьям, чем ты!» и «Дорогой папа, лучше я разделю их несчастье, чем ты!» И заболела анорексией.</w:t>
      </w:r>
    </w:p>
    <w:p w:rsidR="006306F2" w:rsidRDefault="004B7AF6">
      <w:pPr>
        <w:pStyle w:val="a6"/>
        <w:shd w:val="clear" w:color="auto" w:fill="auto"/>
        <w:spacing w:after="238" w:line="227" w:lineRule="exact"/>
        <w:ind w:left="20" w:right="20" w:firstLine="180"/>
        <w:jc w:val="both"/>
      </w:pPr>
      <w:r>
        <w:rPr>
          <w:rStyle w:val="13"/>
          <w:color w:val="000000"/>
        </w:rPr>
        <w:t>Что могло бы стать для нее решением? Ей нужно было бы попросить братьев отца, может быть, даже просто в душе: «Пожалуйста, благосло</w:t>
      </w:r>
      <w:r>
        <w:rPr>
          <w:rStyle w:val="13"/>
          <w:color w:val="000000"/>
        </w:rPr>
        <w:softHyphen/>
        <w:t>вите моего отца, если он останется с нами, и благословите меня, если я останусь с отцом».</w:t>
      </w:r>
    </w:p>
    <w:p w:rsidR="006306F2" w:rsidRDefault="004B7AF6">
      <w:pPr>
        <w:pStyle w:val="410"/>
        <w:keepNext/>
        <w:keepLines/>
        <w:shd w:val="clear" w:color="auto" w:fill="auto"/>
        <w:spacing w:before="0" w:after="194" w:line="230" w:lineRule="exact"/>
        <w:ind w:right="20"/>
      </w:pPr>
      <w:bookmarkStart w:id="169" w:name="bookmark168"/>
      <w:r>
        <w:rPr>
          <w:rStyle w:val="43"/>
          <w:b/>
          <w:bCs/>
          <w:i/>
          <w:iCs/>
          <w:color w:val="000000"/>
        </w:rPr>
        <w:t>«Я последую за тобой»</w:t>
      </w:r>
      <w:bookmarkEnd w:id="169"/>
    </w:p>
    <w:p w:rsidR="006306F2" w:rsidRDefault="004B7AF6">
      <w:pPr>
        <w:pStyle w:val="a6"/>
        <w:shd w:val="clear" w:color="auto" w:fill="auto"/>
        <w:spacing w:after="0" w:line="180" w:lineRule="exact"/>
        <w:ind w:left="20" w:firstLine="180"/>
        <w:jc w:val="both"/>
      </w:pPr>
      <w:r>
        <w:rPr>
          <w:rStyle w:val="13"/>
          <w:color w:val="000000"/>
        </w:rPr>
        <w:t>За желанием отца или матери уйти, чему ребенок пытается помешать при помощи фразы: «Лучше исчезну я, чем ты», часто стоит еще одна фра</w:t>
      </w:r>
      <w:r>
        <w:rPr>
          <w:rStyle w:val="13"/>
          <w:color w:val="000000"/>
        </w:rPr>
        <w:softHyphen/>
        <w:t>за. Эту фразу родители как дети говорят своим собственным родителям или братьям и сестрам, если те рано умерли, долго болели или были инва</w:t>
      </w:r>
      <w:r>
        <w:rPr>
          <w:rStyle w:val="13"/>
          <w:color w:val="000000"/>
        </w:rPr>
        <w:softHyphen/>
        <w:t xml:space="preserve">лидами. Эта фраза звучит так: </w:t>
      </w:r>
      <w:r>
        <w:rPr>
          <w:rStyle w:val="34"/>
          <w:color w:val="000000"/>
        </w:rPr>
        <w:t>«Я</w:t>
      </w:r>
      <w:r>
        <w:rPr>
          <w:rStyle w:val="13"/>
          <w:color w:val="000000"/>
        </w:rPr>
        <w:t xml:space="preserve"> последую за тобой!», а точнее: «Я после</w:t>
      </w:r>
      <w:r>
        <w:rPr>
          <w:rStyle w:val="13"/>
          <w:color w:val="000000"/>
        </w:rPr>
        <w:softHyphen/>
        <w:t>дую за тобой в твою болезнь!», или: «Я последую за тобой в смерть!»</w:t>
      </w:r>
    </w:p>
    <w:p w:rsidR="006306F2" w:rsidRDefault="004B7AF6">
      <w:pPr>
        <w:pStyle w:val="a6"/>
        <w:shd w:val="clear" w:color="auto" w:fill="auto"/>
        <w:spacing w:after="238" w:line="227" w:lineRule="exact"/>
        <w:ind w:left="20" w:right="20" w:firstLine="180"/>
        <w:jc w:val="both"/>
      </w:pPr>
      <w:r>
        <w:rPr>
          <w:rStyle w:val="13"/>
          <w:color w:val="000000"/>
        </w:rPr>
        <w:t xml:space="preserve">Таким образом, сначала в семье действует фраза: </w:t>
      </w:r>
      <w:r>
        <w:rPr>
          <w:rStyle w:val="34"/>
          <w:color w:val="000000"/>
        </w:rPr>
        <w:t>«Я</w:t>
      </w:r>
      <w:r>
        <w:rPr>
          <w:rStyle w:val="13"/>
          <w:color w:val="000000"/>
        </w:rPr>
        <w:t xml:space="preserve"> последую за то</w:t>
      </w:r>
      <w:r>
        <w:rPr>
          <w:rStyle w:val="13"/>
          <w:color w:val="000000"/>
        </w:rPr>
        <w:softHyphen/>
        <w:t>бой!» Это тоже детская фраза. Но потом, когда эти дети сами становят</w:t>
      </w:r>
      <w:r>
        <w:rPr>
          <w:rStyle w:val="13"/>
          <w:color w:val="000000"/>
        </w:rPr>
        <w:softHyphen/>
        <w:t>ся родителями, их дети мешают им воплотить ее в жизнь, говоря им: «Лучше я, чем ты».</w:t>
      </w:r>
    </w:p>
    <w:p w:rsidR="006306F2" w:rsidRDefault="004B7AF6">
      <w:pPr>
        <w:pStyle w:val="410"/>
        <w:keepNext/>
        <w:keepLines/>
        <w:shd w:val="clear" w:color="auto" w:fill="auto"/>
        <w:spacing w:before="0" w:after="153" w:line="230" w:lineRule="exact"/>
      </w:pPr>
      <w:bookmarkStart w:id="170" w:name="bookmark169"/>
      <w:r>
        <w:rPr>
          <w:rStyle w:val="43"/>
          <w:b/>
          <w:bCs/>
          <w:i/>
          <w:iCs/>
          <w:color w:val="000000"/>
        </w:rPr>
        <w:t>«Я поживу еще немного»</w:t>
      </w:r>
      <w:bookmarkEnd w:id="170"/>
    </w:p>
    <w:p w:rsidR="006306F2" w:rsidRDefault="004B7AF6">
      <w:pPr>
        <w:pStyle w:val="a6"/>
        <w:shd w:val="clear" w:color="auto" w:fill="auto"/>
        <w:spacing w:after="0" w:line="227" w:lineRule="exact"/>
        <w:ind w:left="20" w:right="20" w:firstLine="180"/>
        <w:jc w:val="both"/>
      </w:pPr>
      <w:r>
        <w:rPr>
          <w:rStyle w:val="13"/>
          <w:color w:val="000000"/>
        </w:rPr>
        <w:t>В тех случаях, когда в качестве подоплеки тяжелых болезней, не</w:t>
      </w:r>
      <w:r>
        <w:rPr>
          <w:rStyle w:val="13"/>
          <w:color w:val="000000"/>
        </w:rPr>
        <w:softHyphen/>
        <w:t xml:space="preserve">счастных случаев или попыток самоубийства обнаруживается фраза </w:t>
      </w:r>
      <w:r>
        <w:rPr>
          <w:rStyle w:val="34"/>
          <w:color w:val="000000"/>
        </w:rPr>
        <w:t xml:space="preserve">«Я </w:t>
      </w:r>
      <w:r>
        <w:rPr>
          <w:rStyle w:val="13"/>
          <w:color w:val="000000"/>
        </w:rPr>
        <w:t>последую за тобой!», целительное решение тоже может заключаться в том, чтобы ребенок со всей силой движущей им любви сказал люби</w:t>
      </w:r>
      <w:r>
        <w:rPr>
          <w:rStyle w:val="13"/>
          <w:color w:val="000000"/>
        </w:rPr>
        <w:softHyphen/>
        <w:t>мому человеку, глядя ему в глаза: «Дорогой папа/дорогая мама/доро</w:t>
      </w:r>
      <w:r>
        <w:rPr>
          <w:rStyle w:val="13"/>
          <w:color w:val="000000"/>
        </w:rPr>
        <w:softHyphen/>
        <w:t>гой брат/дорогая сестра (или кто бы то ни был), я последую за тобой!» Здесь тоже важно просить пациента повторять эту фразу до тех пор, пока он не увидит в любимом человеке визави, и пока он, несмотря на всю свою любовь, не воспримет его отдельно от себя и не признает его как отдельную личность. Тогда ребенку станет ясно, что его любви не преодолеть границу между ним и любимым им умершим человеком и что перед этой границей ему придется остановиться. Здесь эта фраза тоже заставляет пациента признать как собственную любовь, так и лю</w:t>
      </w:r>
      <w:r>
        <w:rPr>
          <w:rStyle w:val="13"/>
          <w:color w:val="000000"/>
        </w:rPr>
        <w:softHyphen/>
        <w:t>бовь того, кого он любит, и понять, что любимому человеку будет легче нести и исполнять свою судьбу, если никто за ним туда не последует, прежде всего, его собственный ребенок.</w:t>
      </w:r>
    </w:p>
    <w:p w:rsidR="006306F2" w:rsidRDefault="004B7AF6">
      <w:pPr>
        <w:pStyle w:val="a6"/>
        <w:shd w:val="clear" w:color="auto" w:fill="auto"/>
        <w:spacing w:after="0" w:line="227" w:lineRule="exact"/>
        <w:ind w:left="20" w:right="20" w:firstLine="180"/>
        <w:jc w:val="both"/>
      </w:pPr>
      <w:r>
        <w:rPr>
          <w:rStyle w:val="13"/>
          <w:color w:val="000000"/>
        </w:rPr>
        <w:t>Затем ребенок может сказать любимому умершему родственнику вторую фразу, которая освободит его от обещания последовать за умер</w:t>
      </w:r>
      <w:r>
        <w:rPr>
          <w:rStyle w:val="13"/>
          <w:color w:val="000000"/>
        </w:rPr>
        <w:softHyphen/>
        <w:t>шим: «Дорогой папа/дорогая мама/дорогой брат/дорогая сестра (или кто бы то ни был), ты умер, а я поживу еще немного, потом я тоже умру!» или: «Я буду осуществлять подаренные мне возможности, пока продолжается моя жизнь. Потом я тоже умру».</w:t>
      </w:r>
    </w:p>
    <w:p w:rsidR="006306F2" w:rsidRDefault="004B7AF6">
      <w:pPr>
        <w:pStyle w:val="a6"/>
        <w:shd w:val="clear" w:color="auto" w:fill="auto"/>
        <w:spacing w:after="0" w:line="227" w:lineRule="exact"/>
        <w:ind w:left="20" w:right="20" w:firstLine="180"/>
        <w:jc w:val="both"/>
      </w:pPr>
      <w:r>
        <w:rPr>
          <w:rStyle w:val="13"/>
          <w:color w:val="000000"/>
        </w:rPr>
        <w:t>Если ребенок видит, что один из его родителей хочет последовать за кем-то из членов своей родительской семьи в болезнь или смерть, он должен сказать: «Дорогой папа/дорогая мама, даже если ты уйдешь, я останусь!» или: «Даже если ты уйдешь, я буду тебя уважать, и ты на</w:t>
      </w:r>
      <w:r>
        <w:rPr>
          <w:rStyle w:val="13"/>
          <w:color w:val="000000"/>
        </w:rPr>
        <w:softHyphen/>
        <w:t>всегда останешься моим отцом/моей матерью», или, если кто-то из родителей покончил жизнь самоубийством: «Я склоняюсь перед твоим решением и твоей судьбой. Ты навсегда остаешься моим отцом/моей матерью, а я навсегда останусь твоим ребенком!»</w:t>
      </w:r>
    </w:p>
    <w:p w:rsidR="006306F2" w:rsidRDefault="004B7AF6">
      <w:pPr>
        <w:pStyle w:val="410"/>
        <w:keepNext/>
        <w:keepLines/>
        <w:shd w:val="clear" w:color="auto" w:fill="auto"/>
        <w:spacing w:before="0" w:after="157" w:line="230" w:lineRule="exact"/>
      </w:pPr>
      <w:bookmarkStart w:id="171" w:name="bookmark170"/>
      <w:r>
        <w:rPr>
          <w:rStyle w:val="43"/>
          <w:b/>
          <w:bCs/>
          <w:i/>
          <w:iCs/>
          <w:color w:val="000000"/>
        </w:rPr>
        <w:t>Надежда, которая приводит к болезни</w:t>
      </w:r>
      <w:bookmarkEnd w:id="171"/>
    </w:p>
    <w:p w:rsidR="006306F2" w:rsidRDefault="004B7AF6">
      <w:pPr>
        <w:pStyle w:val="a6"/>
        <w:shd w:val="clear" w:color="auto" w:fill="auto"/>
        <w:spacing w:after="0" w:line="227" w:lineRule="exact"/>
        <w:ind w:left="20" w:right="20" w:firstLine="180"/>
        <w:jc w:val="both"/>
      </w:pPr>
      <w:r>
        <w:rPr>
          <w:rStyle w:val="13"/>
          <w:color w:val="000000"/>
        </w:rPr>
        <w:t>Обе эти фразы: «Лучше я, чем ты!» и «Я последую за тобой!» произно</w:t>
      </w:r>
      <w:r>
        <w:rPr>
          <w:rStyle w:val="13"/>
          <w:color w:val="000000"/>
        </w:rPr>
        <w:softHyphen/>
        <w:t>сятся и приводятся в исполнение с чистой совестью и с уверенностью в своей невиновности. В то же время эти фразы соответствуют христи</w:t>
      </w:r>
      <w:r>
        <w:rPr>
          <w:rStyle w:val="13"/>
          <w:color w:val="000000"/>
        </w:rPr>
        <w:softHyphen/>
        <w:t>анскому посланию и христианскому идеалу, например словам Иисуса в Евангелии от Иоанна: «Нет больше той любви, как если кто положит жизнь свою за друзей своих», и Его призыву к апостолам идти за Ним крестным путем до самой смерти.</w:t>
      </w:r>
    </w:p>
    <w:p w:rsidR="006306F2" w:rsidRDefault="004B7AF6">
      <w:pPr>
        <w:pStyle w:val="a6"/>
        <w:shd w:val="clear" w:color="auto" w:fill="auto"/>
        <w:spacing w:after="238" w:line="227" w:lineRule="exact"/>
        <w:ind w:left="20" w:right="20" w:firstLine="180"/>
        <w:jc w:val="both"/>
      </w:pPr>
      <w:r>
        <w:rPr>
          <w:rStyle w:val="13"/>
          <w:color w:val="000000"/>
        </w:rPr>
        <w:t>Христианское учение о спасении путем страданий и смерти и пример христианских святых и героев подтверждают веру и надежду ребенка, что он может взять на себя за других их болезнь, несчастье и смерть. Или, что если он заплатит Богу и судьбе за подобное подобным, он сможет собственной болезнью и собственными страданиями изба</w:t>
      </w:r>
      <w:r>
        <w:rPr>
          <w:rStyle w:val="13"/>
          <w:color w:val="000000"/>
        </w:rPr>
        <w:softHyphen/>
        <w:t>вить от болезни и страданий других, а собственной смертью вырвать их из лап смерти. Или, если ему не удастся спасти уже отнятого у него смертью любимого человека на Земле, он сможет встретиться с ним по</w:t>
      </w:r>
      <w:r>
        <w:rPr>
          <w:rStyle w:val="13"/>
          <w:color w:val="000000"/>
        </w:rPr>
        <w:softHyphen/>
        <w:t>сле смерти, если он, как и тот, потеряет свою жизнь и, умерев, как он считает, обретет ее снова.</w:t>
      </w:r>
    </w:p>
    <w:p w:rsidR="006306F2" w:rsidRDefault="004B7AF6">
      <w:pPr>
        <w:pStyle w:val="410"/>
        <w:keepNext/>
        <w:keepLines/>
        <w:shd w:val="clear" w:color="auto" w:fill="auto"/>
        <w:spacing w:before="0" w:after="157" w:line="230" w:lineRule="exact"/>
      </w:pPr>
      <w:bookmarkStart w:id="172" w:name="bookmark171"/>
      <w:r>
        <w:rPr>
          <w:rStyle w:val="43"/>
          <w:b/>
          <w:bCs/>
          <w:i/>
          <w:iCs/>
          <w:color w:val="000000"/>
        </w:rPr>
        <w:t>Любовь, которая исцеляет</w:t>
      </w:r>
      <w:bookmarkEnd w:id="172"/>
    </w:p>
    <w:p w:rsidR="006306F2" w:rsidRDefault="004B7AF6">
      <w:pPr>
        <w:pStyle w:val="a6"/>
        <w:shd w:val="clear" w:color="auto" w:fill="auto"/>
        <w:spacing w:after="238" w:line="227" w:lineRule="exact"/>
        <w:ind w:left="20" w:right="20" w:firstLine="180"/>
        <w:jc w:val="both"/>
      </w:pPr>
      <w:r>
        <w:rPr>
          <w:rStyle w:val="13"/>
          <w:color w:val="000000"/>
        </w:rPr>
        <w:t>При подобных переплетениях исцеление и спасение находятся за гранью исключительно врачебных и терапевтических действий. Здесь нужно пройти некий религиозный процесс, обратиться к чему-то боль</w:t>
      </w:r>
      <w:r>
        <w:rPr>
          <w:rStyle w:val="13"/>
          <w:color w:val="000000"/>
        </w:rPr>
        <w:softHyphen/>
        <w:t>шему, тому, что выходит за рамки магического мышления и желания и лишает их власти. Иногда врач или помощник может подготовить и поддержать такой процесс. Но его исполнение не в его власти, оно не подчиняется какой-либо методике, как следствие подчиняется причи</w:t>
      </w:r>
      <w:r>
        <w:rPr>
          <w:rStyle w:val="13"/>
          <w:color w:val="000000"/>
        </w:rPr>
        <w:softHyphen/>
        <w:t>не. Если оно удается, оно требует отдать все до последнего и пережива</w:t>
      </w:r>
      <w:r>
        <w:rPr>
          <w:rStyle w:val="13"/>
          <w:color w:val="000000"/>
        </w:rPr>
        <w:softHyphen/>
        <w:t>ется как милость.</w:t>
      </w:r>
    </w:p>
    <w:p w:rsidR="006306F2" w:rsidRDefault="004B7AF6">
      <w:pPr>
        <w:pStyle w:val="410"/>
        <w:keepNext/>
        <w:keepLines/>
        <w:shd w:val="clear" w:color="auto" w:fill="auto"/>
        <w:spacing w:before="0" w:after="161" w:line="230" w:lineRule="exact"/>
      </w:pPr>
      <w:bookmarkStart w:id="173" w:name="bookmark172"/>
      <w:r>
        <w:rPr>
          <w:rStyle w:val="43"/>
          <w:b/>
          <w:bCs/>
          <w:i/>
          <w:iCs/>
          <w:color w:val="000000"/>
        </w:rPr>
        <w:t>Болезнь как искупление вины</w:t>
      </w:r>
      <w:bookmarkEnd w:id="173"/>
    </w:p>
    <w:p w:rsidR="006306F2" w:rsidRDefault="004B7AF6">
      <w:pPr>
        <w:pStyle w:val="a6"/>
        <w:shd w:val="clear" w:color="auto" w:fill="auto"/>
        <w:spacing w:after="0" w:line="227" w:lineRule="exact"/>
        <w:ind w:left="20" w:right="20" w:firstLine="180"/>
        <w:jc w:val="both"/>
      </w:pPr>
      <w:r>
        <w:rPr>
          <w:rStyle w:val="13"/>
          <w:color w:val="000000"/>
        </w:rPr>
        <w:t>Следующая динамика, которая приводит к болезням, самоубийствам, несчастным случаям и смерти, это стремление искупить вину.</w:t>
      </w:r>
    </w:p>
    <w:p w:rsidR="006306F2" w:rsidRDefault="004B7AF6">
      <w:pPr>
        <w:pStyle w:val="a6"/>
        <w:shd w:val="clear" w:color="auto" w:fill="auto"/>
        <w:spacing w:after="0" w:line="227" w:lineRule="exact"/>
        <w:ind w:left="20" w:right="20" w:firstLine="180"/>
        <w:jc w:val="both"/>
      </w:pPr>
      <w:r>
        <w:rPr>
          <w:rStyle w:val="13"/>
          <w:color w:val="000000"/>
        </w:rPr>
        <w:t>Иногда как вина рассматриваются фатальные, не поддающиеся вли</w:t>
      </w:r>
      <w:r>
        <w:rPr>
          <w:rStyle w:val="13"/>
          <w:color w:val="000000"/>
        </w:rPr>
        <w:softHyphen/>
        <w:t>янию события, такие как выкидыш, инвалидность или ранняя смерть ребенка. В этом случае полезно посмотреть на умершего с любовью, оплакать его и оставить в покое то, что осталось в прошлом.</w:t>
      </w:r>
    </w:p>
    <w:p w:rsidR="006306F2" w:rsidRDefault="004B7AF6">
      <w:pPr>
        <w:pStyle w:val="a6"/>
        <w:shd w:val="clear" w:color="auto" w:fill="auto"/>
        <w:spacing w:after="0" w:line="227" w:lineRule="exact"/>
        <w:ind w:left="20" w:right="20" w:firstLine="180"/>
        <w:jc w:val="both"/>
      </w:pPr>
      <w:r>
        <w:rPr>
          <w:rStyle w:val="13"/>
          <w:color w:val="000000"/>
        </w:rPr>
        <w:t>Если с человеком произошло некое роковое событие, которое при</w:t>
      </w:r>
      <w:r>
        <w:rPr>
          <w:rStyle w:val="13"/>
          <w:color w:val="000000"/>
        </w:rPr>
        <w:softHyphen/>
        <w:t>чинило другим вред, а ему дало какое-то преимущество, подарило спа</w:t>
      </w:r>
      <w:r>
        <w:rPr>
          <w:rStyle w:val="13"/>
          <w:color w:val="000000"/>
        </w:rPr>
        <w:softHyphen/>
        <w:t>сение или жизнь, это тоже воспринимается как вина, например, если мать ребенка умерла во время родов.</w:t>
      </w:r>
    </w:p>
    <w:p w:rsidR="006306F2" w:rsidRDefault="004B7AF6">
      <w:pPr>
        <w:pStyle w:val="a6"/>
        <w:shd w:val="clear" w:color="auto" w:fill="auto"/>
        <w:spacing w:after="0" w:line="227" w:lineRule="exact"/>
        <w:ind w:left="20" w:right="20" w:firstLine="180"/>
        <w:jc w:val="both"/>
      </w:pPr>
      <w:r>
        <w:rPr>
          <w:rStyle w:val="13"/>
          <w:color w:val="000000"/>
        </w:rPr>
        <w:t>Но существует и настоящая, личная вина, например, если кто-то без необходимости сделал аборт или отказался от ребенка, или если чело</w:t>
      </w:r>
      <w:r>
        <w:rPr>
          <w:rStyle w:val="13"/>
          <w:color w:val="000000"/>
        </w:rPr>
        <w:softHyphen/>
        <w:t>век, ни с чем не считаясь, поставил другого в тяжелые условия или при</w:t>
      </w:r>
      <w:r>
        <w:rPr>
          <w:rStyle w:val="13"/>
          <w:color w:val="000000"/>
        </w:rPr>
        <w:softHyphen/>
        <w:t>чинил ему зло.</w:t>
      </w:r>
    </w:p>
    <w:p w:rsidR="006306F2" w:rsidRDefault="004B7AF6">
      <w:pPr>
        <w:pStyle w:val="a6"/>
        <w:shd w:val="clear" w:color="auto" w:fill="auto"/>
        <w:spacing w:after="0" w:line="227" w:lineRule="exact"/>
        <w:ind w:left="20" w:right="20" w:firstLine="180"/>
        <w:jc w:val="both"/>
      </w:pPr>
      <w:r>
        <w:rPr>
          <w:rStyle w:val="13"/>
          <w:color w:val="000000"/>
        </w:rPr>
        <w:t>В этих случаях люди часто пытаются искупить фатальную или лич</w:t>
      </w:r>
      <w:r>
        <w:rPr>
          <w:rStyle w:val="13"/>
          <w:color w:val="000000"/>
        </w:rPr>
        <w:softHyphen/>
        <w:t>ную вину тем, что платят за причиненный другому ущерб собственным ущербом, «рассчитываясь» за вину искуплением и полагая, что таким образом они могут ее возместить.</w:t>
      </w:r>
    </w:p>
    <w:p w:rsidR="006306F2" w:rsidRDefault="004B7AF6">
      <w:pPr>
        <w:pStyle w:val="a6"/>
        <w:shd w:val="clear" w:color="auto" w:fill="auto"/>
        <w:spacing w:after="191" w:line="227" w:lineRule="exact"/>
        <w:ind w:left="20" w:right="20" w:firstLine="180"/>
        <w:jc w:val="both"/>
      </w:pPr>
      <w:r>
        <w:rPr>
          <w:rStyle w:val="13"/>
          <w:color w:val="000000"/>
        </w:rPr>
        <w:t>Такие процессы, несмотря на всю их гибельность, тоже поддержи</w:t>
      </w:r>
      <w:r>
        <w:rPr>
          <w:rStyle w:val="13"/>
          <w:color w:val="000000"/>
        </w:rPr>
        <w:softHyphen/>
        <w:t>ваются религиозными учениями и примерами, например, верой в ис</w:t>
      </w:r>
      <w:r>
        <w:rPr>
          <w:rStyle w:val="13"/>
          <w:color w:val="000000"/>
        </w:rPr>
        <w:softHyphen/>
        <w:t>купительное страдание и смерть, а также верой в очищение от греха и вины путем самонаказания и предельных страданий.</w:t>
      </w:r>
    </w:p>
    <w:p w:rsidR="006306F2" w:rsidRDefault="004B7AF6">
      <w:pPr>
        <w:pStyle w:val="410"/>
        <w:keepNext/>
        <w:keepLines/>
        <w:shd w:val="clear" w:color="auto" w:fill="auto"/>
        <w:spacing w:before="0" w:after="169" w:line="288" w:lineRule="exact"/>
      </w:pPr>
      <w:bookmarkStart w:id="174" w:name="bookmark173"/>
      <w:r>
        <w:rPr>
          <w:rStyle w:val="43"/>
          <w:b/>
          <w:bCs/>
          <w:i/>
          <w:iCs/>
          <w:color w:val="000000"/>
        </w:rPr>
        <w:t>Уравновешивание путем искупления удваивает страдание</w:t>
      </w:r>
      <w:bookmarkEnd w:id="174"/>
    </w:p>
    <w:p w:rsidR="006306F2" w:rsidRDefault="004B7AF6">
      <w:pPr>
        <w:pStyle w:val="a6"/>
        <w:shd w:val="clear" w:color="auto" w:fill="auto"/>
        <w:spacing w:after="0" w:line="227" w:lineRule="exact"/>
        <w:ind w:left="20" w:right="20" w:firstLine="180"/>
        <w:jc w:val="both"/>
      </w:pPr>
      <w:r>
        <w:rPr>
          <w:rStyle w:val="13"/>
          <w:color w:val="000000"/>
        </w:rPr>
        <w:t>Искупление вины удовлетворяет нашу потребность в уравновеши</w:t>
      </w:r>
      <w:r>
        <w:rPr>
          <w:rStyle w:val="13"/>
          <w:color w:val="000000"/>
        </w:rPr>
        <w:softHyphen/>
        <w:t>вании. Только к чему приводит такое уравновешивание, если оно осу</w:t>
      </w:r>
      <w:r>
        <w:rPr>
          <w:rStyle w:val="13"/>
          <w:color w:val="000000"/>
        </w:rPr>
        <w:softHyphen/>
        <w:t>ществляется при помощи болезни, несчастного случая или смерти? Ведь тогда вместо одного потерпевшего появляются двое, а к одному умершему добавляется еще один. И, что еще хуже, такое искупление наносит дополнительный ущерб жертвам вины, становясь для них двойным несчастьем, так как их несчастье порождает новое несчастье, из ущерба, причиненного им, вырастает новый ущерб, а их смерть вле</w:t>
      </w:r>
      <w:r>
        <w:rPr>
          <w:rStyle w:val="13"/>
          <w:color w:val="000000"/>
        </w:rPr>
        <w:softHyphen/>
        <w:t>чет за собой смерть другого.</w:t>
      </w:r>
    </w:p>
    <w:p w:rsidR="006306F2" w:rsidRDefault="004B7AF6">
      <w:pPr>
        <w:pStyle w:val="a6"/>
        <w:shd w:val="clear" w:color="auto" w:fill="auto"/>
        <w:spacing w:after="0" w:line="227" w:lineRule="exact"/>
        <w:ind w:left="20" w:right="20" w:firstLine="180"/>
        <w:jc w:val="both"/>
      </w:pPr>
      <w:r>
        <w:rPr>
          <w:rStyle w:val="13"/>
          <w:color w:val="000000"/>
        </w:rPr>
        <w:t>Тут нужно учитывать кое-что еще. Искупление — это дешево. Как при магическом образе мышления, так и в случае искупления вины счи</w:t>
      </w:r>
      <w:r>
        <w:rPr>
          <w:rStyle w:val="13"/>
          <w:color w:val="000000"/>
        </w:rPr>
        <w:softHyphen/>
        <w:t>тается, что благополучие другого является исключительно следствием собственного неблагополучия, так что для спасения другого достаточ</w:t>
      </w:r>
      <w:r>
        <w:rPr>
          <w:rStyle w:val="13"/>
          <w:color w:val="000000"/>
        </w:rPr>
        <w:softHyphen/>
        <w:t>но только собственных страданий. Одних страданий и смерти должно хватить, а на отношения и на другого можно не смотреть, можно не испытывать боли из-за его несчастья и не надо с его согласия и благо</w:t>
      </w:r>
      <w:r>
        <w:rPr>
          <w:rStyle w:val="13"/>
          <w:color w:val="000000"/>
        </w:rPr>
        <w:softHyphen/>
        <w:t>словения делать потом что-то для других.</w:t>
      </w:r>
    </w:p>
    <w:p w:rsidR="006306F2" w:rsidRDefault="004B7AF6">
      <w:pPr>
        <w:pStyle w:val="a6"/>
        <w:shd w:val="clear" w:color="auto" w:fill="auto"/>
        <w:spacing w:after="0" w:line="227" w:lineRule="exact"/>
        <w:ind w:left="20" w:right="20" w:firstLine="180"/>
        <w:jc w:val="both"/>
      </w:pPr>
      <w:r>
        <w:rPr>
          <w:rStyle w:val="13"/>
          <w:color w:val="000000"/>
        </w:rPr>
        <w:t>Таким образом, при искуплении подобное тоже оплачивается подоб</w:t>
      </w:r>
      <w:r>
        <w:rPr>
          <w:rStyle w:val="13"/>
          <w:color w:val="000000"/>
        </w:rPr>
        <w:softHyphen/>
        <w:t>ным. Здесь действие тоже подменяется страданием, жизнь — смертью, а вина — искуплением, так что тут тоже достаточно одних только стра</w:t>
      </w:r>
      <w:r>
        <w:rPr>
          <w:rStyle w:val="13"/>
          <w:color w:val="000000"/>
        </w:rPr>
        <w:softHyphen/>
        <w:t>даний и смерти - без усилий и без действий. Как приведенные в ис</w:t>
      </w:r>
      <w:r>
        <w:rPr>
          <w:rStyle w:val="13"/>
          <w:color w:val="000000"/>
        </w:rPr>
        <w:softHyphen/>
        <w:t>полнение фразы «Лучше я, чем ты» и «Я последую за тобой», так и осу</w:t>
      </w:r>
      <w:r>
        <w:rPr>
          <w:rStyle w:val="13"/>
          <w:color w:val="000000"/>
        </w:rPr>
        <w:softHyphen/>
        <w:t>ществленное искупление вины — все это лишь усугубляет и умножает несчастье, страдания и смерть.</w:t>
      </w:r>
    </w:p>
    <w:p w:rsidR="006306F2" w:rsidRDefault="004B7AF6">
      <w:pPr>
        <w:pStyle w:val="a6"/>
        <w:shd w:val="clear" w:color="auto" w:fill="auto"/>
        <w:spacing w:after="0" w:line="227" w:lineRule="exact"/>
        <w:ind w:left="20" w:right="40" w:firstLine="180"/>
        <w:jc w:val="both"/>
      </w:pPr>
      <w:r>
        <w:rPr>
          <w:rStyle w:val="13"/>
          <w:color w:val="000000"/>
        </w:rPr>
        <w:t>Ребенок, мать которого умерла при его рождении, всегда чувствует себя виноватым перед ней, так как она заплатила за его жизнь своей смертью. И если он пытается искупить эту вину, не позволяя себе жить счастливо, то есть отказывается принять свою жизнь, даже если она стоила жизни его матери, или если в качестве искупления он совер</w:t>
      </w:r>
      <w:r>
        <w:rPr>
          <w:rStyle w:val="13"/>
          <w:color w:val="000000"/>
        </w:rPr>
        <w:softHyphen/>
        <w:t>шает самоубийство, то несчастье матери удваивается. Тогда ребенок не принимает жизнь, которую она ему подарила, и не уважает ее любовь и готовность отдать ему все. Значит, ее смерть была напрасной, и даже более того, вместо жизни и счастья она принесла только еще одно не</w:t>
      </w:r>
      <w:r>
        <w:rPr>
          <w:rStyle w:val="13"/>
          <w:color w:val="000000"/>
        </w:rPr>
        <w:softHyphen/>
        <w:t>счастье, и вместо одной умершей мертвых стало двое.</w:t>
      </w:r>
    </w:p>
    <w:p w:rsidR="006306F2" w:rsidRDefault="004B7AF6">
      <w:pPr>
        <w:pStyle w:val="a6"/>
        <w:shd w:val="clear" w:color="auto" w:fill="auto"/>
        <w:spacing w:after="131" w:line="227" w:lineRule="exact"/>
        <w:ind w:left="20" w:right="40" w:firstLine="180"/>
        <w:jc w:val="both"/>
      </w:pPr>
      <w:r>
        <w:rPr>
          <w:rStyle w:val="13"/>
          <w:color w:val="000000"/>
        </w:rPr>
        <w:t xml:space="preserve">Если мы хотим помочь такому ребенку, мы должны учитывать, что помимо желания искупить вину он стремится также осуществить свое решение: «Лучше я, чем ты» и </w:t>
      </w:r>
      <w:r>
        <w:rPr>
          <w:rStyle w:val="34"/>
          <w:color w:val="000000"/>
        </w:rPr>
        <w:t>«Я</w:t>
      </w:r>
      <w:r>
        <w:rPr>
          <w:rStyle w:val="13"/>
          <w:color w:val="000000"/>
        </w:rPr>
        <w:t xml:space="preserve"> последую за тобой». Поэтому мы смо</w:t>
      </w:r>
      <w:r>
        <w:rPr>
          <w:rStyle w:val="13"/>
          <w:color w:val="000000"/>
        </w:rPr>
        <w:softHyphen/>
        <w:t>жем найти целительное решение для гибельного желания совершить искупление, только если нам удастся целительным образом разобрать</w:t>
      </w:r>
      <w:r>
        <w:rPr>
          <w:rStyle w:val="13"/>
          <w:color w:val="000000"/>
        </w:rPr>
        <w:softHyphen/>
        <w:t>ся с фразами: «Лучше я, чем ты» и «Я последую за тобой».</w:t>
      </w:r>
    </w:p>
    <w:p w:rsidR="006306F2" w:rsidRDefault="004B7AF6">
      <w:pPr>
        <w:pStyle w:val="410"/>
        <w:keepNext/>
        <w:keepLines/>
        <w:shd w:val="clear" w:color="auto" w:fill="auto"/>
        <w:spacing w:before="0" w:after="229" w:line="288" w:lineRule="exact"/>
      </w:pPr>
      <w:bookmarkStart w:id="175" w:name="bookmark174"/>
      <w:r>
        <w:rPr>
          <w:rStyle w:val="43"/>
          <w:b/>
          <w:bCs/>
          <w:i/>
          <w:iCs/>
          <w:color w:val="000000"/>
        </w:rPr>
        <w:t>Уравновешивание путем принятия и примиряющих действий</w:t>
      </w:r>
      <w:bookmarkEnd w:id="175"/>
    </w:p>
    <w:p w:rsidR="006306F2" w:rsidRDefault="004B7AF6">
      <w:pPr>
        <w:pStyle w:val="a6"/>
        <w:shd w:val="clear" w:color="auto" w:fill="auto"/>
        <w:spacing w:after="0" w:line="227" w:lineRule="exact"/>
        <w:ind w:left="20" w:right="40" w:firstLine="180"/>
        <w:jc w:val="both"/>
      </w:pPr>
      <w:r>
        <w:rPr>
          <w:rStyle w:val="13"/>
          <w:color w:val="000000"/>
        </w:rPr>
        <w:t>Что могло бы стать решением для этого ребенка, которое подходило бы и ему, и его матери? Ребенку следовало бы сказать: «Дорогая мама, раз тебе пришлось заплатить такую высокую цену за мою жизнь, то это не должно быть напрасно; я сделаю из нее что-то особенное, в твою честь и в память о тебе».</w:t>
      </w:r>
    </w:p>
    <w:p w:rsidR="006306F2" w:rsidRDefault="004B7AF6">
      <w:pPr>
        <w:pStyle w:val="a6"/>
        <w:shd w:val="clear" w:color="auto" w:fill="auto"/>
        <w:spacing w:after="0" w:line="227" w:lineRule="exact"/>
        <w:ind w:left="20" w:right="40" w:firstLine="180"/>
        <w:jc w:val="both"/>
      </w:pPr>
      <w:r>
        <w:rPr>
          <w:rStyle w:val="13"/>
          <w:color w:val="000000"/>
        </w:rPr>
        <w:t>Но тогда ребенку придется действовать вместо того, чтобы страдать, добиваться вместо того, чтобы быть неудачником, жить вместо того, чтобы умереть. Тогда он будет связан с матерью гораздо более глубокой любовью, чем если он последует за ней в несчастье и смерть.</w:t>
      </w:r>
    </w:p>
    <w:p w:rsidR="006306F2" w:rsidRDefault="004B7AF6">
      <w:pPr>
        <w:pStyle w:val="a6"/>
        <w:shd w:val="clear" w:color="auto" w:fill="auto"/>
        <w:spacing w:after="0" w:line="227" w:lineRule="exact"/>
        <w:ind w:left="20" w:right="40" w:firstLine="180"/>
        <w:jc w:val="both"/>
      </w:pPr>
      <w:r>
        <w:rPr>
          <w:rStyle w:val="13"/>
          <w:color w:val="000000"/>
        </w:rPr>
        <w:t>Когда ребенок гибнет, находясь в симбиозе с матерью, он связан с ней глухо и слепо. Если же он — в память о матери и о ее смерти — дела</w:t>
      </w:r>
      <w:r>
        <w:rPr>
          <w:rStyle w:val="13"/>
          <w:color w:val="000000"/>
        </w:rPr>
        <w:softHyphen/>
        <w:t>ет что-то, что служит жизни, если он принимает свою жизнь как огром</w:t>
      </w:r>
      <w:r>
        <w:rPr>
          <w:rStyle w:val="13"/>
          <w:color w:val="000000"/>
        </w:rPr>
        <w:softHyphen/>
        <w:t>ный подарок и передает что-то из полученного дальше, то он связан с матерью совершенно иначе: тогда он видит себя напротив нее. Потому что, если он принимает свою жизнь и живет в действии, то он видит мать перед собой и несет ее в своем сердце. Тогда от матери к нему течет благословение и сила, потому что из любви к ней он делает из своей жизни что-то особенное.</w:t>
      </w:r>
    </w:p>
    <w:p w:rsidR="006306F2" w:rsidRDefault="004B7AF6">
      <w:pPr>
        <w:pStyle w:val="a6"/>
        <w:shd w:val="clear" w:color="auto" w:fill="auto"/>
        <w:spacing w:after="0" w:line="227" w:lineRule="exact"/>
        <w:ind w:left="20" w:right="40" w:firstLine="180"/>
        <w:jc w:val="both"/>
      </w:pPr>
      <w:r>
        <w:rPr>
          <w:rStyle w:val="13"/>
          <w:color w:val="000000"/>
        </w:rPr>
        <w:t>В отличие от уравновешивания путем искупления, которое являет</w:t>
      </w:r>
      <w:r>
        <w:rPr>
          <w:rStyle w:val="13"/>
          <w:color w:val="000000"/>
        </w:rPr>
        <w:softHyphen/>
        <w:t>ся исключительно уравновешиванием посредством зла, посредством ущерба и смерти, это было бы благое уравновешивание. В отличие от уравновешивания путем искупления, которое дешево и причиняет один только вред, но не примиряет, уравновешивание в добре стоит дорого. Но оно приносит благословение и поэтому скорее способству</w:t>
      </w:r>
      <w:r>
        <w:rPr>
          <w:rStyle w:val="13"/>
          <w:color w:val="000000"/>
        </w:rPr>
        <w:softHyphen/>
        <w:t>ет тому, что мать примиряется со своей судьбой, а ребенок — со своей. Ведь то хорошее, что он совершает в память о матери, происходит бла</w:t>
      </w:r>
      <w:r>
        <w:rPr>
          <w:rStyle w:val="13"/>
          <w:color w:val="000000"/>
        </w:rPr>
        <w:softHyphen/>
        <w:t>годаря ей. Она участвует в этом через него и в этом продолжает жить и действовать дальше.</w:t>
      </w:r>
    </w:p>
    <w:p w:rsidR="006306F2" w:rsidRDefault="004B7AF6">
      <w:pPr>
        <w:pStyle w:val="a6"/>
        <w:shd w:val="clear" w:color="auto" w:fill="auto"/>
        <w:spacing w:after="238" w:line="227" w:lineRule="exact"/>
        <w:ind w:left="20" w:right="20" w:firstLine="180"/>
        <w:jc w:val="both"/>
      </w:pPr>
      <w:r>
        <w:rPr>
          <w:rStyle w:val="13"/>
          <w:color w:val="000000"/>
        </w:rPr>
        <w:t>За таким уравновешиванием стоит понимание того, что наша жизнь - единственна и неповторима, и, проходя, она освобождает место для будущего, и пусть она прошла, но она питает нынешнюю.</w:t>
      </w:r>
    </w:p>
    <w:p w:rsidR="006306F2" w:rsidRDefault="004B7AF6">
      <w:pPr>
        <w:pStyle w:val="410"/>
        <w:keepNext/>
        <w:keepLines/>
        <w:shd w:val="clear" w:color="auto" w:fill="auto"/>
        <w:spacing w:before="0" w:after="146" w:line="230" w:lineRule="exact"/>
      </w:pPr>
      <w:bookmarkStart w:id="176" w:name="bookmark175"/>
      <w:r>
        <w:rPr>
          <w:rStyle w:val="43"/>
          <w:b/>
          <w:bCs/>
          <w:i/>
          <w:iCs/>
          <w:color w:val="000000"/>
        </w:rPr>
        <w:t>Искупление вины является подменой отношений</w:t>
      </w:r>
      <w:bookmarkEnd w:id="176"/>
    </w:p>
    <w:p w:rsidR="006306F2" w:rsidRDefault="004B7AF6">
      <w:pPr>
        <w:pStyle w:val="a6"/>
        <w:shd w:val="clear" w:color="auto" w:fill="auto"/>
        <w:spacing w:after="0" w:line="227" w:lineRule="exact"/>
        <w:ind w:left="20" w:right="20" w:firstLine="180"/>
        <w:jc w:val="both"/>
      </w:pPr>
      <w:r>
        <w:rPr>
          <w:rStyle w:val="13"/>
          <w:color w:val="000000"/>
        </w:rPr>
        <w:t>Искупая вину, мы избегаем смотреть на отношения, потому что сво</w:t>
      </w:r>
      <w:r>
        <w:rPr>
          <w:rStyle w:val="13"/>
          <w:color w:val="000000"/>
        </w:rPr>
        <w:softHyphen/>
        <w:t>им искуплением мы обращаемся с виной как с вещью, когда за повреж</w:t>
      </w:r>
      <w:r>
        <w:rPr>
          <w:rStyle w:val="13"/>
          <w:color w:val="000000"/>
        </w:rPr>
        <w:softHyphen/>
        <w:t>дение человек платит чем-то, что чего-то стоит ему самому. Но к чему может привести такое искупление, если я поступил с другим неспра</w:t>
      </w:r>
      <w:r>
        <w:rPr>
          <w:rStyle w:val="13"/>
          <w:color w:val="000000"/>
        </w:rPr>
        <w:softHyphen/>
        <w:t>ведливо, если я-принес ему несчастье и причинил непоправимый вред его жизни и здоровью? Искать избавления от вины путем искупления, причиняя вред самому себе, я могу только, если я теряю другого из виду. Потому что, если я продолжаю его видеть, мне приходится признать, что своим искуплением я пытаюсь отменить то, что по-прежнему не</w:t>
      </w:r>
      <w:r>
        <w:rPr>
          <w:rStyle w:val="13"/>
          <w:color w:val="000000"/>
        </w:rPr>
        <w:softHyphen/>
        <w:t>обходимо.</w:t>
      </w:r>
    </w:p>
    <w:p w:rsidR="006306F2" w:rsidRDefault="004B7AF6">
      <w:pPr>
        <w:pStyle w:val="a6"/>
        <w:shd w:val="clear" w:color="auto" w:fill="auto"/>
        <w:spacing w:after="0" w:line="227" w:lineRule="exact"/>
        <w:ind w:left="20" w:right="20" w:firstLine="180"/>
        <w:jc w:val="both"/>
      </w:pPr>
      <w:r>
        <w:rPr>
          <w:rStyle w:val="13"/>
          <w:color w:val="000000"/>
        </w:rPr>
        <w:t>Об этом не следует забывать и в случае личной вины. Часто женщина, сделавшая аборт или как-то иначе потерявшая ребенка, пытается ис</w:t>
      </w:r>
      <w:r>
        <w:rPr>
          <w:rStyle w:val="13"/>
          <w:color w:val="000000"/>
        </w:rPr>
        <w:softHyphen/>
        <w:t>купить это смертельной болезнью или тем, что прекращает отношения с мужем и отцом ребенка и отказывается от отношений с мужчиной в будущем. Искупление личной вины часто происходит бессознательно, вопреки ее отрицанию или извинению на уровне сознания.</w:t>
      </w:r>
    </w:p>
    <w:p w:rsidR="006306F2" w:rsidRDefault="004B7AF6">
      <w:pPr>
        <w:pStyle w:val="a6"/>
        <w:shd w:val="clear" w:color="auto" w:fill="auto"/>
        <w:spacing w:after="0" w:line="227" w:lineRule="exact"/>
        <w:ind w:left="20" w:right="20" w:firstLine="180"/>
        <w:jc w:val="both"/>
      </w:pPr>
      <w:r>
        <w:rPr>
          <w:rStyle w:val="13"/>
          <w:color w:val="000000"/>
        </w:rPr>
        <w:t>Иногда к потребности в искуплении у матерей добавляется еще и желание последовать за умершим ребенком, как дети стремятся по</w:t>
      </w:r>
      <w:r>
        <w:rPr>
          <w:rStyle w:val="13"/>
          <w:color w:val="000000"/>
        </w:rPr>
        <w:softHyphen/>
        <w:t>следовать за умершей матерью. Но даже ребенок, погибший по вине матери, говорит (наверное, нам можно приписать ему такие слова): «Лучше я, чем ты». И если теперь его мать в качестве искупления за</w:t>
      </w:r>
      <w:r>
        <w:rPr>
          <w:rStyle w:val="13"/>
          <w:color w:val="000000"/>
        </w:rPr>
        <w:softHyphen/>
        <w:t>болевает и умирает, то смерть ребенка ради матери оказывается на</w:t>
      </w:r>
      <w:r>
        <w:rPr>
          <w:rStyle w:val="13"/>
          <w:color w:val="000000"/>
        </w:rPr>
        <w:softHyphen/>
        <w:t>прасной.</w:t>
      </w:r>
    </w:p>
    <w:p w:rsidR="006306F2" w:rsidRDefault="004B7AF6">
      <w:pPr>
        <w:pStyle w:val="a6"/>
        <w:shd w:val="clear" w:color="auto" w:fill="auto"/>
        <w:spacing w:after="238" w:line="227" w:lineRule="exact"/>
        <w:ind w:left="20" w:right="20" w:firstLine="180"/>
        <w:jc w:val="both"/>
      </w:pPr>
      <w:r>
        <w:rPr>
          <w:rStyle w:val="13"/>
          <w:color w:val="000000"/>
        </w:rPr>
        <w:t>В случае личной вины решение тоже заключается в том, чтобы заме</w:t>
      </w:r>
      <w:r>
        <w:rPr>
          <w:rStyle w:val="13"/>
          <w:color w:val="000000"/>
        </w:rPr>
        <w:softHyphen/>
        <w:t>нить искупление примиряющими действиями. Тогда я смотрю в глаза человеку, с которым я поступил несправедливо, которого я вынудил к чему-то тяжелому или которому я причинил какое-то зло, например, мать смотрит на своего абортированного, отрицаемого или брошенно</w:t>
      </w:r>
      <w:r>
        <w:rPr>
          <w:rStyle w:val="13"/>
          <w:color w:val="000000"/>
        </w:rPr>
        <w:softHyphen/>
        <w:t>го ребенка, видит его перед собой и говорит ему: «Я сожалею», и «Те</w:t>
      </w:r>
      <w:r>
        <w:rPr>
          <w:rStyle w:val="13"/>
          <w:color w:val="000000"/>
        </w:rPr>
        <w:softHyphen/>
        <w:t>перь я даю тебе место в моем сердце», и «Я исправлю то, что еще можно исправить», и «Ты будешь участвовать во всем хорошем, что я сделаю в память о тебе и глядя на тебя». Тогда вина была не напрасна, ведь то хорошее, что мать (или кто бы это ни был) совершает в память о ребен</w:t>
      </w:r>
      <w:r>
        <w:rPr>
          <w:rStyle w:val="13"/>
          <w:color w:val="000000"/>
        </w:rPr>
        <w:softHyphen/>
        <w:t>ке и видя его перед собой, осуществляется вместе с ним и благодаря ему. Ребенок принимает в этом участие и на какое-то время остается связанным с матерью и ее поступками.</w:t>
      </w:r>
    </w:p>
    <w:p w:rsidR="006306F2" w:rsidRDefault="004B7AF6">
      <w:pPr>
        <w:pStyle w:val="410"/>
        <w:keepNext/>
        <w:keepLines/>
        <w:shd w:val="clear" w:color="auto" w:fill="auto"/>
        <w:spacing w:before="0" w:after="157" w:line="230" w:lineRule="exact"/>
        <w:ind w:right="20"/>
      </w:pPr>
      <w:bookmarkStart w:id="177" w:name="bookmark176"/>
      <w:r>
        <w:rPr>
          <w:rStyle w:val="43"/>
          <w:b/>
          <w:bCs/>
          <w:i/>
          <w:iCs/>
          <w:color w:val="000000"/>
        </w:rPr>
        <w:t>На Земле вина преходяща</w:t>
      </w:r>
      <w:bookmarkEnd w:id="177"/>
    </w:p>
    <w:p w:rsidR="006306F2" w:rsidRDefault="004B7AF6">
      <w:pPr>
        <w:pStyle w:val="a6"/>
        <w:shd w:val="clear" w:color="auto" w:fill="auto"/>
        <w:spacing w:after="238" w:line="227" w:lineRule="exact"/>
        <w:ind w:left="40" w:right="40" w:firstLine="180"/>
        <w:jc w:val="both"/>
      </w:pPr>
      <w:r>
        <w:rPr>
          <w:rStyle w:val="13"/>
          <w:color w:val="000000"/>
        </w:rPr>
        <w:t>В случае вины нужно учитывать кое-что еще. Она проходит, и она должна иметь право проходить. На Земле вина преходяща и, как и все на ней, через какое-то время она тоже остается в прошлом.</w:t>
      </w:r>
    </w:p>
    <w:p w:rsidR="006306F2" w:rsidRDefault="004B7AF6">
      <w:pPr>
        <w:pStyle w:val="410"/>
        <w:keepNext/>
        <w:keepLines/>
        <w:shd w:val="clear" w:color="auto" w:fill="auto"/>
        <w:spacing w:before="0" w:after="157" w:line="230" w:lineRule="exact"/>
        <w:ind w:right="20"/>
      </w:pPr>
      <w:bookmarkStart w:id="178" w:name="bookmark177"/>
      <w:r>
        <w:rPr>
          <w:rStyle w:val="43"/>
          <w:b/>
          <w:bCs/>
          <w:i/>
          <w:iCs/>
          <w:color w:val="000000"/>
        </w:rPr>
        <w:t>Болезнь как замещающее искупление</w:t>
      </w:r>
      <w:bookmarkEnd w:id="178"/>
    </w:p>
    <w:p w:rsidR="006306F2" w:rsidRDefault="004B7AF6">
      <w:pPr>
        <w:pStyle w:val="a6"/>
        <w:shd w:val="clear" w:color="auto" w:fill="auto"/>
        <w:spacing w:after="0" w:line="227" w:lineRule="exact"/>
        <w:ind w:left="40" w:right="40" w:firstLine="180"/>
        <w:jc w:val="both"/>
      </w:pPr>
      <w:r>
        <w:rPr>
          <w:rStyle w:val="13"/>
          <w:color w:val="000000"/>
        </w:rPr>
        <w:t>В семье и в роду вина и ее искупление тоже нередко перенимаются. Тогда ребенок или партнер говорит: «Лучше я, чем ты» и берет на себя чужую вину и ее последствия, если виновный член семьи отказывается нести их сам.</w:t>
      </w:r>
    </w:p>
    <w:p w:rsidR="006306F2" w:rsidRDefault="004B7AF6">
      <w:pPr>
        <w:pStyle w:val="a6"/>
        <w:shd w:val="clear" w:color="auto" w:fill="auto"/>
        <w:spacing w:after="238" w:line="227" w:lineRule="exact"/>
        <w:ind w:left="40" w:right="40" w:firstLine="180"/>
        <w:jc w:val="both"/>
      </w:pPr>
      <w:r>
        <w:rPr>
          <w:rStyle w:val="13"/>
          <w:color w:val="000000"/>
        </w:rPr>
        <w:t>Участница одной из групп рассказала о том, что она отказалась взять свою старую мать к себе и вместо этого отправила ее в дом престарелых. Буквально через несколько дней после этого одна из ее дочерей заболела анорексией, стала носить черную одежду и начала дважды в неделю хо</w:t>
      </w:r>
      <w:r>
        <w:rPr>
          <w:rStyle w:val="13"/>
          <w:color w:val="000000"/>
        </w:rPr>
        <w:softHyphen/>
        <w:t>дить в дом престарелых, чтобы ухаживать за пожилыми людьми. Но ни</w:t>
      </w:r>
      <w:r>
        <w:rPr>
          <w:rStyle w:val="13"/>
          <w:color w:val="000000"/>
        </w:rPr>
        <w:softHyphen/>
        <w:t>кто в семье, включая саму дочь, не увидел здесь никакой взаимосвязи.</w:t>
      </w:r>
    </w:p>
    <w:p w:rsidR="006306F2" w:rsidRDefault="004B7AF6">
      <w:pPr>
        <w:pStyle w:val="410"/>
        <w:keepNext/>
        <w:keepLines/>
        <w:shd w:val="clear" w:color="auto" w:fill="auto"/>
        <w:spacing w:before="0" w:after="157" w:line="230" w:lineRule="exact"/>
        <w:ind w:right="20"/>
      </w:pPr>
      <w:bookmarkStart w:id="179" w:name="bookmark178"/>
      <w:r>
        <w:rPr>
          <w:rStyle w:val="43"/>
          <w:b/>
          <w:bCs/>
          <w:i/>
          <w:iCs/>
          <w:color w:val="000000"/>
        </w:rPr>
        <w:t>Болезнь как следствие отказа принять родителей</w:t>
      </w:r>
      <w:bookmarkEnd w:id="179"/>
    </w:p>
    <w:p w:rsidR="006306F2" w:rsidRDefault="004B7AF6">
      <w:pPr>
        <w:pStyle w:val="a6"/>
        <w:shd w:val="clear" w:color="auto" w:fill="auto"/>
        <w:spacing w:after="238" w:line="227" w:lineRule="exact"/>
        <w:ind w:left="40" w:right="40" w:firstLine="180"/>
        <w:jc w:val="both"/>
      </w:pPr>
      <w:r>
        <w:rPr>
          <w:rStyle w:val="13"/>
          <w:color w:val="000000"/>
        </w:rPr>
        <w:t>Еще одна позиция, которая приводит к тяжелым заболеваниям, это отказ ребенка с любовью принимать собственных родителей и уважать их как своих родителей. Например, люди, больные раком, иногда пред</w:t>
      </w:r>
      <w:r>
        <w:rPr>
          <w:rStyle w:val="13"/>
          <w:color w:val="000000"/>
        </w:rPr>
        <w:softHyphen/>
        <w:t>почитают умереть, чем склониться перед матерью или отцом.</w:t>
      </w:r>
    </w:p>
    <w:p w:rsidR="006306F2" w:rsidRDefault="004B7AF6">
      <w:pPr>
        <w:pStyle w:val="410"/>
        <w:keepNext/>
        <w:keepLines/>
        <w:shd w:val="clear" w:color="auto" w:fill="auto"/>
        <w:spacing w:before="0" w:after="157" w:line="230" w:lineRule="exact"/>
        <w:ind w:right="20"/>
      </w:pPr>
      <w:bookmarkStart w:id="180" w:name="bookmark179"/>
      <w:r>
        <w:rPr>
          <w:rStyle w:val="43"/>
          <w:b/>
          <w:bCs/>
          <w:i/>
          <w:iCs/>
          <w:color w:val="000000"/>
        </w:rPr>
        <w:t>Уважение и почитание родителей</w:t>
      </w:r>
      <w:bookmarkEnd w:id="180"/>
    </w:p>
    <w:p w:rsidR="006306F2" w:rsidRDefault="004B7AF6">
      <w:pPr>
        <w:pStyle w:val="a6"/>
        <w:shd w:val="clear" w:color="auto" w:fill="auto"/>
        <w:spacing w:after="0" w:line="227" w:lineRule="exact"/>
        <w:ind w:left="40" w:right="40" w:firstLine="180"/>
        <w:jc w:val="both"/>
      </w:pPr>
      <w:r>
        <w:rPr>
          <w:rStyle w:val="13"/>
          <w:color w:val="000000"/>
        </w:rPr>
        <w:t>Уважать родителей — значит принимать и любить их такими, как они есть, а уважать жизнь — значит принимать и любить ее такой, как она есть, с ее началом и концом, здоровьем и болезнью, невиновностью и виной. Но это истинное религиозное исполнение, которое раньше на</w:t>
      </w:r>
      <w:r>
        <w:rPr>
          <w:rStyle w:val="13"/>
          <w:color w:val="000000"/>
        </w:rPr>
        <w:softHyphen/>
        <w:t>зывалось преданностью и поклонением. Мы переживаем его как пре</w:t>
      </w:r>
      <w:r>
        <w:rPr>
          <w:rStyle w:val="13"/>
          <w:color w:val="000000"/>
        </w:rPr>
        <w:softHyphen/>
        <w:t>дельный отказ, который все отбирает и все дает — с любовью.</w:t>
      </w:r>
    </w:p>
    <w:p w:rsidR="006306F2" w:rsidRDefault="004B7AF6">
      <w:pPr>
        <w:pStyle w:val="a6"/>
        <w:shd w:val="clear" w:color="auto" w:fill="auto"/>
        <w:spacing w:after="0" w:line="227" w:lineRule="exact"/>
        <w:ind w:left="40" w:right="40" w:firstLine="180"/>
        <w:jc w:val="both"/>
        <w:sectPr w:rsidR="006306F2">
          <w:footerReference w:type="even" r:id="rId64"/>
          <w:footerReference w:type="default" r:id="rId65"/>
          <w:footerReference w:type="first" r:id="rId66"/>
          <w:pgSz w:w="11909" w:h="16838"/>
          <w:pgMar w:top="3252" w:right="2865" w:bottom="3648" w:left="2894" w:header="0" w:footer="3" w:gutter="0"/>
          <w:cols w:space="720"/>
          <w:noEndnote/>
          <w:titlePg/>
          <w:docGrid w:linePitch="360"/>
        </w:sectPr>
      </w:pPr>
      <w:r>
        <w:rPr>
          <w:rStyle w:val="13"/>
          <w:color w:val="000000"/>
        </w:rPr>
        <w:t>На эту тему я расскажу вам одну историю. Она могла бы называться «Два рода счастья», но я назову ее здесь:</w:t>
      </w:r>
    </w:p>
    <w:p w:rsidR="006306F2" w:rsidRDefault="004B7AF6">
      <w:pPr>
        <w:pStyle w:val="54"/>
        <w:keepNext/>
        <w:keepLines/>
        <w:shd w:val="clear" w:color="auto" w:fill="auto"/>
        <w:spacing w:after="204" w:line="230" w:lineRule="exact"/>
        <w:ind w:left="1980" w:firstLine="0"/>
      </w:pPr>
      <w:bookmarkStart w:id="181" w:name="bookmark180"/>
      <w:r>
        <w:rPr>
          <w:rStyle w:val="53"/>
          <w:b/>
          <w:bCs/>
          <w:i/>
          <w:iCs/>
          <w:color w:val="000000"/>
        </w:rPr>
        <w:t>Ничто</w:t>
      </w:r>
      <w:bookmarkEnd w:id="181"/>
    </w:p>
    <w:p w:rsidR="006306F2" w:rsidRDefault="004B7AF6">
      <w:pPr>
        <w:pStyle w:val="31"/>
        <w:shd w:val="clear" w:color="auto" w:fill="auto"/>
        <w:spacing w:after="177" w:line="238" w:lineRule="exact"/>
        <w:ind w:left="20" w:right="160"/>
      </w:pPr>
      <w:r>
        <w:rPr>
          <w:rStyle w:val="330"/>
          <w:i/>
          <w:iCs/>
          <w:color w:val="000000"/>
        </w:rPr>
        <w:t>Один монах, который был в поиске, на рынке попросил торговца о подаянии.</w:t>
      </w:r>
    </w:p>
    <w:p w:rsidR="006306F2" w:rsidRDefault="004B7AF6">
      <w:pPr>
        <w:pStyle w:val="31"/>
        <w:shd w:val="clear" w:color="auto" w:fill="auto"/>
        <w:spacing w:after="0" w:line="241" w:lineRule="exact"/>
        <w:ind w:left="20" w:right="160"/>
      </w:pPr>
      <w:r>
        <w:rPr>
          <w:rStyle w:val="330"/>
          <w:i/>
          <w:iCs/>
          <w:color w:val="000000"/>
        </w:rPr>
        <w:t>Торговец же, монаха смерив взглядом и подаяние протянув, спросил:</w:t>
      </w:r>
    </w:p>
    <w:p w:rsidR="006306F2" w:rsidRDefault="004B7AF6">
      <w:pPr>
        <w:pStyle w:val="31"/>
        <w:shd w:val="clear" w:color="auto" w:fill="auto"/>
        <w:spacing w:after="180" w:line="238" w:lineRule="exact"/>
        <w:ind w:left="20" w:right="160"/>
      </w:pPr>
      <w:r>
        <w:rPr>
          <w:rStyle w:val="330"/>
          <w:i/>
          <w:iCs/>
          <w:color w:val="000000"/>
        </w:rPr>
        <w:t>«Как может быть, что ты меня о том, в чем у тебя нужда есть, просишь, ведь и меня, и образ жизни мой, который средства мне дает тебе подать, за недостойный почитать ты должен ?»</w:t>
      </w:r>
    </w:p>
    <w:p w:rsidR="006306F2" w:rsidRDefault="004B7AF6">
      <w:pPr>
        <w:pStyle w:val="31"/>
        <w:shd w:val="clear" w:color="auto" w:fill="auto"/>
        <w:spacing w:after="0" w:line="238" w:lineRule="exact"/>
        <w:ind w:left="20"/>
      </w:pPr>
      <w:r>
        <w:rPr>
          <w:rStyle w:val="330"/>
          <w:i/>
          <w:iCs/>
          <w:color w:val="000000"/>
        </w:rPr>
        <w:t>Монах ему в ответ:</w:t>
      </w:r>
    </w:p>
    <w:p w:rsidR="006306F2" w:rsidRDefault="004B7AF6">
      <w:pPr>
        <w:pStyle w:val="31"/>
        <w:shd w:val="clear" w:color="auto" w:fill="auto"/>
        <w:spacing w:after="180" w:line="238" w:lineRule="exact"/>
        <w:ind w:left="20" w:right="160"/>
      </w:pPr>
      <w:r>
        <w:rPr>
          <w:rStyle w:val="330"/>
          <w:i/>
          <w:iCs/>
          <w:color w:val="000000"/>
        </w:rPr>
        <w:t>«В сравненьи с тем Последним, которое ищу, другое предстает ничтожным».</w:t>
      </w:r>
    </w:p>
    <w:p w:rsidR="006306F2" w:rsidRDefault="004B7AF6">
      <w:pPr>
        <w:pStyle w:val="31"/>
        <w:shd w:val="clear" w:color="auto" w:fill="auto"/>
        <w:spacing w:after="0" w:line="238" w:lineRule="exact"/>
        <w:ind w:left="20"/>
      </w:pPr>
      <w:r>
        <w:rPr>
          <w:rStyle w:val="330"/>
          <w:i/>
          <w:iCs/>
          <w:color w:val="000000"/>
        </w:rPr>
        <w:t>Но торговец свой расспрос продолжил:</w:t>
      </w:r>
    </w:p>
    <w:p w:rsidR="006306F2" w:rsidRDefault="004B7AF6">
      <w:pPr>
        <w:pStyle w:val="31"/>
        <w:shd w:val="clear" w:color="auto" w:fill="auto"/>
        <w:spacing w:after="0" w:line="238" w:lineRule="exact"/>
        <w:ind w:left="20"/>
      </w:pPr>
      <w:r>
        <w:rPr>
          <w:rStyle w:val="330"/>
          <w:i/>
          <w:iCs/>
          <w:color w:val="000000"/>
        </w:rPr>
        <w:t>«Коль существует нечто Последнее,</w:t>
      </w:r>
    </w:p>
    <w:p w:rsidR="006306F2" w:rsidRDefault="004B7AF6">
      <w:pPr>
        <w:pStyle w:val="31"/>
        <w:shd w:val="clear" w:color="auto" w:fill="auto"/>
        <w:spacing w:after="0" w:line="238" w:lineRule="exact"/>
        <w:ind w:left="20"/>
      </w:pPr>
      <w:r>
        <w:rPr>
          <w:rStyle w:val="330"/>
          <w:i/>
          <w:iCs/>
          <w:color w:val="000000"/>
        </w:rPr>
        <w:t>как тем оно быть может,</w:t>
      </w:r>
    </w:p>
    <w:p w:rsidR="006306F2" w:rsidRDefault="004B7AF6">
      <w:pPr>
        <w:pStyle w:val="31"/>
        <w:shd w:val="clear" w:color="auto" w:fill="auto"/>
        <w:spacing w:after="0" w:line="238" w:lineRule="exact"/>
        <w:ind w:left="20"/>
      </w:pPr>
      <w:r>
        <w:rPr>
          <w:rStyle w:val="330"/>
          <w:i/>
          <w:iCs/>
          <w:color w:val="000000"/>
        </w:rPr>
        <w:t>что властен человек искать или найти,</w:t>
      </w:r>
    </w:p>
    <w:p w:rsidR="006306F2" w:rsidRDefault="004B7AF6">
      <w:pPr>
        <w:pStyle w:val="31"/>
        <w:shd w:val="clear" w:color="auto" w:fill="auto"/>
        <w:spacing w:after="0" w:line="238" w:lineRule="exact"/>
        <w:ind w:left="20"/>
      </w:pPr>
      <w:r>
        <w:rPr>
          <w:rStyle w:val="330"/>
          <w:i/>
          <w:iCs/>
          <w:color w:val="000000"/>
        </w:rPr>
        <w:t>как если бы оно в конце пути какого-то лежало</w:t>
      </w:r>
    </w:p>
    <w:p w:rsidR="006306F2" w:rsidRDefault="004B7AF6">
      <w:pPr>
        <w:pStyle w:val="31"/>
        <w:shd w:val="clear" w:color="auto" w:fill="auto"/>
        <w:spacing w:after="0" w:line="238" w:lineRule="exact"/>
        <w:ind w:left="20"/>
      </w:pPr>
      <w:r>
        <w:rPr>
          <w:rStyle w:val="330"/>
          <w:i/>
          <w:iCs/>
          <w:color w:val="000000"/>
        </w:rPr>
        <w:t>Как может человек к нему уйти, и так,</w:t>
      </w:r>
    </w:p>
    <w:p w:rsidR="006306F2" w:rsidRDefault="004B7AF6">
      <w:pPr>
        <w:pStyle w:val="31"/>
        <w:shd w:val="clear" w:color="auto" w:fill="auto"/>
        <w:spacing w:after="0" w:line="238" w:lineRule="exact"/>
        <w:ind w:left="20"/>
      </w:pPr>
      <w:r>
        <w:rPr>
          <w:rStyle w:val="330"/>
          <w:i/>
          <w:iCs/>
          <w:color w:val="000000"/>
        </w:rPr>
        <w:t>будто оно одно средь многого другого,</w:t>
      </w:r>
    </w:p>
    <w:p w:rsidR="006306F2" w:rsidRDefault="004B7AF6">
      <w:pPr>
        <w:pStyle w:val="31"/>
        <w:shd w:val="clear" w:color="auto" w:fill="auto"/>
        <w:spacing w:after="0" w:line="238" w:lineRule="exact"/>
        <w:ind w:left="20"/>
      </w:pPr>
      <w:r>
        <w:rPr>
          <w:rStyle w:val="330"/>
          <w:i/>
          <w:iCs/>
          <w:color w:val="000000"/>
        </w:rPr>
        <w:t>им в большей степени, чем многие другие,</w:t>
      </w:r>
    </w:p>
    <w:p w:rsidR="006306F2" w:rsidRDefault="004B7AF6">
      <w:pPr>
        <w:pStyle w:val="31"/>
        <w:shd w:val="clear" w:color="auto" w:fill="auto"/>
        <w:spacing w:after="0" w:line="238" w:lineRule="exact"/>
        <w:ind w:left="20"/>
      </w:pPr>
      <w:r>
        <w:rPr>
          <w:rStyle w:val="330"/>
          <w:i/>
          <w:iCs/>
          <w:color w:val="000000"/>
        </w:rPr>
        <w:t>завладеть?</w:t>
      </w:r>
    </w:p>
    <w:p w:rsidR="006306F2" w:rsidRDefault="004B7AF6">
      <w:pPr>
        <w:pStyle w:val="31"/>
        <w:shd w:val="clear" w:color="auto" w:fill="auto"/>
        <w:spacing w:after="177" w:line="238" w:lineRule="exact"/>
        <w:ind w:left="20" w:right="160"/>
      </w:pPr>
      <w:r>
        <w:rPr>
          <w:rStyle w:val="330"/>
          <w:i/>
          <w:iCs/>
          <w:color w:val="000000"/>
        </w:rPr>
        <w:t>И как, наоборот, возможно кому-то удалиться от него, и меньше, чем другие, им несомым быть или ему служить ?»</w:t>
      </w:r>
    </w:p>
    <w:p w:rsidR="006306F2" w:rsidRDefault="004B7AF6">
      <w:pPr>
        <w:pStyle w:val="31"/>
        <w:shd w:val="clear" w:color="auto" w:fill="auto"/>
        <w:spacing w:after="0" w:line="241" w:lineRule="exact"/>
        <w:ind w:left="20"/>
      </w:pPr>
      <w:r>
        <w:rPr>
          <w:rStyle w:val="330"/>
          <w:i/>
          <w:iCs/>
          <w:color w:val="000000"/>
        </w:rPr>
        <w:t>На это возразил монах:</w:t>
      </w:r>
    </w:p>
    <w:p w:rsidR="006306F2" w:rsidRDefault="004B7AF6">
      <w:pPr>
        <w:pStyle w:val="31"/>
        <w:shd w:val="clear" w:color="auto" w:fill="auto"/>
        <w:spacing w:after="0" w:line="241" w:lineRule="exact"/>
        <w:ind w:left="20"/>
      </w:pPr>
      <w:r>
        <w:rPr>
          <w:rStyle w:val="330"/>
          <w:i/>
          <w:iCs/>
          <w:color w:val="000000"/>
        </w:rPr>
        <w:t>«Последнее найдет</w:t>
      </w:r>
    </w:p>
    <w:p w:rsidR="006306F2" w:rsidRDefault="004B7AF6">
      <w:pPr>
        <w:pStyle w:val="31"/>
        <w:shd w:val="clear" w:color="auto" w:fill="auto"/>
        <w:spacing w:after="0" w:line="241" w:lineRule="exact"/>
        <w:ind w:left="20"/>
      </w:pPr>
      <w:r>
        <w:rPr>
          <w:rStyle w:val="330"/>
          <w:i/>
          <w:iCs/>
          <w:color w:val="000000"/>
        </w:rPr>
        <w:t>тот, кто от близкого и нынешнего</w:t>
      </w:r>
    </w:p>
    <w:p w:rsidR="006306F2" w:rsidRDefault="004B7AF6">
      <w:pPr>
        <w:pStyle w:val="31"/>
        <w:shd w:val="clear" w:color="auto" w:fill="auto"/>
        <w:spacing w:after="229" w:line="241" w:lineRule="exact"/>
        <w:ind w:left="20"/>
      </w:pPr>
      <w:r>
        <w:rPr>
          <w:rStyle w:val="330"/>
          <w:i/>
          <w:iCs/>
          <w:color w:val="000000"/>
        </w:rPr>
        <w:t>отречется».</w:t>
      </w:r>
    </w:p>
    <w:p w:rsidR="006306F2" w:rsidRDefault="004B7AF6">
      <w:pPr>
        <w:pStyle w:val="31"/>
        <w:shd w:val="clear" w:color="auto" w:fill="auto"/>
        <w:spacing w:after="24" w:line="180" w:lineRule="exact"/>
        <w:ind w:left="20"/>
      </w:pPr>
      <w:r>
        <w:rPr>
          <w:rStyle w:val="330"/>
          <w:i/>
          <w:iCs/>
          <w:color w:val="000000"/>
        </w:rPr>
        <w:t>Но торговец продолжил рассуждать:</w:t>
      </w:r>
    </w:p>
    <w:p w:rsidR="006306F2" w:rsidRDefault="004B7AF6">
      <w:pPr>
        <w:pStyle w:val="31"/>
        <w:shd w:val="clear" w:color="auto" w:fill="auto"/>
        <w:spacing w:after="0" w:line="180" w:lineRule="exact"/>
        <w:ind w:left="20"/>
      </w:pPr>
      <w:r>
        <w:rPr>
          <w:rStyle w:val="330"/>
          <w:i/>
          <w:iCs/>
          <w:color w:val="000000"/>
        </w:rPr>
        <w:t>«Коль нечто есть Последнее,</w:t>
      </w:r>
    </w:p>
    <w:p w:rsidR="006306F2" w:rsidRDefault="004B7AF6">
      <w:pPr>
        <w:pStyle w:val="31"/>
        <w:shd w:val="clear" w:color="auto" w:fill="auto"/>
        <w:spacing w:after="0" w:line="241" w:lineRule="exact"/>
        <w:ind w:left="40" w:right="880"/>
      </w:pPr>
      <w:r>
        <w:rPr>
          <w:rStyle w:val="330"/>
          <w:i/>
          <w:iCs/>
          <w:color w:val="000000"/>
        </w:rPr>
        <w:t>то близко оно всем, пусть даже,</w:t>
      </w:r>
    </w:p>
    <w:p w:rsidR="006306F2" w:rsidRDefault="004B7AF6">
      <w:pPr>
        <w:pStyle w:val="31"/>
        <w:shd w:val="clear" w:color="auto" w:fill="auto"/>
        <w:spacing w:after="229" w:line="241" w:lineRule="exact"/>
        <w:ind w:left="40" w:right="880"/>
      </w:pPr>
      <w:r>
        <w:rPr>
          <w:rStyle w:val="330"/>
          <w:i/>
          <w:iCs/>
          <w:color w:val="000000"/>
        </w:rPr>
        <w:t>как в каждом Нечто скрытое Ничто, как в каждом Ныне До того и После, оно в том, что нам явлено и пребывает, скрыто.</w:t>
      </w:r>
    </w:p>
    <w:p w:rsidR="006306F2" w:rsidRDefault="004B7AF6">
      <w:pPr>
        <w:pStyle w:val="31"/>
        <w:shd w:val="clear" w:color="auto" w:fill="auto"/>
        <w:spacing w:after="0" w:line="180" w:lineRule="exact"/>
        <w:ind w:left="40"/>
      </w:pPr>
      <w:r>
        <w:rPr>
          <w:rStyle w:val="330"/>
          <w:i/>
          <w:iCs/>
          <w:color w:val="000000"/>
        </w:rPr>
        <w:t>В сравненьи с Нечто,</w:t>
      </w:r>
    </w:p>
    <w:p w:rsidR="006306F2" w:rsidRDefault="004B7AF6">
      <w:pPr>
        <w:pStyle w:val="31"/>
        <w:shd w:val="clear" w:color="auto" w:fill="auto"/>
        <w:spacing w:after="180" w:line="238" w:lineRule="exact"/>
        <w:ind w:left="40" w:right="180"/>
      </w:pPr>
      <w:r>
        <w:rPr>
          <w:rStyle w:val="330"/>
          <w:i/>
          <w:iCs/>
          <w:color w:val="000000"/>
        </w:rPr>
        <w:t>которое мы знаем и ограниченным и преходящим, Ничто нам мнится бесконечным, подобно как Откуда и Куда в сравнении с Сейчас.</w:t>
      </w:r>
    </w:p>
    <w:p w:rsidR="006306F2" w:rsidRDefault="004B7AF6">
      <w:pPr>
        <w:pStyle w:val="31"/>
        <w:shd w:val="clear" w:color="auto" w:fill="auto"/>
        <w:spacing w:after="0" w:line="238" w:lineRule="exact"/>
        <w:ind w:left="40" w:right="180"/>
      </w:pPr>
      <w:r>
        <w:rPr>
          <w:rStyle w:val="330"/>
          <w:i/>
          <w:iCs/>
          <w:color w:val="000000"/>
        </w:rPr>
        <w:t>Ничто нам открывается, однако, в Нечто,</w:t>
      </w:r>
    </w:p>
    <w:p w:rsidR="006306F2" w:rsidRDefault="004B7AF6">
      <w:pPr>
        <w:pStyle w:val="31"/>
        <w:shd w:val="clear" w:color="auto" w:fill="auto"/>
        <w:spacing w:after="177" w:line="234" w:lineRule="exact"/>
        <w:ind w:left="40" w:right="180"/>
      </w:pPr>
      <w:r>
        <w:rPr>
          <w:rStyle w:val="330"/>
          <w:i/>
          <w:iCs/>
          <w:color w:val="000000"/>
        </w:rPr>
        <w:t>как открываются Откуда и Куда в Сейчас.</w:t>
      </w:r>
    </w:p>
    <w:p w:rsidR="006306F2" w:rsidRDefault="004B7AF6">
      <w:pPr>
        <w:pStyle w:val="31"/>
        <w:shd w:val="clear" w:color="auto" w:fill="auto"/>
        <w:spacing w:after="0" w:line="238" w:lineRule="exact"/>
        <w:ind w:left="40"/>
      </w:pPr>
      <w:r>
        <w:rPr>
          <w:rStyle w:val="330"/>
          <w:i/>
          <w:iCs/>
          <w:color w:val="000000"/>
        </w:rPr>
        <w:t>Ничто как ночь,</w:t>
      </w:r>
    </w:p>
    <w:p w:rsidR="006306F2" w:rsidRDefault="004B7AF6">
      <w:pPr>
        <w:pStyle w:val="31"/>
        <w:shd w:val="clear" w:color="auto" w:fill="auto"/>
        <w:spacing w:after="0" w:line="238" w:lineRule="exact"/>
        <w:ind w:left="40"/>
      </w:pPr>
      <w:r>
        <w:rPr>
          <w:rStyle w:val="330"/>
          <w:i/>
          <w:iCs/>
          <w:color w:val="000000"/>
        </w:rPr>
        <w:t>как смерть,</w:t>
      </w:r>
    </w:p>
    <w:p w:rsidR="006306F2" w:rsidRDefault="004B7AF6">
      <w:pPr>
        <w:pStyle w:val="31"/>
        <w:shd w:val="clear" w:color="auto" w:fill="auto"/>
        <w:spacing w:after="0" w:line="238" w:lineRule="exact"/>
        <w:ind w:left="40"/>
      </w:pPr>
      <w:r>
        <w:rPr>
          <w:rStyle w:val="330"/>
          <w:i/>
          <w:iCs/>
          <w:color w:val="000000"/>
        </w:rPr>
        <w:t>незнаемое есть начало,</w:t>
      </w:r>
    </w:p>
    <w:p w:rsidR="006306F2" w:rsidRDefault="004B7AF6">
      <w:pPr>
        <w:pStyle w:val="31"/>
        <w:shd w:val="clear" w:color="auto" w:fill="auto"/>
        <w:spacing w:after="0" w:line="238" w:lineRule="exact"/>
        <w:ind w:left="40"/>
      </w:pPr>
      <w:r>
        <w:rPr>
          <w:rStyle w:val="330"/>
          <w:i/>
          <w:iCs/>
          <w:color w:val="000000"/>
        </w:rPr>
        <w:t>и в Нечто оно для нас лишь на мгновенье,</w:t>
      </w:r>
    </w:p>
    <w:p w:rsidR="006306F2" w:rsidRDefault="004B7AF6">
      <w:pPr>
        <w:pStyle w:val="31"/>
        <w:shd w:val="clear" w:color="auto" w:fill="auto"/>
        <w:spacing w:after="0" w:line="238" w:lineRule="exact"/>
        <w:ind w:left="40"/>
      </w:pPr>
      <w:r>
        <w:rPr>
          <w:rStyle w:val="330"/>
          <w:i/>
          <w:iCs/>
          <w:color w:val="000000"/>
        </w:rPr>
        <w:t>как молния,</w:t>
      </w:r>
    </w:p>
    <w:p w:rsidR="006306F2" w:rsidRDefault="004B7AF6">
      <w:pPr>
        <w:pStyle w:val="31"/>
        <w:shd w:val="clear" w:color="auto" w:fill="auto"/>
        <w:spacing w:after="180" w:line="238" w:lineRule="exact"/>
        <w:ind w:left="40"/>
      </w:pPr>
      <w:r>
        <w:rPr>
          <w:rStyle w:val="330"/>
          <w:i/>
          <w:iCs/>
          <w:color w:val="000000"/>
        </w:rPr>
        <w:t>распахивает око.</w:t>
      </w:r>
    </w:p>
    <w:p w:rsidR="006306F2" w:rsidRDefault="004B7AF6">
      <w:pPr>
        <w:pStyle w:val="31"/>
        <w:shd w:val="clear" w:color="auto" w:fill="auto"/>
        <w:spacing w:after="180" w:line="238" w:lineRule="exact"/>
        <w:ind w:left="40" w:right="180"/>
      </w:pPr>
      <w:r>
        <w:rPr>
          <w:rStyle w:val="330"/>
          <w:i/>
          <w:iCs/>
          <w:color w:val="000000"/>
        </w:rPr>
        <w:t>Так и Последнее нам только в близком близко, и сияет оно сейчас».</w:t>
      </w:r>
    </w:p>
    <w:p w:rsidR="006306F2" w:rsidRDefault="004B7AF6">
      <w:pPr>
        <w:pStyle w:val="31"/>
        <w:shd w:val="clear" w:color="auto" w:fill="auto"/>
        <w:spacing w:after="0" w:line="238" w:lineRule="exact"/>
        <w:ind w:left="40"/>
      </w:pPr>
      <w:r>
        <w:rPr>
          <w:rStyle w:val="330"/>
          <w:i/>
          <w:iCs/>
          <w:color w:val="000000"/>
        </w:rPr>
        <w:t>Тогда вопрос возник и у монаха:</w:t>
      </w:r>
    </w:p>
    <w:p w:rsidR="006306F2" w:rsidRDefault="004B7AF6">
      <w:pPr>
        <w:pStyle w:val="31"/>
        <w:shd w:val="clear" w:color="auto" w:fill="auto"/>
        <w:spacing w:after="180" w:line="238" w:lineRule="exact"/>
        <w:ind w:left="40" w:right="180"/>
      </w:pPr>
      <w:r>
        <w:rPr>
          <w:rStyle w:val="330"/>
          <w:i/>
          <w:iCs/>
          <w:color w:val="000000"/>
        </w:rPr>
        <w:t>«Коль были б правдою слова твои, что бы тогда еще осталось мне и тебе?»</w:t>
      </w:r>
    </w:p>
    <w:p w:rsidR="006306F2" w:rsidRDefault="004B7AF6">
      <w:pPr>
        <w:pStyle w:val="31"/>
        <w:shd w:val="clear" w:color="auto" w:fill="auto"/>
        <w:spacing w:after="0" w:line="238" w:lineRule="exact"/>
        <w:ind w:left="40"/>
      </w:pPr>
      <w:r>
        <w:rPr>
          <w:rStyle w:val="330"/>
          <w:i/>
          <w:iCs/>
          <w:color w:val="000000"/>
        </w:rPr>
        <w:t>Торговец отвечал:</w:t>
      </w:r>
    </w:p>
    <w:p w:rsidR="006306F2" w:rsidRDefault="004B7AF6">
      <w:pPr>
        <w:pStyle w:val="31"/>
        <w:shd w:val="clear" w:color="auto" w:fill="auto"/>
        <w:spacing w:after="0" w:line="238" w:lineRule="exact"/>
        <w:ind w:left="40" w:right="180"/>
        <w:sectPr w:rsidR="006306F2">
          <w:footerReference w:type="even" r:id="rId67"/>
          <w:footerReference w:type="default" r:id="rId68"/>
          <w:footerReference w:type="first" r:id="rId69"/>
          <w:type w:val="continuous"/>
          <w:pgSz w:w="11909" w:h="16838"/>
          <w:pgMar w:top="3508" w:right="3809" w:bottom="3512" w:left="3838" w:header="0" w:footer="3" w:gutter="0"/>
          <w:cols w:space="720"/>
          <w:noEndnote/>
          <w:docGrid w:linePitch="360"/>
        </w:sectPr>
      </w:pPr>
      <w:r>
        <w:rPr>
          <w:rStyle w:val="330"/>
          <w:i/>
          <w:iCs/>
          <w:color w:val="000000"/>
        </w:rPr>
        <w:t>«Нам бы еще осталась на некоторый срок Земля».</w:t>
      </w:r>
    </w:p>
    <w:p w:rsidR="006306F2" w:rsidRDefault="004B7AF6">
      <w:pPr>
        <w:pStyle w:val="131"/>
        <w:shd w:val="clear" w:color="auto" w:fill="auto"/>
        <w:sectPr w:rsidR="006306F2">
          <w:type w:val="continuous"/>
          <w:pgSz w:w="11909" w:h="16838"/>
          <w:pgMar w:top="3263" w:right="2446" w:bottom="3130" w:left="2446" w:header="0" w:footer="3" w:gutter="292"/>
          <w:cols w:space="720"/>
          <w:noEndnote/>
          <w:rtlGutter/>
          <w:docGrid w:linePitch="360"/>
        </w:sectPr>
      </w:pPr>
      <w:r>
        <w:rPr>
          <w:rStyle w:val="130"/>
          <w:b/>
          <w:bCs/>
          <w:color w:val="000000"/>
        </w:rPr>
        <w:t>ЗДОРОВЬЕ И ИСЦЕЛЕНИЕ С ДУХОВНОЙ ТОЧКИ ЗРЕНИЯ</w:t>
      </w:r>
    </w:p>
    <w:p w:rsidR="006306F2" w:rsidRDefault="004B7AF6">
      <w:pPr>
        <w:pStyle w:val="310"/>
        <w:keepNext/>
        <w:keepLines/>
        <w:shd w:val="clear" w:color="auto" w:fill="auto"/>
        <w:spacing w:after="159" w:line="200" w:lineRule="exact"/>
        <w:ind w:right="20"/>
      </w:pPr>
      <w:bookmarkStart w:id="182" w:name="bookmark181"/>
      <w:r>
        <w:rPr>
          <w:rStyle w:val="36"/>
          <w:b/>
          <w:bCs/>
          <w:color w:val="000000"/>
        </w:rPr>
        <w:t>ЛЮБОВЬ ДУХА</w:t>
      </w:r>
      <w:bookmarkEnd w:id="182"/>
    </w:p>
    <w:p w:rsidR="006306F2" w:rsidRDefault="004B7AF6">
      <w:pPr>
        <w:pStyle w:val="a6"/>
        <w:shd w:val="clear" w:color="auto" w:fill="auto"/>
        <w:spacing w:after="0" w:line="227" w:lineRule="exact"/>
        <w:ind w:left="20" w:right="20" w:firstLine="180"/>
        <w:jc w:val="both"/>
      </w:pPr>
      <w:r>
        <w:rPr>
          <w:rStyle w:val="13"/>
          <w:color w:val="000000"/>
        </w:rPr>
        <w:t>Мы заболеваем, если отступаем от любви духа. Мы остаемся здоро</w:t>
      </w:r>
      <w:r>
        <w:rPr>
          <w:rStyle w:val="13"/>
          <w:color w:val="000000"/>
        </w:rPr>
        <w:softHyphen/>
        <w:t>выми или выздоравливаем, если живем в гармонии с любовью духа или если мы снова к ней возвращаемся, в какой-то момент ее утратив.</w:t>
      </w:r>
    </w:p>
    <w:p w:rsidR="006306F2" w:rsidRDefault="004B7AF6">
      <w:pPr>
        <w:pStyle w:val="a6"/>
        <w:shd w:val="clear" w:color="auto" w:fill="auto"/>
        <w:spacing w:after="0" w:line="227" w:lineRule="exact"/>
        <w:ind w:left="20" w:right="20" w:firstLine="180"/>
        <w:jc w:val="both"/>
      </w:pPr>
      <w:r>
        <w:rPr>
          <w:rStyle w:val="13"/>
          <w:color w:val="000000"/>
        </w:rPr>
        <w:t>Все названные мною выше факторы, которые приводят в семьях к болезням, представляют собой отклонения от любви того духа, кото</w:t>
      </w:r>
      <w:r>
        <w:rPr>
          <w:rStyle w:val="13"/>
          <w:color w:val="000000"/>
        </w:rPr>
        <w:softHyphen/>
        <w:t>рый любит и желает все таким, как оно есть, поскольку он мыслит его таким, как оно есть. Все то, что я говорил выше о путях, которые при</w:t>
      </w:r>
      <w:r>
        <w:rPr>
          <w:rStyle w:val="13"/>
          <w:color w:val="000000"/>
        </w:rPr>
        <w:softHyphen/>
        <w:t>носят облегчение и исцеление, все это возвращает нас к любви этого духа и к гармонии с ней. Что это, в частности, означает?</w:t>
      </w:r>
    </w:p>
    <w:p w:rsidR="006306F2" w:rsidRDefault="004B7AF6">
      <w:pPr>
        <w:pStyle w:val="a6"/>
        <w:shd w:val="clear" w:color="auto" w:fill="auto"/>
        <w:spacing w:after="0" w:line="227" w:lineRule="exact"/>
        <w:ind w:left="20" w:right="20" w:firstLine="180"/>
        <w:jc w:val="both"/>
      </w:pPr>
      <w:r>
        <w:rPr>
          <w:rStyle w:val="13"/>
          <w:color w:val="000000"/>
        </w:rPr>
        <w:t>В первую очередь к болезням в семье приводит неприятие родителей, упреки или обвинения в их адрес, в особенности публичные, судебные тяжбы с ними, отказ родителям в помощи и заботе, когда они в ней нуждаются, отказ хранить и защищать их доброе имя.</w:t>
      </w:r>
    </w:p>
    <w:p w:rsidR="006306F2" w:rsidRDefault="004B7AF6">
      <w:pPr>
        <w:pStyle w:val="a6"/>
        <w:shd w:val="clear" w:color="auto" w:fill="auto"/>
        <w:spacing w:after="0" w:line="227" w:lineRule="exact"/>
        <w:ind w:left="20" w:right="20" w:firstLine="180"/>
        <w:jc w:val="both"/>
      </w:pPr>
      <w:r>
        <w:rPr>
          <w:rStyle w:val="13"/>
          <w:color w:val="000000"/>
        </w:rPr>
        <w:t>Подобные подоплеки мы иногда обнаруживаем в случае раковых за</w:t>
      </w:r>
      <w:r>
        <w:rPr>
          <w:rStyle w:val="13"/>
          <w:color w:val="000000"/>
        </w:rPr>
        <w:softHyphen/>
        <w:t>болеваний. Многие люди, страдающие раком, предпочитают умереть, чем отдать должное своей матери.</w:t>
      </w:r>
    </w:p>
    <w:p w:rsidR="006306F2" w:rsidRDefault="004B7AF6">
      <w:pPr>
        <w:pStyle w:val="a6"/>
        <w:shd w:val="clear" w:color="auto" w:fill="auto"/>
        <w:spacing w:after="0" w:line="227" w:lineRule="exact"/>
        <w:ind w:left="20" w:right="20" w:firstLine="180"/>
        <w:jc w:val="both"/>
      </w:pPr>
      <w:r>
        <w:rPr>
          <w:rStyle w:val="13"/>
          <w:color w:val="000000"/>
        </w:rPr>
        <w:t>Ожирение, в первую очередь у женщин, часто связано с неприятием матери. Та же причина кроется за неудачами в профессиональной жиз</w:t>
      </w:r>
      <w:r>
        <w:rPr>
          <w:rStyle w:val="13"/>
          <w:color w:val="000000"/>
        </w:rPr>
        <w:softHyphen/>
        <w:t>ни и в партнерских отношениях. Хотя это не болезни, но последствия они имеют практически те же.</w:t>
      </w:r>
    </w:p>
    <w:p w:rsidR="006306F2" w:rsidRDefault="004B7AF6">
      <w:pPr>
        <w:pStyle w:val="a6"/>
        <w:shd w:val="clear" w:color="auto" w:fill="auto"/>
        <w:spacing w:after="0" w:line="227" w:lineRule="exact"/>
        <w:ind w:left="20" w:right="20" w:firstLine="180"/>
        <w:jc w:val="both"/>
      </w:pPr>
      <w:r>
        <w:rPr>
          <w:rStyle w:val="13"/>
          <w:color w:val="000000"/>
        </w:rPr>
        <w:t>Любовь духа не терпит отвержения родителей, чем бы оно не объясня</w:t>
      </w:r>
      <w:r>
        <w:rPr>
          <w:rStyle w:val="13"/>
          <w:color w:val="000000"/>
        </w:rPr>
        <w:softHyphen/>
        <w:t>лось, как она не терпит гордыни и высокомерия по отношению к ним.</w:t>
      </w:r>
    </w:p>
    <w:p w:rsidR="006306F2" w:rsidRDefault="004B7AF6">
      <w:pPr>
        <w:pStyle w:val="a6"/>
        <w:shd w:val="clear" w:color="auto" w:fill="auto"/>
        <w:spacing w:after="0" w:line="227" w:lineRule="exact"/>
        <w:ind w:left="20" w:right="20" w:firstLine="180"/>
        <w:jc w:val="both"/>
      </w:pPr>
      <w:r>
        <w:rPr>
          <w:rStyle w:val="13"/>
          <w:color w:val="000000"/>
        </w:rPr>
        <w:t>Неприятие родителей, упреки и обвинения в их адрес имеют те же по</w:t>
      </w:r>
      <w:r>
        <w:rPr>
          <w:rStyle w:val="13"/>
          <w:color w:val="000000"/>
        </w:rPr>
        <w:softHyphen/>
        <w:t>следствия и в тех случаях, когда они кажутся совершенно оправданны</w:t>
      </w:r>
      <w:r>
        <w:rPr>
          <w:rStyle w:val="13"/>
          <w:color w:val="000000"/>
        </w:rPr>
        <w:softHyphen/>
        <w:t>ми. Это особенно наглядно показывает, что на уровне духа действуют иные порядки, чем на уровне «правильно-неправильно», «справедливо</w:t>
      </w:r>
      <w:r>
        <w:rPr>
          <w:rStyle w:val="13"/>
          <w:color w:val="000000"/>
        </w:rPr>
        <w:softHyphen/>
        <w:t>несправедливо». На уровне духа приходит в порядок то, что препят</w:t>
      </w:r>
      <w:r>
        <w:rPr>
          <w:rStyle w:val="13"/>
          <w:color w:val="000000"/>
        </w:rPr>
        <w:softHyphen/>
        <w:t>ствовало здоровью и успеху, как у детей, так и у их родителей.</w:t>
      </w:r>
    </w:p>
    <w:p w:rsidR="006306F2" w:rsidRDefault="004B7AF6">
      <w:pPr>
        <w:pStyle w:val="a6"/>
        <w:shd w:val="clear" w:color="auto" w:fill="auto"/>
        <w:spacing w:after="0" w:line="227" w:lineRule="exact"/>
        <w:ind w:left="20" w:right="20" w:firstLine="180"/>
        <w:jc w:val="both"/>
      </w:pPr>
      <w:r>
        <w:rPr>
          <w:rStyle w:val="13"/>
          <w:color w:val="000000"/>
        </w:rPr>
        <w:t>Вопрос в том, как мы можем вернуться к любви к нашим родителям? Это возвращение удается, если мы встречаемся с ними по ту сторону различения добра и зла — на уровне духа и с любовью духа.</w:t>
      </w:r>
    </w:p>
    <w:p w:rsidR="006306F2" w:rsidRDefault="004B7AF6">
      <w:pPr>
        <w:pStyle w:val="a6"/>
        <w:shd w:val="clear" w:color="auto" w:fill="auto"/>
        <w:spacing w:after="0" w:line="227" w:lineRule="exact"/>
        <w:ind w:left="20" w:right="20" w:firstLine="180"/>
        <w:jc w:val="both"/>
      </w:pPr>
      <w:r>
        <w:rPr>
          <w:rStyle w:val="13"/>
          <w:color w:val="000000"/>
        </w:rPr>
        <w:t>Как это удается, я опишу на примере ребенка, отданного на усынов</w:t>
      </w:r>
      <w:r>
        <w:rPr>
          <w:rStyle w:val="13"/>
          <w:color w:val="000000"/>
        </w:rPr>
        <w:softHyphen/>
        <w:t>ление. Этот пример позволит и нам получить для себя ответ, как можно научиться духовным образом принимать, уважать и любить своих ро</w:t>
      </w:r>
      <w:r>
        <w:rPr>
          <w:rStyle w:val="13"/>
          <w:color w:val="000000"/>
        </w:rPr>
        <w:softHyphen/>
        <w:t>дителей, и как мы можем к ним вернуться. Как мы можем к ним вер</w:t>
      </w:r>
      <w:r>
        <w:rPr>
          <w:rStyle w:val="13"/>
          <w:color w:val="000000"/>
        </w:rPr>
        <w:softHyphen/>
        <w:t>нуться, если мы с ними расстались или ждем от них чего-то, чего они не могут и не имеют права нам дать.</w:t>
      </w:r>
    </w:p>
    <w:p w:rsidR="006306F2" w:rsidRDefault="004B7AF6">
      <w:pPr>
        <w:pStyle w:val="310"/>
        <w:keepNext/>
        <w:keepLines/>
        <w:shd w:val="clear" w:color="auto" w:fill="auto"/>
        <w:spacing w:after="192" w:line="200" w:lineRule="exact"/>
      </w:pPr>
      <w:bookmarkStart w:id="183" w:name="bookmark182"/>
      <w:r>
        <w:rPr>
          <w:rStyle w:val="36"/>
          <w:b/>
          <w:bCs/>
          <w:color w:val="000000"/>
        </w:rPr>
        <w:t>ЛЮБИТЬ РОДИТЕЛЕЙ ДУХОВНОЙ ЛЮБОВЬЮ</w:t>
      </w:r>
      <w:bookmarkEnd w:id="183"/>
    </w:p>
    <w:p w:rsidR="006306F2" w:rsidRDefault="004B7AF6">
      <w:pPr>
        <w:pStyle w:val="54"/>
        <w:keepNext/>
        <w:keepLines/>
        <w:shd w:val="clear" w:color="auto" w:fill="auto"/>
        <w:spacing w:after="153" w:line="230" w:lineRule="exact"/>
        <w:ind w:firstLine="0"/>
        <w:jc w:val="center"/>
      </w:pPr>
      <w:bookmarkStart w:id="184" w:name="bookmark183"/>
      <w:r>
        <w:rPr>
          <w:rStyle w:val="53"/>
          <w:b/>
          <w:bCs/>
          <w:i/>
          <w:iCs/>
          <w:color w:val="000000"/>
        </w:rPr>
        <w:t>Ребенок</w:t>
      </w:r>
      <w:bookmarkEnd w:id="184"/>
    </w:p>
    <w:p w:rsidR="006306F2" w:rsidRDefault="004B7AF6">
      <w:pPr>
        <w:pStyle w:val="a6"/>
        <w:shd w:val="clear" w:color="auto" w:fill="auto"/>
        <w:spacing w:after="0" w:line="227" w:lineRule="exact"/>
        <w:ind w:left="20" w:right="20" w:firstLine="180"/>
        <w:jc w:val="both"/>
      </w:pPr>
      <w:r>
        <w:rPr>
          <w:rStyle w:val="13"/>
          <w:color w:val="000000"/>
        </w:rPr>
        <w:t>У усыновленного ребенка, как и у других детей, тоже есть родители. Усыновленный ребенок тоже получил свою жизнь от этих конкретных родителей. Он является частью этой семьи, как и все остальные ее чле</w:t>
      </w:r>
      <w:r>
        <w:rPr>
          <w:rStyle w:val="13"/>
          <w:color w:val="000000"/>
        </w:rPr>
        <w:softHyphen/>
        <w:t>ны. Он вплетен в эту семью, какой бы ни была его судьба, и его судьба влияет на всех остальных членов этой семьи. Они причастны к его судь</w:t>
      </w:r>
      <w:r>
        <w:rPr>
          <w:rStyle w:val="13"/>
          <w:color w:val="000000"/>
        </w:rPr>
        <w:softHyphen/>
        <w:t>бе, как будто это и их судьба тоже. Усыновление ничего здесь не меняет, никоим образом.</w:t>
      </w:r>
    </w:p>
    <w:p w:rsidR="006306F2" w:rsidRDefault="004B7AF6">
      <w:pPr>
        <w:pStyle w:val="a6"/>
        <w:shd w:val="clear" w:color="auto" w:fill="auto"/>
        <w:spacing w:after="0" w:line="227" w:lineRule="exact"/>
        <w:ind w:left="20" w:right="20" w:firstLine="180"/>
        <w:jc w:val="both"/>
      </w:pPr>
      <w:r>
        <w:rPr>
          <w:rStyle w:val="13"/>
          <w:color w:val="000000"/>
        </w:rPr>
        <w:t>К усыновленному ребенку тоже относится то, что эти родители по</w:t>
      </w:r>
      <w:r>
        <w:rPr>
          <w:rStyle w:val="13"/>
          <w:color w:val="000000"/>
        </w:rPr>
        <w:softHyphen/>
        <w:t>дарены ему такими, как они есть, и они стали его судьбой, такой, как она ему предназначена. Любой упрек в их адрес, как будто они перед ним провинились, и любая другая претензия к ним обращены против этой духовной силы, которая движет и родителями, и ребенком так, что никто не может быть иным, чем он есть.</w:t>
      </w:r>
    </w:p>
    <w:p w:rsidR="006306F2" w:rsidRDefault="004B7AF6">
      <w:pPr>
        <w:pStyle w:val="a6"/>
        <w:shd w:val="clear" w:color="auto" w:fill="auto"/>
        <w:spacing w:after="238" w:line="227" w:lineRule="exact"/>
        <w:ind w:left="20" w:right="20" w:firstLine="180"/>
        <w:jc w:val="both"/>
      </w:pPr>
      <w:r>
        <w:rPr>
          <w:rStyle w:val="13"/>
          <w:color w:val="000000"/>
        </w:rPr>
        <w:t>Как может и как должен тогда отданный на усыновление ребенок ду</w:t>
      </w:r>
      <w:r>
        <w:rPr>
          <w:rStyle w:val="13"/>
          <w:color w:val="000000"/>
        </w:rPr>
        <w:softHyphen/>
        <w:t>ховным образом обращаться со своей судьбой? Как он может и как он должен обращаться с ней таким образом, который позволит ему при</w:t>
      </w:r>
      <w:r>
        <w:rPr>
          <w:rStyle w:val="13"/>
          <w:color w:val="000000"/>
        </w:rPr>
        <w:softHyphen/>
        <w:t>знать то большое, чего требует от него эта судьба, как большое и в хоро</w:t>
      </w:r>
      <w:r>
        <w:rPr>
          <w:rStyle w:val="13"/>
          <w:color w:val="000000"/>
        </w:rPr>
        <w:softHyphen/>
        <w:t>шем смысле тоже, и согласиться с ним, таким, как оно есть?</w:t>
      </w:r>
    </w:p>
    <w:p w:rsidR="006306F2" w:rsidRDefault="004B7AF6">
      <w:pPr>
        <w:pStyle w:val="54"/>
        <w:keepNext/>
        <w:keepLines/>
        <w:shd w:val="clear" w:color="auto" w:fill="auto"/>
        <w:spacing w:after="153" w:line="230" w:lineRule="exact"/>
        <w:ind w:firstLine="0"/>
        <w:jc w:val="center"/>
      </w:pPr>
      <w:bookmarkStart w:id="185" w:name="bookmark184"/>
      <w:r>
        <w:rPr>
          <w:rStyle w:val="53"/>
          <w:b/>
          <w:bCs/>
          <w:i/>
          <w:iCs/>
          <w:color w:val="000000"/>
        </w:rPr>
        <w:t>Другая любовь</w:t>
      </w:r>
      <w:bookmarkEnd w:id="185"/>
    </w:p>
    <w:p w:rsidR="006306F2" w:rsidRDefault="004B7AF6">
      <w:pPr>
        <w:pStyle w:val="a6"/>
        <w:shd w:val="clear" w:color="auto" w:fill="auto"/>
        <w:spacing w:after="0" w:line="227" w:lineRule="exact"/>
        <w:ind w:left="20" w:right="20" w:firstLine="180"/>
        <w:jc w:val="both"/>
      </w:pPr>
      <w:r>
        <w:rPr>
          <w:rStyle w:val="13"/>
          <w:color w:val="000000"/>
        </w:rPr>
        <w:t>Ребенок может представить себе своих родителей, даже если он их не знает. Ему нужно просто вчувствоваться в себя, и он будет знать о них все, поскольку в нем они присутствуют здесь и сейчас. Они присут</w:t>
      </w:r>
      <w:r>
        <w:rPr>
          <w:rStyle w:val="13"/>
          <w:color w:val="000000"/>
        </w:rPr>
        <w:softHyphen/>
        <w:t>ствуют в нем физически, потому что в ребенке они продолжают жить дальше. Но они присутствуют и в душе ребенка. Ребенок чувствует, как они, он, как они, что-то несет, а что-то он несет и за них. Он вплетен в их судьбу и в судьбы их семей. Он страдает, как они, надеется, как они, и, как они, он ждет того, что принесет исцеление. Он чувствует себя виноватым, как они, и, как они, хочет искупить вину, в том числе вину в том, что они от него отказались.</w:t>
      </w:r>
    </w:p>
    <w:p w:rsidR="006306F2" w:rsidRDefault="004B7AF6">
      <w:pPr>
        <w:pStyle w:val="a6"/>
        <w:shd w:val="clear" w:color="auto" w:fill="auto"/>
        <w:spacing w:after="0" w:line="227" w:lineRule="exact"/>
        <w:ind w:left="20" w:right="20" w:firstLine="180"/>
        <w:jc w:val="both"/>
        <w:sectPr w:rsidR="006306F2">
          <w:footerReference w:type="even" r:id="rId70"/>
          <w:footerReference w:type="default" r:id="rId71"/>
          <w:footerReference w:type="first" r:id="rId72"/>
          <w:pgSz w:w="11909" w:h="16838"/>
          <w:pgMar w:top="3263" w:right="2446" w:bottom="3130" w:left="2446" w:header="0" w:footer="3" w:gutter="292"/>
          <w:pgNumType w:start="127"/>
          <w:cols w:space="720"/>
          <w:noEndnote/>
          <w:titlePg/>
          <w:docGrid w:linePitch="360"/>
        </w:sectPr>
      </w:pPr>
      <w:r>
        <w:rPr>
          <w:rStyle w:val="13"/>
          <w:color w:val="000000"/>
        </w:rPr>
        <w:t>Как и его родители, ребенок может освободиться от этих переплетений и их последствий только на духовном уровне, если, выйдя за пределы того тяжелого, что находится на поверхности, он соединится с духовной силой и движением духа, которое с равной любовью и вниманием охватывает их всех и берет к себе на службу ради чего-то большего, чем они. Это служба, благодаря которой и они, и другие растут. Ибо усыновление тяжело для всех, кто к нему причастен, и оно становится их судьбой, благодаря которой они становятся более человечными и любящими, смиренными и великими.</w:t>
      </w:r>
    </w:p>
    <w:p w:rsidR="006306F2" w:rsidRDefault="004B7AF6">
      <w:pPr>
        <w:pStyle w:val="410"/>
        <w:keepNext/>
        <w:keepLines/>
        <w:shd w:val="clear" w:color="auto" w:fill="auto"/>
        <w:spacing w:before="0" w:after="203" w:line="230" w:lineRule="exact"/>
        <w:ind w:left="20"/>
      </w:pPr>
      <w:bookmarkStart w:id="186" w:name="bookmark185"/>
      <w:r>
        <w:rPr>
          <w:rStyle w:val="43"/>
          <w:b/>
          <w:bCs/>
          <w:i/>
          <w:iCs/>
          <w:color w:val="000000"/>
        </w:rPr>
        <w:t>Медитация: ПРОЩАНИЕ</w:t>
      </w:r>
      <w:bookmarkEnd w:id="186"/>
    </w:p>
    <w:p w:rsidR="006306F2" w:rsidRDefault="004B7AF6">
      <w:pPr>
        <w:pStyle w:val="a6"/>
        <w:shd w:val="clear" w:color="auto" w:fill="auto"/>
        <w:spacing w:after="0" w:line="227" w:lineRule="exact"/>
        <w:ind w:left="20" w:right="20" w:firstLine="180"/>
      </w:pPr>
      <w:r>
        <w:rPr>
          <w:rStyle w:val="13"/>
          <w:color w:val="000000"/>
        </w:rPr>
        <w:t>Сейчас я предложу одно внутреннее упражнение, которое поможет усыновленному ребенку с любовью расстаться с его родителями. Это прощание требует двух вещей: во-первых, принятия, полного принятия всего, что было дано ребен</w:t>
      </w:r>
      <w:r>
        <w:rPr>
          <w:rStyle w:val="13"/>
          <w:color w:val="000000"/>
        </w:rPr>
        <w:softHyphen/>
        <w:t>ку через его родителей;</w:t>
      </w:r>
    </w:p>
    <w:p w:rsidR="006306F2" w:rsidRDefault="004B7AF6">
      <w:pPr>
        <w:pStyle w:val="a6"/>
        <w:shd w:val="clear" w:color="auto" w:fill="auto"/>
        <w:spacing w:after="0" w:line="227" w:lineRule="exact"/>
        <w:ind w:left="180" w:right="20" w:firstLine="0"/>
        <w:jc w:val="both"/>
      </w:pPr>
      <w:r>
        <w:rPr>
          <w:rStyle w:val="13"/>
          <w:color w:val="000000"/>
        </w:rPr>
        <w:t>во-вторых, отказа от желания получить больше, совершенного отка</w:t>
      </w:r>
      <w:r>
        <w:rPr>
          <w:rStyle w:val="13"/>
          <w:color w:val="000000"/>
        </w:rPr>
        <w:softHyphen/>
        <w:t>за, отказа навсегда.</w:t>
      </w:r>
    </w:p>
    <w:p w:rsidR="006306F2" w:rsidRDefault="004B7AF6">
      <w:pPr>
        <w:pStyle w:val="a6"/>
        <w:shd w:val="clear" w:color="auto" w:fill="auto"/>
        <w:spacing w:after="0" w:line="227" w:lineRule="exact"/>
        <w:ind w:left="20" w:right="20" w:firstLine="180"/>
        <w:jc w:val="both"/>
      </w:pPr>
      <w:r>
        <w:rPr>
          <w:rStyle w:val="13"/>
          <w:color w:val="000000"/>
        </w:rPr>
        <w:t>Как конкретно может проходить это упражнение? Ребенок закрывает глаза и представляет себе свою мать и своего отца. Как мужчина и жен</w:t>
      </w:r>
      <w:r>
        <w:rPr>
          <w:rStyle w:val="13"/>
          <w:color w:val="000000"/>
        </w:rPr>
        <w:softHyphen/>
        <w:t>щина они любили друг друга. Они не могли иначе. Какими бы ни были обстоятельства, ими воспользовалась некая большая сила. Она хотела, чтобы благодаря этой любви этот ребенок получил свою жизнь. Итак, ребенок смотрит на свою мать и своего отца, таких, какими они были взяты на службу этой силой. Одновременно он смотрит за них, он смо</w:t>
      </w:r>
      <w:r>
        <w:rPr>
          <w:rStyle w:val="13"/>
          <w:color w:val="000000"/>
        </w:rPr>
        <w:softHyphen/>
        <w:t>трит на эту силу и совершает перед ней глубокий поклон. Он чувствует, как через родителей эта сила дарит и ему свою любовь и жизнь и с лю</w:t>
      </w:r>
      <w:r>
        <w:rPr>
          <w:rStyle w:val="13"/>
          <w:color w:val="000000"/>
        </w:rPr>
        <w:softHyphen/>
        <w:t>бовью притягивает его к себе. Ребенок полностью отдается этой силе и ее движению и говорит: «Да, я принимаю это от тебя, все в целом, так, как ты даешь это мне через этих родителей как мою жизнь. Я широко раскрываю мою душу и мое сердце для этого подарка. Я держу это креп</w:t>
      </w:r>
      <w:r>
        <w:rPr>
          <w:rStyle w:val="13"/>
          <w:color w:val="000000"/>
        </w:rPr>
        <w:softHyphen/>
        <w:t>ко и с уважением. Я пойду с ним, куда бы оно меня ни вело. Спасибо».</w:t>
      </w:r>
    </w:p>
    <w:p w:rsidR="006306F2" w:rsidRDefault="004B7AF6">
      <w:pPr>
        <w:pStyle w:val="a6"/>
        <w:shd w:val="clear" w:color="auto" w:fill="auto"/>
        <w:spacing w:after="0" w:line="227" w:lineRule="exact"/>
        <w:ind w:left="20" w:right="20" w:firstLine="180"/>
        <w:jc w:val="both"/>
      </w:pPr>
      <w:r>
        <w:rPr>
          <w:rStyle w:val="13"/>
          <w:color w:val="000000"/>
        </w:rPr>
        <w:t>Затем ребенок смотрит на свою мать, такую, как она есть, какой она была призвана на службу этой силой, и на все, чего ей это стоило, и, может быть, еще стоит. Он говорит ей: «Дорогая мама, я принимаю это от тебя, по полной цене, которой это стоит и тебе, и мне. Это стоит для меня любой цены, которую платишь ты и которую плачу я. Спасибо.</w:t>
      </w:r>
    </w:p>
    <w:p w:rsidR="006306F2" w:rsidRDefault="004B7AF6">
      <w:pPr>
        <w:pStyle w:val="a6"/>
        <w:shd w:val="clear" w:color="auto" w:fill="auto"/>
        <w:spacing w:after="0" w:line="227" w:lineRule="exact"/>
        <w:ind w:left="20" w:right="20" w:firstLine="180"/>
        <w:jc w:val="both"/>
      </w:pPr>
      <w:r>
        <w:rPr>
          <w:rStyle w:val="13"/>
          <w:color w:val="000000"/>
        </w:rPr>
        <w:t>Пусть ты отдала меня навсегда, я взял тебя с собой, такую, какой ты, как моя мать, с любовью дарована мне этой великой силой. И я тоже все еще есть у тебя. Я по-прежнему твой. Если я когда-нибудь тебе понадо</w:t>
      </w:r>
      <w:r>
        <w:rPr>
          <w:rStyle w:val="13"/>
          <w:color w:val="000000"/>
        </w:rPr>
        <w:softHyphen/>
        <w:t>блюсь, знай: ты остаешься моей матерью, а я остаюсь твоим ребенком».</w:t>
      </w:r>
    </w:p>
    <w:p w:rsidR="006306F2" w:rsidRDefault="004B7AF6">
      <w:pPr>
        <w:pStyle w:val="a6"/>
        <w:shd w:val="clear" w:color="auto" w:fill="auto"/>
        <w:spacing w:after="0" w:line="227" w:lineRule="exact"/>
        <w:ind w:left="20" w:right="20" w:firstLine="180"/>
        <w:jc w:val="both"/>
      </w:pPr>
      <w:r>
        <w:rPr>
          <w:rStyle w:val="13"/>
          <w:color w:val="000000"/>
        </w:rPr>
        <w:t>Затем ребенок смотрит на своего отца, такого, как он есть, каким он был призван на службу этой силой, и на все, чего ему это стоило, и, может быть, еще стоит. Он говорит ему: «Дорогой отец, я принимаю это от тебя, по полной цене, которой это стоит и тебе, и мне. Это стоит для меня любой цены, которую платишь ты и которую плачу я. Спасибо.</w:t>
      </w:r>
    </w:p>
    <w:p w:rsidR="006306F2" w:rsidRDefault="004B7AF6">
      <w:pPr>
        <w:pStyle w:val="a6"/>
        <w:shd w:val="clear" w:color="auto" w:fill="auto"/>
        <w:spacing w:after="0" w:line="227" w:lineRule="exact"/>
        <w:ind w:left="20" w:right="20" w:firstLine="180"/>
        <w:jc w:val="both"/>
      </w:pPr>
      <w:r>
        <w:rPr>
          <w:rStyle w:val="13"/>
          <w:color w:val="000000"/>
        </w:rPr>
        <w:t>Пусть ты отдал меня навсегда, я взял тебя с собой, такого, каким ты, как мой отец, с любовью дарован мне этой великой силой. И я тоже все еще есть у тебя. Я по-прежнему твой. Если я когда-нибудь тебе понадо</w:t>
      </w:r>
      <w:r>
        <w:rPr>
          <w:rStyle w:val="13"/>
          <w:color w:val="000000"/>
        </w:rPr>
        <w:softHyphen/>
        <w:t>блюсь, знай: ты остаешься моим отцом, а я остаюсь твоим ребенком».</w:t>
      </w:r>
    </w:p>
    <w:p w:rsidR="006306F2" w:rsidRDefault="004B7AF6">
      <w:pPr>
        <w:pStyle w:val="a6"/>
        <w:shd w:val="clear" w:color="auto" w:fill="auto"/>
        <w:spacing w:after="0" w:line="227" w:lineRule="exact"/>
        <w:ind w:left="20" w:right="20" w:firstLine="180"/>
        <w:jc w:val="both"/>
      </w:pPr>
      <w:r>
        <w:rPr>
          <w:rStyle w:val="13"/>
          <w:color w:val="000000"/>
        </w:rPr>
        <w:t>Затем ребенок снова смотрит на мать и говорит ей: «Дорогая мама, я вижу тебя как мою мать, а себя — как твоего ребенка. Но я вижу тебй и как ребенка твоих отца и матери, с любовью связанного с ними, в том числе с их судьбой и со всем, что они несли вместе со своей семьей. Вместе с то</w:t>
      </w:r>
      <w:r>
        <w:rPr>
          <w:rStyle w:val="13"/>
          <w:color w:val="000000"/>
        </w:rPr>
        <w:softHyphen/>
        <w:t>бой и я связан с ними и с их судьбой, которую им пришлось принять. Я оставляю тебя там, куда тебя тянет. Я тоже чувствую свою связь с ними.</w:t>
      </w:r>
    </w:p>
    <w:p w:rsidR="006306F2" w:rsidRDefault="004B7AF6">
      <w:pPr>
        <w:pStyle w:val="a6"/>
        <w:shd w:val="clear" w:color="auto" w:fill="auto"/>
        <w:spacing w:after="0" w:line="227" w:lineRule="exact"/>
        <w:ind w:left="20" w:right="40" w:firstLine="180"/>
        <w:jc w:val="both"/>
      </w:pPr>
      <w:r>
        <w:rPr>
          <w:rStyle w:val="13"/>
          <w:color w:val="000000"/>
        </w:rPr>
        <w:t>Но я смотрю и за вас, я смотрю дальше — на ту силу, которая движет вами так, как вы движетесь, которой вы служили и служите. Я отдаюсь ей, вме</w:t>
      </w:r>
      <w:r>
        <w:rPr>
          <w:rStyle w:val="13"/>
          <w:color w:val="000000"/>
        </w:rPr>
        <w:softHyphen/>
        <w:t>сте с вами, и вы говорите ей: "Да". И я говорю ей: "Спасибо". Я оставляю вас там, так, как она притягивает и принимает вас к себе, с любовью».</w:t>
      </w:r>
    </w:p>
    <w:p w:rsidR="006306F2" w:rsidRDefault="004B7AF6">
      <w:pPr>
        <w:pStyle w:val="a6"/>
        <w:shd w:val="clear" w:color="auto" w:fill="auto"/>
        <w:spacing w:after="0" w:line="227" w:lineRule="exact"/>
        <w:ind w:left="20" w:right="40" w:firstLine="180"/>
        <w:jc w:val="both"/>
      </w:pPr>
      <w:r>
        <w:rPr>
          <w:rStyle w:val="13"/>
          <w:color w:val="000000"/>
        </w:rPr>
        <w:t>Через какое-то время ребенок снова смотрит на своего отца и говорит ему: «Дорогой отец, я вижу тебя как моего отца, а себя — как твоего ребенка. Но я вижу тебя и как ребенка твоей матери и твоего отца, с любовью связанного с ними, в том числе с их судьбой и со всем, что они несли вместе со своей семьей. Вместе с тобой и я связан с ними и с их судьбой, которую им пришлось принять. Я оставляю тебя там, куда тебя тянет. Я тоже чувствую свою связь с ними.</w:t>
      </w:r>
    </w:p>
    <w:p w:rsidR="006306F2" w:rsidRDefault="004B7AF6">
      <w:pPr>
        <w:pStyle w:val="a6"/>
        <w:shd w:val="clear" w:color="auto" w:fill="auto"/>
        <w:spacing w:after="238" w:line="227" w:lineRule="exact"/>
        <w:ind w:left="20" w:right="40" w:firstLine="180"/>
        <w:jc w:val="both"/>
      </w:pPr>
      <w:r>
        <w:rPr>
          <w:rStyle w:val="13"/>
          <w:color w:val="000000"/>
        </w:rPr>
        <w:t>Но я смотрю и за вас, я смотрю дальше — на ту силу, которая движет вами так, как вы движетесь, которой вы служили и служите. Я отдаюсь ей, вме</w:t>
      </w:r>
      <w:r>
        <w:rPr>
          <w:rStyle w:val="13"/>
          <w:color w:val="000000"/>
        </w:rPr>
        <w:softHyphen/>
        <w:t>сте с вами, и вы говорите ей: "Да". И я говорю ей: "Спасибо". Я оставляю вас там, так, как она притягивает и принимает вас к себе, с любовью».</w:t>
      </w:r>
    </w:p>
    <w:p w:rsidR="006306F2" w:rsidRDefault="004B7AF6">
      <w:pPr>
        <w:pStyle w:val="54"/>
        <w:keepNext/>
        <w:keepLines/>
        <w:shd w:val="clear" w:color="auto" w:fill="auto"/>
        <w:spacing w:after="153" w:line="230" w:lineRule="exact"/>
        <w:ind w:right="20" w:firstLine="0"/>
        <w:jc w:val="center"/>
      </w:pPr>
      <w:bookmarkStart w:id="187" w:name="bookmark186"/>
      <w:r>
        <w:rPr>
          <w:rStyle w:val="53"/>
          <w:b/>
          <w:bCs/>
          <w:i/>
          <w:iCs/>
          <w:color w:val="000000"/>
        </w:rPr>
        <w:t>Путь</w:t>
      </w:r>
      <w:bookmarkEnd w:id="187"/>
    </w:p>
    <w:p w:rsidR="006306F2" w:rsidRDefault="004B7AF6">
      <w:pPr>
        <w:pStyle w:val="a6"/>
        <w:shd w:val="clear" w:color="auto" w:fill="auto"/>
        <w:spacing w:after="0" w:line="227" w:lineRule="exact"/>
        <w:ind w:left="20" w:right="40" w:firstLine="180"/>
        <w:jc w:val="both"/>
      </w:pPr>
      <w:r>
        <w:rPr>
          <w:rStyle w:val="13"/>
          <w:color w:val="000000"/>
        </w:rPr>
        <w:t>Затем ребенок смотрит на тех, кто его принял и благодаря кому он выжил. Он говорит им: «Вы подарены мне такими, какие вы есть. Вы усыновили меня, когда я оказался не по силам для моих родителей. Теперь вы для меня — отец и мать. Теперь вы стали для меня моими родителями. Вы дарованы мне как мои вторые родители. Я принимаю вас такими, какими вы были мне подарены, какой бы ни была цена, которой это стоит вам и которой это стоит мне, какой бы ни была ваша судьба, которая назначила вам стать моими новыми родителями».</w:t>
      </w:r>
    </w:p>
    <w:p w:rsidR="006306F2" w:rsidRDefault="004B7AF6">
      <w:pPr>
        <w:pStyle w:val="a6"/>
        <w:shd w:val="clear" w:color="auto" w:fill="auto"/>
        <w:spacing w:after="238" w:line="227" w:lineRule="exact"/>
        <w:ind w:left="20" w:right="40" w:firstLine="180"/>
        <w:jc w:val="both"/>
      </w:pPr>
      <w:r>
        <w:rPr>
          <w:rStyle w:val="13"/>
          <w:color w:val="000000"/>
        </w:rPr>
        <w:t>Затем ребенок смотрит за них — на ту силу, которая держит в своих руках все судьбы, поскольку желает их такими, как они есть. Он скло</w:t>
      </w:r>
      <w:r>
        <w:rPr>
          <w:rStyle w:val="13"/>
          <w:color w:val="000000"/>
        </w:rPr>
        <w:softHyphen/>
        <w:t>няется перед этой движущей всем силой. Он отдается ей с любовью и говорит ей: «Да. Так я принимаю от тебя мою жизнь и мою судьбу. Так я позволяю тебе меня нести и вести, так я оправдаю то, что ты мне да</w:t>
      </w:r>
      <w:r>
        <w:rPr>
          <w:rStyle w:val="13"/>
          <w:color w:val="000000"/>
        </w:rPr>
        <w:softHyphen/>
        <w:t>ришь, и пойду туда, куда ты направляешь мою жизнь. Спасибо».</w:t>
      </w:r>
    </w:p>
    <w:p w:rsidR="006306F2" w:rsidRDefault="004B7AF6">
      <w:pPr>
        <w:pStyle w:val="54"/>
        <w:keepNext/>
        <w:keepLines/>
        <w:shd w:val="clear" w:color="auto" w:fill="auto"/>
        <w:spacing w:after="157" w:line="230" w:lineRule="exact"/>
        <w:ind w:right="20" w:firstLine="0"/>
        <w:jc w:val="center"/>
      </w:pPr>
      <w:bookmarkStart w:id="188" w:name="bookmark187"/>
      <w:r>
        <w:rPr>
          <w:rStyle w:val="53"/>
          <w:b/>
          <w:bCs/>
          <w:i/>
          <w:iCs/>
          <w:color w:val="000000"/>
        </w:rPr>
        <w:t>Момент</w:t>
      </w:r>
      <w:bookmarkEnd w:id="188"/>
    </w:p>
    <w:p w:rsidR="006306F2" w:rsidRDefault="004B7AF6">
      <w:pPr>
        <w:pStyle w:val="a6"/>
        <w:shd w:val="clear" w:color="auto" w:fill="auto"/>
        <w:spacing w:after="0" w:line="227" w:lineRule="exact"/>
        <w:ind w:left="20" w:right="40" w:firstLine="180"/>
        <w:jc w:val="both"/>
      </w:pPr>
      <w:r>
        <w:rPr>
          <w:rStyle w:val="13"/>
          <w:color w:val="000000"/>
        </w:rPr>
        <w:t>Где и как теперь этот ребенок? Он по-прежнему «отказник»? Или он чувствует себя чудесным образом принятым? Он чувствует за спи</w:t>
      </w:r>
      <w:r>
        <w:rPr>
          <w:rStyle w:val="13"/>
          <w:color w:val="000000"/>
        </w:rPr>
        <w:softHyphen/>
        <w:t>ной связь со своими корнями, на всем их протяжении. Каждой клет</w:t>
      </w:r>
      <w:r>
        <w:rPr>
          <w:rStyle w:val="13"/>
          <w:color w:val="000000"/>
        </w:rPr>
        <w:softHyphen/>
        <w:t>кой своего тела он ощущает единство со всеми своими предками и с их жизненной силой. Он ощущает единство с той духовной силой, кото</w:t>
      </w:r>
      <w:r>
        <w:rPr>
          <w:rStyle w:val="13"/>
          <w:color w:val="000000"/>
        </w:rPr>
        <w:softHyphen/>
        <w:t>рая призвала их себе на службу, такими, как они были и есть. На службе этой силы никто не был лучше или хуже, беднее или богаче. Все были одинаково любимы и одинаково служили жизни.</w:t>
      </w:r>
    </w:p>
    <w:p w:rsidR="006306F2" w:rsidRDefault="004B7AF6">
      <w:pPr>
        <w:pStyle w:val="a6"/>
        <w:shd w:val="clear" w:color="auto" w:fill="auto"/>
        <w:spacing w:after="502" w:line="227" w:lineRule="exact"/>
        <w:ind w:left="20" w:right="20" w:firstLine="180"/>
        <w:jc w:val="both"/>
      </w:pPr>
      <w:r>
        <w:rPr>
          <w:rStyle w:val="13"/>
          <w:color w:val="000000"/>
        </w:rPr>
        <w:t>Так и этот ребенок чувствует себя таким же, как они. Он знает, что он так же любим и так же заботливо принят. И в каждый момент он чув</w:t>
      </w:r>
      <w:r>
        <w:rPr>
          <w:rStyle w:val="13"/>
          <w:color w:val="000000"/>
        </w:rPr>
        <w:softHyphen/>
        <w:t>ствует, что он здесь, целиком и полностью здесь, во всей полноте здесь, любимый здесь, со всеми здесь, вместе здесь.</w:t>
      </w:r>
    </w:p>
    <w:p w:rsidR="006306F2" w:rsidRDefault="004B7AF6">
      <w:pPr>
        <w:pStyle w:val="310"/>
        <w:keepNext/>
        <w:keepLines/>
        <w:shd w:val="clear" w:color="auto" w:fill="auto"/>
        <w:spacing w:after="152" w:line="200" w:lineRule="exact"/>
      </w:pPr>
      <w:bookmarkStart w:id="189" w:name="bookmark188"/>
      <w:r>
        <w:rPr>
          <w:rStyle w:val="36"/>
          <w:b/>
          <w:bCs/>
          <w:color w:val="000000"/>
        </w:rPr>
        <w:t>НАРУШЕННОЕ РАВЕНСТВО</w:t>
      </w:r>
      <w:bookmarkEnd w:id="189"/>
    </w:p>
    <w:p w:rsidR="006306F2" w:rsidRDefault="004B7AF6">
      <w:pPr>
        <w:pStyle w:val="a6"/>
        <w:shd w:val="clear" w:color="auto" w:fill="auto"/>
        <w:spacing w:after="0" w:line="227" w:lineRule="exact"/>
        <w:ind w:left="20" w:right="20" w:firstLine="180"/>
        <w:jc w:val="both"/>
      </w:pPr>
      <w:r>
        <w:rPr>
          <w:rStyle w:val="13"/>
          <w:color w:val="000000"/>
        </w:rPr>
        <w:t>Каждый живущий равен всем остальным в том отношении, что его жизнь точно так же, как их жизнь, была задумана и пущена в бытие одним и тем же духом. Поэтому всякий, кто ведет себя так, будто он мо</w:t>
      </w:r>
      <w:r>
        <w:rPr>
          <w:rStyle w:val="13"/>
          <w:color w:val="000000"/>
        </w:rPr>
        <w:softHyphen/>
        <w:t>жет распоряжаться чьей-то жизнью, в том смысле, что его жизнь более ценна или имеет преимущество перед жизнью другого, нарушает этот порядок. Это имеет серьезные последствия как для его собственного здоровья, так и для здоровья других членов семьи, прежде всего, его детей и внуков, а иногда и его партнера.</w:t>
      </w:r>
    </w:p>
    <w:p w:rsidR="006306F2" w:rsidRDefault="004B7AF6">
      <w:pPr>
        <w:pStyle w:val="a6"/>
        <w:shd w:val="clear" w:color="auto" w:fill="auto"/>
        <w:spacing w:after="0" w:line="227" w:lineRule="exact"/>
        <w:ind w:left="20" w:right="20" w:firstLine="180"/>
        <w:jc w:val="both"/>
      </w:pPr>
      <w:r>
        <w:rPr>
          <w:rStyle w:val="13"/>
          <w:color w:val="000000"/>
        </w:rPr>
        <w:t>Это значит, что за последствия отвечают как тот, кто нарушает равен</w:t>
      </w:r>
      <w:r>
        <w:rPr>
          <w:rStyle w:val="13"/>
          <w:color w:val="000000"/>
        </w:rPr>
        <w:softHyphen/>
        <w:t>ство, так и другие, которые к этому непричастны. Таким образом, за по</w:t>
      </w:r>
      <w:r>
        <w:rPr>
          <w:rStyle w:val="13"/>
          <w:color w:val="000000"/>
        </w:rPr>
        <w:softHyphen/>
        <w:t>следствия отвечает вся семья в целом, вне зависимости оттого, насколько отдельные ее члены в этом участвовали и насколько они об этом знали.</w:t>
      </w:r>
    </w:p>
    <w:p w:rsidR="006306F2" w:rsidRDefault="004B7AF6">
      <w:pPr>
        <w:pStyle w:val="a6"/>
        <w:shd w:val="clear" w:color="auto" w:fill="auto"/>
        <w:spacing w:after="238" w:line="227" w:lineRule="exact"/>
        <w:ind w:left="20" w:right="20" w:firstLine="180"/>
        <w:jc w:val="both"/>
      </w:pPr>
      <w:r>
        <w:rPr>
          <w:rStyle w:val="13"/>
          <w:color w:val="000000"/>
        </w:rPr>
        <w:t>Нарушенное равенство — одна из основных причин заболеваний, а также проблем у многих детей, чье поведение вызывает у родителей беспокойство. Потому что позже другие члены семьи замещают тех, кого семья таким образом исключила, отвергла или даже убила, напри</w:t>
      </w:r>
      <w:r>
        <w:rPr>
          <w:rStyle w:val="13"/>
          <w:color w:val="000000"/>
        </w:rPr>
        <w:softHyphen/>
        <w:t>мер, при аборте. Сами того не осознавая, представители следующих поколений семьи становятся «заместителями» отверженных.</w:t>
      </w:r>
    </w:p>
    <w:p w:rsidR="006306F2" w:rsidRDefault="004B7AF6">
      <w:pPr>
        <w:pStyle w:val="54"/>
        <w:keepNext/>
        <w:keepLines/>
        <w:shd w:val="clear" w:color="auto" w:fill="auto"/>
        <w:spacing w:after="146" w:line="230" w:lineRule="exact"/>
        <w:ind w:firstLine="0"/>
        <w:jc w:val="center"/>
      </w:pPr>
      <w:bookmarkStart w:id="190" w:name="bookmark189"/>
      <w:r>
        <w:rPr>
          <w:rStyle w:val="53"/>
          <w:b/>
          <w:bCs/>
          <w:i/>
          <w:iCs/>
          <w:color w:val="000000"/>
        </w:rPr>
        <w:t>Переплетение</w:t>
      </w:r>
      <w:bookmarkEnd w:id="190"/>
    </w:p>
    <w:p w:rsidR="006306F2" w:rsidRDefault="004B7AF6">
      <w:pPr>
        <w:pStyle w:val="a6"/>
        <w:shd w:val="clear" w:color="auto" w:fill="auto"/>
        <w:spacing w:after="238" w:line="227" w:lineRule="exact"/>
        <w:ind w:left="20" w:right="20" w:firstLine="180"/>
        <w:jc w:val="both"/>
      </w:pPr>
      <w:r>
        <w:rPr>
          <w:rStyle w:val="13"/>
          <w:color w:val="000000"/>
        </w:rPr>
        <w:t>Исключение кого-либо из предков приводит к переплетению с его судьбой. Однако в тех, кто попал в такое переплетение, часто отража</w:t>
      </w:r>
      <w:r>
        <w:rPr>
          <w:rStyle w:val="13"/>
          <w:color w:val="000000"/>
        </w:rPr>
        <w:softHyphen/>
        <w:t>ется еще и агрессия тех, кто желал этого исключения и был за него в ответе. Таким образом, их агрессия отражается в их потомках и возвра</w:t>
      </w:r>
      <w:r>
        <w:rPr>
          <w:rStyle w:val="13"/>
          <w:color w:val="000000"/>
        </w:rPr>
        <w:softHyphen/>
        <w:t>щается к ним самим. Их агрессия настигает их через потомков.</w:t>
      </w:r>
    </w:p>
    <w:p w:rsidR="006306F2" w:rsidRDefault="004B7AF6">
      <w:pPr>
        <w:pStyle w:val="54"/>
        <w:keepNext/>
        <w:keepLines/>
        <w:shd w:val="clear" w:color="auto" w:fill="auto"/>
        <w:spacing w:after="147" w:line="230" w:lineRule="exact"/>
        <w:ind w:firstLine="0"/>
        <w:jc w:val="center"/>
      </w:pPr>
      <w:bookmarkStart w:id="191" w:name="bookmark190"/>
      <w:r>
        <w:rPr>
          <w:rStyle w:val="53"/>
          <w:b/>
          <w:bCs/>
          <w:i/>
          <w:iCs/>
          <w:color w:val="000000"/>
        </w:rPr>
        <w:t>Решение</w:t>
      </w:r>
      <w:bookmarkEnd w:id="191"/>
    </w:p>
    <w:p w:rsidR="006306F2" w:rsidRDefault="004B7AF6">
      <w:pPr>
        <w:pStyle w:val="a6"/>
        <w:shd w:val="clear" w:color="auto" w:fill="auto"/>
        <w:spacing w:after="0" w:line="230" w:lineRule="exact"/>
        <w:ind w:left="20" w:right="20" w:firstLine="180"/>
        <w:jc w:val="both"/>
        <w:sectPr w:rsidR="006306F2">
          <w:footerReference w:type="even" r:id="rId73"/>
          <w:footerReference w:type="default" r:id="rId74"/>
          <w:footerReference w:type="first" r:id="rId75"/>
          <w:pgSz w:w="11909" w:h="16838"/>
          <w:pgMar w:top="3263" w:right="2446" w:bottom="3130" w:left="2446" w:header="0" w:footer="3" w:gutter="292"/>
          <w:cols w:space="720"/>
          <w:noEndnote/>
          <w:titlePg/>
          <w:docGrid w:linePitch="360"/>
        </w:sectPr>
      </w:pPr>
      <w:r>
        <w:rPr>
          <w:rStyle w:val="13"/>
          <w:color w:val="000000"/>
        </w:rPr>
        <w:t>В чем же тогда заключается решение? Исключенных возвращают на</w:t>
      </w:r>
      <w:r>
        <w:rPr>
          <w:rStyle w:val="13"/>
          <w:color w:val="000000"/>
        </w:rPr>
        <w:softHyphen/>
        <w:t>зад, с любовью, а также с печалью и раскаянием в том, что произошло.</w:t>
      </w:r>
    </w:p>
    <w:p w:rsidR="006306F2" w:rsidRDefault="004B7AF6">
      <w:pPr>
        <w:pStyle w:val="a6"/>
        <w:shd w:val="clear" w:color="auto" w:fill="auto"/>
        <w:spacing w:after="298" w:line="227" w:lineRule="exact"/>
        <w:ind w:left="40" w:right="20" w:firstLine="0"/>
        <w:jc w:val="both"/>
      </w:pPr>
      <w:r>
        <w:rPr>
          <w:rStyle w:val="13"/>
          <w:color w:val="000000"/>
        </w:rPr>
        <w:t>Их называют в семье по имени и возвращают им принадлежащее им место. И вдруг мы чувствуем, что можем снова стать здоровыми, и что наши дети тоже могут стать здоровыми, что они отказываются от своего агрессивного поведения, опасного и для них, и для других. Внезапно они тоже начинают ощущать свою принадлежность и чувствовать, что с ними все в порядке.</w:t>
      </w:r>
    </w:p>
    <w:p w:rsidR="006306F2" w:rsidRDefault="004B7AF6">
      <w:pPr>
        <w:pStyle w:val="54"/>
        <w:keepNext/>
        <w:keepLines/>
        <w:shd w:val="clear" w:color="auto" w:fill="auto"/>
        <w:spacing w:after="217" w:line="230" w:lineRule="exact"/>
        <w:ind w:right="40" w:firstLine="0"/>
        <w:jc w:val="center"/>
      </w:pPr>
      <w:bookmarkStart w:id="192" w:name="bookmark191"/>
      <w:r>
        <w:rPr>
          <w:rStyle w:val="53"/>
          <w:b/>
          <w:bCs/>
          <w:i/>
          <w:iCs/>
          <w:color w:val="000000"/>
        </w:rPr>
        <w:t>Вина и искупление</w:t>
      </w:r>
      <w:bookmarkEnd w:id="192"/>
    </w:p>
    <w:p w:rsidR="006306F2" w:rsidRDefault="004B7AF6">
      <w:pPr>
        <w:pStyle w:val="a6"/>
        <w:shd w:val="clear" w:color="auto" w:fill="auto"/>
        <w:spacing w:after="0" w:line="227" w:lineRule="exact"/>
        <w:ind w:left="40" w:right="20" w:firstLine="160"/>
        <w:jc w:val="both"/>
      </w:pPr>
      <w:r>
        <w:rPr>
          <w:rStyle w:val="13"/>
          <w:color w:val="000000"/>
        </w:rPr>
        <w:t>Правда, зачастую просто вернуть исключенных бывает недостаточно, по</w:t>
      </w:r>
      <w:r>
        <w:rPr>
          <w:rStyle w:val="13"/>
          <w:color w:val="000000"/>
        </w:rPr>
        <w:softHyphen/>
        <w:t>скольку те, кто их исключил, от них отказался или их убил, чувствуют себя виноватыми. То есть, они стремятся искупить эту вину. Например, тем, что тоже покидают семью, будь то путем болезни, смерти или как-то иначе.</w:t>
      </w:r>
    </w:p>
    <w:p w:rsidR="006306F2" w:rsidRDefault="004B7AF6">
      <w:pPr>
        <w:pStyle w:val="a6"/>
        <w:shd w:val="clear" w:color="auto" w:fill="auto"/>
        <w:spacing w:after="298" w:line="227" w:lineRule="exact"/>
        <w:ind w:left="40" w:right="20" w:firstLine="160"/>
        <w:jc w:val="both"/>
      </w:pPr>
      <w:r>
        <w:rPr>
          <w:rStyle w:val="13"/>
          <w:color w:val="000000"/>
        </w:rPr>
        <w:t>Но тогда на их место встают другие, например, их дети, и тоже заболе</w:t>
      </w:r>
      <w:r>
        <w:rPr>
          <w:rStyle w:val="13"/>
          <w:color w:val="000000"/>
        </w:rPr>
        <w:softHyphen/>
        <w:t>вают или умирают. Или совершают какой-то проступок или преступле</w:t>
      </w:r>
      <w:r>
        <w:rPr>
          <w:rStyle w:val="13"/>
          <w:color w:val="000000"/>
        </w:rPr>
        <w:softHyphen/>
        <w:t>ние и искупают тогда не только свою вину, но и вину своих родителей.</w:t>
      </w:r>
    </w:p>
    <w:p w:rsidR="006306F2" w:rsidRDefault="004B7AF6">
      <w:pPr>
        <w:pStyle w:val="54"/>
        <w:keepNext/>
        <w:keepLines/>
        <w:shd w:val="clear" w:color="auto" w:fill="auto"/>
        <w:spacing w:after="217" w:line="230" w:lineRule="exact"/>
        <w:ind w:right="40" w:firstLine="0"/>
        <w:jc w:val="center"/>
      </w:pPr>
      <w:bookmarkStart w:id="193" w:name="bookmark192"/>
      <w:r>
        <w:rPr>
          <w:rStyle w:val="53"/>
          <w:b/>
          <w:bCs/>
          <w:i/>
          <w:iCs/>
          <w:color w:val="000000"/>
        </w:rPr>
        <w:t>Духовный уровень</w:t>
      </w:r>
      <w:bookmarkEnd w:id="193"/>
    </w:p>
    <w:p w:rsidR="006306F2" w:rsidRDefault="004B7AF6">
      <w:pPr>
        <w:pStyle w:val="a6"/>
        <w:shd w:val="clear" w:color="auto" w:fill="auto"/>
        <w:spacing w:after="0" w:line="227" w:lineRule="exact"/>
        <w:ind w:left="40" w:right="20" w:firstLine="160"/>
        <w:jc w:val="both"/>
      </w:pPr>
      <w:r>
        <w:rPr>
          <w:rStyle w:val="13"/>
          <w:color w:val="000000"/>
        </w:rPr>
        <w:t>Здесь решение находится на другом уровне, на уровне духа. На этом уровне мы признаем, что все, как бы оно ни происходило, движимо некой другой силой: это и судьба исключенных, и судьба тех, кто чувствует себя виноватым, и судьба тех, кто стремится искупить вину, свою или чужую.</w:t>
      </w:r>
    </w:p>
    <w:p w:rsidR="006306F2" w:rsidRDefault="004B7AF6">
      <w:pPr>
        <w:pStyle w:val="a6"/>
        <w:shd w:val="clear" w:color="auto" w:fill="auto"/>
        <w:spacing w:after="0" w:line="227" w:lineRule="exact"/>
        <w:ind w:left="40" w:right="20" w:firstLine="160"/>
        <w:jc w:val="both"/>
      </w:pPr>
      <w:r>
        <w:rPr>
          <w:rStyle w:val="13"/>
          <w:color w:val="000000"/>
        </w:rPr>
        <w:t>Тогда они смотрят за пределы того, что близко и понятно, они смотрят на ту движущую всем духовную силу — и подчиняются ей. Они знают, что для этой духовной силы исключенные всегда здесь. С этой силой их не может разлучить никто, в том числе и виновные. Перед лицом этой силы они вверяют ей и себя, и тех, в чьей судьбе они чувствуют себя виноватыми, смиренно и в согласии с ней.</w:t>
      </w:r>
    </w:p>
    <w:p w:rsidR="006306F2" w:rsidRDefault="004B7AF6">
      <w:pPr>
        <w:pStyle w:val="a6"/>
        <w:shd w:val="clear" w:color="auto" w:fill="auto"/>
        <w:spacing w:after="622" w:line="227" w:lineRule="exact"/>
        <w:ind w:left="40" w:right="20" w:firstLine="160"/>
        <w:jc w:val="both"/>
      </w:pPr>
      <w:r>
        <w:rPr>
          <w:rStyle w:val="13"/>
          <w:color w:val="000000"/>
        </w:rPr>
        <w:t>Только на этом духовном уровне дурное снова приходит в порядок, приходит в порядок с любовью, а его последствия прекращаются.</w:t>
      </w:r>
    </w:p>
    <w:p w:rsidR="006306F2" w:rsidRDefault="004B7AF6">
      <w:pPr>
        <w:pStyle w:val="310"/>
        <w:keepNext/>
        <w:keepLines/>
        <w:shd w:val="clear" w:color="auto" w:fill="auto"/>
        <w:spacing w:after="309" w:line="200" w:lineRule="exact"/>
        <w:ind w:right="40"/>
      </w:pPr>
      <w:bookmarkStart w:id="194" w:name="bookmark193"/>
      <w:r>
        <w:rPr>
          <w:rStyle w:val="36"/>
          <w:b/>
          <w:bCs/>
          <w:color w:val="000000"/>
        </w:rPr>
        <w:t>ПСИХОЗЫ, ЛЮБОВЬ НАД ПРОПАСТЬЮ</w:t>
      </w:r>
      <w:bookmarkEnd w:id="194"/>
    </w:p>
    <w:p w:rsidR="006306F2" w:rsidRDefault="004B7AF6">
      <w:pPr>
        <w:pStyle w:val="54"/>
        <w:keepNext/>
        <w:keepLines/>
        <w:shd w:val="clear" w:color="auto" w:fill="auto"/>
        <w:spacing w:after="217" w:line="230" w:lineRule="exact"/>
        <w:ind w:right="40" w:firstLine="0"/>
        <w:jc w:val="center"/>
      </w:pPr>
      <w:bookmarkStart w:id="195" w:name="bookmark194"/>
      <w:r>
        <w:rPr>
          <w:rStyle w:val="53"/>
          <w:b/>
          <w:bCs/>
          <w:i/>
          <w:iCs/>
          <w:color w:val="000000"/>
        </w:rPr>
        <w:t>Пример</w:t>
      </w:r>
      <w:bookmarkEnd w:id="195"/>
    </w:p>
    <w:p w:rsidR="006306F2" w:rsidRDefault="004B7AF6">
      <w:pPr>
        <w:pStyle w:val="a6"/>
        <w:shd w:val="clear" w:color="auto" w:fill="auto"/>
        <w:spacing w:after="0" w:line="227" w:lineRule="exact"/>
        <w:ind w:left="40" w:right="20" w:firstLine="160"/>
      </w:pPr>
      <w:r>
        <w:rPr>
          <w:rStyle w:val="63"/>
          <w:color w:val="000000"/>
        </w:rPr>
        <w:t>хеллингер</w:t>
      </w:r>
      <w:r>
        <w:rPr>
          <w:rStyle w:val="Candara"/>
          <w:color w:val="000000"/>
        </w:rPr>
        <w:t xml:space="preserve">: </w:t>
      </w:r>
      <w:r>
        <w:rPr>
          <w:rStyle w:val="2a"/>
          <w:color w:val="000000"/>
        </w:rPr>
        <w:t>(обращаясь к клиентке):</w:t>
      </w:r>
      <w:r>
        <w:rPr>
          <w:rStyle w:val="13"/>
          <w:color w:val="000000"/>
        </w:rPr>
        <w:t xml:space="preserve"> О чем идет речь? клиентка: В моей семье есть психозы, в которые я тоже вовлечена. Я трижды была пациенткой психиатрической больницы.</w:t>
      </w:r>
    </w:p>
    <w:p w:rsidR="006306F2" w:rsidRDefault="004B7AF6">
      <w:pPr>
        <w:pStyle w:val="a6"/>
        <w:shd w:val="clear" w:color="auto" w:fill="auto"/>
        <w:spacing w:after="220" w:line="230" w:lineRule="exact"/>
        <w:ind w:left="20" w:firstLine="180"/>
        <w:jc w:val="both"/>
      </w:pPr>
      <w:r>
        <w:rPr>
          <w:rStyle w:val="6pt0"/>
          <w:color w:val="000000"/>
        </w:rPr>
        <w:t xml:space="preserve">хеллингер </w:t>
      </w:r>
      <w:r>
        <w:rPr>
          <w:rStyle w:val="2a"/>
          <w:color w:val="000000"/>
        </w:rPr>
        <w:t>(обращаясь к группе):</w:t>
      </w:r>
      <w:r>
        <w:rPr>
          <w:rStyle w:val="13"/>
          <w:color w:val="000000"/>
        </w:rPr>
        <w:t xml:space="preserve"> Я уже не раз работал с психозами. Если сейчас я буду работать с ней, у нас будет хороший пример, на котором мы сможем поучиться обращаться с психозами по-другому.</w:t>
      </w:r>
    </w:p>
    <w:p w:rsidR="006306F2" w:rsidRDefault="004B7AF6">
      <w:pPr>
        <w:pStyle w:val="31"/>
        <w:shd w:val="clear" w:color="auto" w:fill="auto"/>
        <w:spacing w:after="163" w:line="180" w:lineRule="exact"/>
        <w:ind w:left="20" w:firstLine="180"/>
        <w:jc w:val="both"/>
      </w:pPr>
      <w:r>
        <w:rPr>
          <w:rStyle w:val="330"/>
          <w:i/>
          <w:iCs/>
          <w:color w:val="000000"/>
        </w:rPr>
        <w:t>Хеллингер выбирает женщину в качестве заместительницы.</w:t>
      </w:r>
    </w:p>
    <w:p w:rsidR="006306F2" w:rsidRDefault="004B7AF6">
      <w:pPr>
        <w:pStyle w:val="a6"/>
        <w:shd w:val="clear" w:color="auto" w:fill="auto"/>
        <w:spacing w:after="0" w:line="227" w:lineRule="exact"/>
        <w:ind w:left="20" w:firstLine="180"/>
        <w:jc w:val="both"/>
      </w:pPr>
      <w:r>
        <w:rPr>
          <w:rStyle w:val="6pt8"/>
          <w:color w:val="000000"/>
        </w:rPr>
        <w:t xml:space="preserve">хеллингер </w:t>
      </w:r>
      <w:r>
        <w:rPr>
          <w:rStyle w:val="2a"/>
          <w:color w:val="000000"/>
        </w:rPr>
        <w:t>(группе):</w:t>
      </w:r>
      <w:r>
        <w:rPr>
          <w:rStyle w:val="13"/>
          <w:color w:val="000000"/>
        </w:rPr>
        <w:t xml:space="preserve"> Сейчас я попробую сделать то, чего я никогда еще не делал.</w:t>
      </w:r>
    </w:p>
    <w:p w:rsidR="006306F2" w:rsidRDefault="004B7AF6">
      <w:pPr>
        <w:pStyle w:val="31"/>
        <w:shd w:val="clear" w:color="auto" w:fill="auto"/>
        <w:spacing w:after="0" w:line="227" w:lineRule="exact"/>
        <w:ind w:left="20" w:firstLine="180"/>
        <w:jc w:val="both"/>
      </w:pPr>
      <w:r>
        <w:rPr>
          <w:rStyle w:val="330"/>
          <w:i/>
          <w:iCs/>
          <w:color w:val="000000"/>
        </w:rPr>
        <w:t>(Обращаясь к этой заместительнице):</w:t>
      </w:r>
      <w:r>
        <w:rPr>
          <w:rStyle w:val="30"/>
          <w:i w:val="0"/>
          <w:iCs w:val="0"/>
          <w:color w:val="000000"/>
        </w:rPr>
        <w:t xml:space="preserve"> Ты замещаешь психоз.</w:t>
      </w:r>
    </w:p>
    <w:p w:rsidR="006306F2" w:rsidRDefault="004B7AF6">
      <w:pPr>
        <w:pStyle w:val="31"/>
        <w:shd w:val="clear" w:color="auto" w:fill="auto"/>
        <w:spacing w:after="0" w:line="227" w:lineRule="exact"/>
        <w:ind w:left="20" w:firstLine="180"/>
        <w:jc w:val="both"/>
      </w:pPr>
      <w:r>
        <w:rPr>
          <w:rStyle w:val="330"/>
          <w:i/>
          <w:iCs/>
          <w:color w:val="000000"/>
        </w:rPr>
        <w:t>Заместительница психоза делается беспокойной. Она поворачивается то вправо, то влево, упирает кулаки в бедра и смотрит на пол. Затем она опускает руки и делает шаг вперед.</w:t>
      </w:r>
    </w:p>
    <w:p w:rsidR="006306F2" w:rsidRDefault="004B7AF6">
      <w:pPr>
        <w:pStyle w:val="31"/>
        <w:shd w:val="clear" w:color="auto" w:fill="auto"/>
        <w:spacing w:after="0" w:line="227" w:lineRule="exact"/>
        <w:ind w:left="20" w:firstLine="180"/>
        <w:jc w:val="both"/>
      </w:pPr>
      <w:r>
        <w:rPr>
          <w:rStyle w:val="330"/>
          <w:i/>
          <w:iCs/>
          <w:color w:val="000000"/>
        </w:rPr>
        <w:t>Затем она снова упирает кулаки в бедра. Она интенсивно качает голо</w:t>
      </w:r>
      <w:r>
        <w:rPr>
          <w:rStyle w:val="330"/>
          <w:i/>
          <w:iCs/>
          <w:color w:val="000000"/>
        </w:rPr>
        <w:softHyphen/>
        <w:t>вой, смотрит вверх, быстро наклоняется к полу и пытается прикоснуть</w:t>
      </w:r>
      <w:r>
        <w:rPr>
          <w:rStyle w:val="330"/>
          <w:i/>
          <w:iCs/>
          <w:color w:val="000000"/>
        </w:rPr>
        <w:softHyphen/>
        <w:t>ся руками к кому-то, кого она там себе представляет. Но потом быстро снова выпрямляется.</w:t>
      </w:r>
    </w:p>
    <w:p w:rsidR="006306F2" w:rsidRDefault="004B7AF6">
      <w:pPr>
        <w:pStyle w:val="31"/>
        <w:shd w:val="clear" w:color="auto" w:fill="auto"/>
        <w:spacing w:after="0" w:line="227" w:lineRule="exact"/>
        <w:ind w:left="20" w:firstLine="180"/>
        <w:jc w:val="both"/>
      </w:pPr>
      <w:r>
        <w:rPr>
          <w:rStyle w:val="330"/>
          <w:i/>
          <w:iCs/>
          <w:color w:val="000000"/>
        </w:rPr>
        <w:t>Она повторяет одни и те же движения: смотрит вверх, затем на пол, упирает руки в бедра, снова их опускает и беспокойно поворачивается направо и налево. Затем она закрывает ладонью глаза, поворачивается вправо и делает такое движение, будто хочет дать кому-то отпор.</w:t>
      </w:r>
    </w:p>
    <w:p w:rsidR="006306F2" w:rsidRDefault="004B7AF6">
      <w:pPr>
        <w:pStyle w:val="31"/>
        <w:shd w:val="clear" w:color="auto" w:fill="auto"/>
        <w:spacing w:after="0" w:line="227" w:lineRule="exact"/>
        <w:ind w:left="20" w:firstLine="180"/>
        <w:jc w:val="both"/>
      </w:pPr>
      <w:r>
        <w:rPr>
          <w:rStyle w:val="330"/>
          <w:i/>
          <w:iCs/>
          <w:color w:val="000000"/>
        </w:rPr>
        <w:t>Хеллингер выбирает еще одну заместительницу и велит ей встать на</w:t>
      </w:r>
      <w:r>
        <w:rPr>
          <w:rStyle w:val="330"/>
          <w:i/>
          <w:iCs/>
          <w:color w:val="000000"/>
        </w:rPr>
        <w:softHyphen/>
        <w:t>против психоза. Он говорит ей, что не знает, кого она замещает.</w:t>
      </w:r>
    </w:p>
    <w:p w:rsidR="006306F2" w:rsidRDefault="004B7AF6">
      <w:pPr>
        <w:pStyle w:val="31"/>
        <w:shd w:val="clear" w:color="auto" w:fill="auto"/>
        <w:spacing w:after="218" w:line="227" w:lineRule="exact"/>
        <w:ind w:left="20" w:firstLine="180"/>
        <w:jc w:val="both"/>
      </w:pPr>
      <w:r>
        <w:rPr>
          <w:rStyle w:val="330"/>
          <w:i/>
          <w:iCs/>
          <w:color w:val="000000"/>
        </w:rPr>
        <w:t>Заместительница психоза в страхе отворачивается и начинает дро</w:t>
      </w:r>
      <w:r>
        <w:rPr>
          <w:rStyle w:val="330"/>
          <w:i/>
          <w:iCs/>
          <w:color w:val="000000"/>
        </w:rPr>
        <w:softHyphen/>
        <w:t>жать. Затем она медленно, боком, шаг за шагом, подходит к другой жен</w:t>
      </w:r>
      <w:r>
        <w:rPr>
          <w:rStyle w:val="330"/>
          <w:i/>
          <w:iCs/>
          <w:color w:val="000000"/>
        </w:rPr>
        <w:softHyphen/>
        <w:t>щине, останавливается и так же боком возвращается назад. При этом она издает такие звуки, как ребенок, которому страшно.</w:t>
      </w:r>
    </w:p>
    <w:p w:rsidR="006306F2" w:rsidRDefault="004B7AF6">
      <w:pPr>
        <w:pStyle w:val="31"/>
        <w:shd w:val="clear" w:color="auto" w:fill="auto"/>
        <w:spacing w:after="140" w:line="180" w:lineRule="exact"/>
        <w:ind w:left="20" w:firstLine="180"/>
        <w:jc w:val="both"/>
      </w:pPr>
      <w:r>
        <w:rPr>
          <w:rStyle w:val="36pt"/>
          <w:i w:val="0"/>
          <w:iCs w:val="0"/>
          <w:color w:val="000000"/>
        </w:rPr>
        <w:t xml:space="preserve">хеллингер </w:t>
      </w:r>
      <w:r>
        <w:rPr>
          <w:rStyle w:val="330"/>
          <w:i/>
          <w:iCs/>
          <w:color w:val="000000"/>
        </w:rPr>
        <w:t>(заместительнице психоза):</w:t>
      </w:r>
      <w:r>
        <w:rPr>
          <w:rStyle w:val="30"/>
          <w:i w:val="0"/>
          <w:iCs w:val="0"/>
          <w:color w:val="000000"/>
        </w:rPr>
        <w:t xml:space="preserve"> Скажи ей: «Пожалуйста».</w:t>
      </w:r>
    </w:p>
    <w:p w:rsidR="006306F2" w:rsidRDefault="004B7AF6">
      <w:pPr>
        <w:pStyle w:val="a6"/>
        <w:shd w:val="clear" w:color="auto" w:fill="auto"/>
        <w:spacing w:after="163" w:line="180" w:lineRule="exact"/>
        <w:ind w:left="20" w:firstLine="180"/>
        <w:jc w:val="both"/>
      </w:pPr>
      <w:r>
        <w:rPr>
          <w:rStyle w:val="13"/>
          <w:color w:val="000000"/>
        </w:rPr>
        <w:t>психоз: Пожалуйста.</w:t>
      </w:r>
    </w:p>
    <w:p w:rsidR="006306F2" w:rsidRDefault="004B7AF6">
      <w:pPr>
        <w:pStyle w:val="31"/>
        <w:shd w:val="clear" w:color="auto" w:fill="auto"/>
        <w:spacing w:after="0" w:line="227" w:lineRule="exact"/>
        <w:ind w:left="20" w:firstLine="180"/>
        <w:jc w:val="both"/>
      </w:pPr>
      <w:r>
        <w:rPr>
          <w:rStyle w:val="330"/>
          <w:i/>
          <w:iCs/>
          <w:color w:val="000000"/>
        </w:rPr>
        <w:t>Она произносит это высоким, плаксивым, детским голосом. Она скорее хнычет, чем говорит. Она дрожит, протягивает руки к другой замести</w:t>
      </w:r>
      <w:r>
        <w:rPr>
          <w:rStyle w:val="330"/>
          <w:i/>
          <w:iCs/>
          <w:color w:val="000000"/>
        </w:rPr>
        <w:softHyphen/>
        <w:t>тельнице и снова отходит назад. Другая продолжает равнодушно стоять на своем месте.</w:t>
      </w:r>
    </w:p>
    <w:p w:rsidR="006306F2" w:rsidRDefault="004B7AF6">
      <w:pPr>
        <w:pStyle w:val="31"/>
        <w:shd w:val="clear" w:color="auto" w:fill="auto"/>
        <w:spacing w:after="0" w:line="227" w:lineRule="exact"/>
        <w:ind w:left="20" w:firstLine="180"/>
        <w:jc w:val="both"/>
      </w:pPr>
      <w:r>
        <w:rPr>
          <w:rStyle w:val="330"/>
          <w:i/>
          <w:iCs/>
          <w:color w:val="000000"/>
        </w:rPr>
        <w:t>Теперь заместительница психозамедленно подходит к ней, обходит ее по кругу, заходит за нее и встает с ней рядом. Через какое-то время она сно</w:t>
      </w:r>
      <w:r>
        <w:rPr>
          <w:rStyle w:val="330"/>
          <w:i/>
          <w:iCs/>
          <w:color w:val="000000"/>
        </w:rPr>
        <w:softHyphen/>
        <w:t>ва обходит вокруг этой женщины. Та поворачивается вместе с ней, стоя к ней лицом, и смотрит недружелюбно. Психоз отходит от нее, встает напротив и не выпускает ее из виду. Теперь уже эта заместительница в свою очередь медленно, шаг за шагом, отходит от психоза.</w:t>
      </w:r>
    </w:p>
    <w:p w:rsidR="006306F2" w:rsidRDefault="004B7AF6">
      <w:pPr>
        <w:pStyle w:val="a6"/>
        <w:shd w:val="clear" w:color="auto" w:fill="auto"/>
        <w:spacing w:after="0" w:line="227" w:lineRule="exact"/>
        <w:ind w:left="20" w:firstLine="180"/>
        <w:jc w:val="both"/>
      </w:pPr>
      <w:r>
        <w:rPr>
          <w:rStyle w:val="6pt8"/>
          <w:color w:val="000000"/>
        </w:rPr>
        <w:t xml:space="preserve">хеллингер </w:t>
      </w:r>
      <w:r>
        <w:rPr>
          <w:rStyle w:val="2a"/>
          <w:color w:val="000000"/>
        </w:rPr>
        <w:t>(обращаясь к этой женщине):</w:t>
      </w:r>
      <w:r>
        <w:rPr>
          <w:rStyle w:val="13"/>
          <w:color w:val="000000"/>
        </w:rPr>
        <w:t xml:space="preserve"> Скажи психозу: «Пожа</w:t>
      </w:r>
      <w:r>
        <w:rPr>
          <w:rStyle w:val="13"/>
          <w:color w:val="000000"/>
        </w:rPr>
        <w:softHyphen/>
        <w:t>луйста».</w:t>
      </w:r>
    </w:p>
    <w:p w:rsidR="006306F2" w:rsidRDefault="004B7AF6">
      <w:pPr>
        <w:pStyle w:val="71"/>
        <w:shd w:val="clear" w:color="auto" w:fill="auto"/>
        <w:spacing w:before="0" w:line="227" w:lineRule="exact"/>
        <w:ind w:left="20" w:firstLine="180"/>
        <w:jc w:val="both"/>
      </w:pPr>
      <w:r>
        <w:rPr>
          <w:rStyle w:val="720"/>
          <w:b/>
          <w:bCs/>
          <w:color w:val="000000"/>
        </w:rPr>
        <w:t xml:space="preserve">заместительница: </w:t>
      </w:r>
      <w:r>
        <w:rPr>
          <w:rStyle w:val="79pt"/>
          <w:b w:val="0"/>
          <w:bCs w:val="0"/>
          <w:color w:val="000000"/>
        </w:rPr>
        <w:t>Пожалуйста.</w:t>
      </w:r>
    </w:p>
    <w:p w:rsidR="006306F2" w:rsidRDefault="004B7AF6">
      <w:pPr>
        <w:pStyle w:val="31"/>
        <w:shd w:val="clear" w:color="auto" w:fill="auto"/>
        <w:spacing w:after="0" w:line="227" w:lineRule="exact"/>
        <w:ind w:left="20" w:right="40" w:firstLine="180"/>
        <w:jc w:val="both"/>
      </w:pPr>
      <w:r>
        <w:rPr>
          <w:rStyle w:val="330"/>
          <w:i/>
          <w:iCs/>
          <w:color w:val="000000"/>
        </w:rPr>
        <w:t>Психоз отходит еще дальше назад. Другая женщина тоже отходит от психоза.</w:t>
      </w:r>
    </w:p>
    <w:p w:rsidR="006306F2" w:rsidRDefault="004B7AF6">
      <w:pPr>
        <w:pStyle w:val="31"/>
        <w:shd w:val="clear" w:color="auto" w:fill="auto"/>
        <w:spacing w:after="0" w:line="227" w:lineRule="exact"/>
        <w:ind w:left="20" w:right="40" w:firstLine="180"/>
        <w:jc w:val="both"/>
      </w:pPr>
      <w:r>
        <w:rPr>
          <w:rStyle w:val="330"/>
          <w:i/>
          <w:iCs/>
          <w:color w:val="000000"/>
        </w:rPr>
        <w:t>Через какое-то время она медленно направляется к психозу. Но он от</w:t>
      </w:r>
      <w:r>
        <w:rPr>
          <w:rStyle w:val="330"/>
          <w:i/>
          <w:iCs/>
          <w:color w:val="000000"/>
        </w:rPr>
        <w:softHyphen/>
        <w:t>ходит, сохраняя предыдущую дистанцию. Еще через какое-то время обе медленно идут друг к другу и останавливаются на расстоянии около двух метров.</w:t>
      </w:r>
    </w:p>
    <w:p w:rsidR="006306F2" w:rsidRDefault="004B7AF6">
      <w:pPr>
        <w:pStyle w:val="31"/>
        <w:shd w:val="clear" w:color="auto" w:fill="auto"/>
        <w:spacing w:after="0" w:line="227" w:lineRule="exact"/>
        <w:ind w:left="20" w:right="40" w:firstLine="180"/>
        <w:jc w:val="both"/>
      </w:pPr>
      <w:r>
        <w:rPr>
          <w:rStyle w:val="330"/>
          <w:i/>
          <w:iCs/>
          <w:color w:val="000000"/>
        </w:rPr>
        <w:t>Хеллингер просит еще одну женщину лечь между ними на спину на пол. Она замещает кого-то умершего.</w:t>
      </w:r>
    </w:p>
    <w:p w:rsidR="006306F2" w:rsidRDefault="004B7AF6">
      <w:pPr>
        <w:pStyle w:val="31"/>
        <w:shd w:val="clear" w:color="auto" w:fill="auto"/>
        <w:spacing w:after="0" w:line="227" w:lineRule="exact"/>
        <w:ind w:left="20" w:right="40" w:firstLine="180"/>
        <w:jc w:val="both"/>
      </w:pPr>
      <w:r>
        <w:rPr>
          <w:rStyle w:val="330"/>
          <w:i/>
          <w:iCs/>
          <w:color w:val="000000"/>
        </w:rPr>
        <w:t>Психоз начинает бить сильная дрожь. Он неотрывно смотрит на мерт</w:t>
      </w:r>
      <w:r>
        <w:rPr>
          <w:rStyle w:val="330"/>
          <w:i/>
          <w:iCs/>
          <w:color w:val="000000"/>
        </w:rPr>
        <w:softHyphen/>
        <w:t>вую. Он подходит к ней ближе и через нее, дрожа, протягивает руку к другой женщине, которая тоже смотрит на мертвую. Мертвая отодви</w:t>
      </w:r>
      <w:r>
        <w:rPr>
          <w:rStyle w:val="330"/>
          <w:i/>
          <w:iCs/>
          <w:color w:val="000000"/>
        </w:rPr>
        <w:softHyphen/>
        <w:t>гается от психоза и смотрит на другую женщину.</w:t>
      </w:r>
    </w:p>
    <w:p w:rsidR="006306F2" w:rsidRDefault="004B7AF6">
      <w:pPr>
        <w:pStyle w:val="31"/>
        <w:shd w:val="clear" w:color="auto" w:fill="auto"/>
        <w:spacing w:after="0" w:line="227" w:lineRule="exact"/>
        <w:ind w:left="20" w:right="40" w:firstLine="180"/>
        <w:jc w:val="both"/>
      </w:pPr>
      <w:r>
        <w:rPr>
          <w:rStyle w:val="330"/>
          <w:i/>
          <w:iCs/>
          <w:color w:val="000000"/>
        </w:rPr>
        <w:t>Психоз медленно проходит мимо мертвой и встает за женщиной, кото</w:t>
      </w:r>
      <w:r>
        <w:rPr>
          <w:rStyle w:val="330"/>
          <w:i/>
          <w:iCs/>
          <w:color w:val="000000"/>
        </w:rPr>
        <w:softHyphen/>
        <w:t>рая теперь тоже не сводит глаз с мертвой.</w:t>
      </w:r>
    </w:p>
    <w:p w:rsidR="006306F2" w:rsidRDefault="004B7AF6">
      <w:pPr>
        <w:pStyle w:val="31"/>
        <w:shd w:val="clear" w:color="auto" w:fill="auto"/>
        <w:spacing w:after="0" w:line="227" w:lineRule="exact"/>
        <w:ind w:left="20" w:right="40" w:firstLine="180"/>
        <w:jc w:val="both"/>
      </w:pPr>
      <w:r>
        <w:rPr>
          <w:rStyle w:val="330"/>
          <w:i/>
          <w:iCs/>
          <w:color w:val="000000"/>
        </w:rPr>
        <w:t>Через какое-то время психоз отходит назад и отворачивается, как буд</w:t>
      </w:r>
      <w:r>
        <w:rPr>
          <w:rStyle w:val="330"/>
          <w:i/>
          <w:iCs/>
          <w:color w:val="000000"/>
        </w:rPr>
        <w:softHyphen/>
        <w:t>то он выполнил свою задачу. По всей видимости, его задачей было устано</w:t>
      </w:r>
      <w:r>
        <w:rPr>
          <w:rStyle w:val="330"/>
          <w:i/>
          <w:iCs/>
          <w:color w:val="000000"/>
        </w:rPr>
        <w:softHyphen/>
        <w:t>вить связь между другой женщиной и мертвой. Теперь психоз успокоился.</w:t>
      </w:r>
    </w:p>
    <w:p w:rsidR="006306F2" w:rsidRDefault="004B7AF6">
      <w:pPr>
        <w:pStyle w:val="31"/>
        <w:shd w:val="clear" w:color="auto" w:fill="auto"/>
        <w:spacing w:after="0" w:line="227" w:lineRule="exact"/>
        <w:ind w:left="20" w:right="40" w:firstLine="180"/>
        <w:jc w:val="both"/>
      </w:pPr>
      <w:r>
        <w:rPr>
          <w:rStyle w:val="330"/>
          <w:i/>
          <w:iCs/>
          <w:color w:val="000000"/>
        </w:rPr>
        <w:t>Другая женщина подходит ближе к мертвой, которая протягивает к ней руку. Она встает рядом с ней на колени и берет ее за руку. После этого психоз отходит еще дальше. Он опускается на колени, садится на пятки напротив двух других женщин и низко кланяется.</w:t>
      </w:r>
    </w:p>
    <w:p w:rsidR="006306F2" w:rsidRDefault="004B7AF6">
      <w:pPr>
        <w:pStyle w:val="31"/>
        <w:shd w:val="clear" w:color="auto" w:fill="auto"/>
        <w:spacing w:after="0" w:line="227" w:lineRule="exact"/>
        <w:ind w:left="20" w:right="40" w:firstLine="180"/>
        <w:jc w:val="both"/>
      </w:pPr>
      <w:r>
        <w:rPr>
          <w:rStyle w:val="330"/>
          <w:i/>
          <w:iCs/>
          <w:color w:val="000000"/>
        </w:rPr>
        <w:t>В это время другая женщина легла рядом с мертвой. Они смотрят друг другу в глаза и сердечно обнимаются. Женщина начинает плакать. Мерт</w:t>
      </w:r>
      <w:r>
        <w:rPr>
          <w:rStyle w:val="330"/>
          <w:i/>
          <w:iCs/>
          <w:color w:val="000000"/>
        </w:rPr>
        <w:softHyphen/>
        <w:t>вая привлекает ее к себе. Они обнимаются еще крепче.</w:t>
      </w:r>
    </w:p>
    <w:p w:rsidR="006306F2" w:rsidRDefault="004B7AF6">
      <w:pPr>
        <w:pStyle w:val="31"/>
        <w:shd w:val="clear" w:color="auto" w:fill="auto"/>
        <w:spacing w:after="298" w:line="227" w:lineRule="exact"/>
        <w:ind w:left="20" w:right="40" w:firstLine="180"/>
        <w:jc w:val="both"/>
      </w:pPr>
      <w:r>
        <w:rPr>
          <w:rStyle w:val="330"/>
          <w:i/>
          <w:iCs/>
          <w:color w:val="000000"/>
        </w:rPr>
        <w:t>Тем временем психоз, по-прежнему сидящий на полу, от них полностью отвернулся.</w:t>
      </w:r>
    </w:p>
    <w:p w:rsidR="006306F2" w:rsidRDefault="004B7AF6">
      <w:pPr>
        <w:pStyle w:val="54"/>
        <w:keepNext/>
        <w:keepLines/>
        <w:shd w:val="clear" w:color="auto" w:fill="auto"/>
        <w:spacing w:after="213" w:line="230" w:lineRule="exact"/>
        <w:ind w:left="2140" w:firstLine="0"/>
      </w:pPr>
      <w:bookmarkStart w:id="196" w:name="bookmark195"/>
      <w:r>
        <w:rPr>
          <w:rStyle w:val="53"/>
          <w:b/>
          <w:bCs/>
          <w:i/>
          <w:iCs/>
          <w:color w:val="000000"/>
        </w:rPr>
        <w:t>Что приводит к психозу?</w:t>
      </w:r>
      <w:bookmarkEnd w:id="196"/>
    </w:p>
    <w:p w:rsidR="006306F2" w:rsidRDefault="004B7AF6">
      <w:pPr>
        <w:pStyle w:val="a6"/>
        <w:shd w:val="clear" w:color="auto" w:fill="auto"/>
        <w:spacing w:after="0" w:line="227" w:lineRule="exact"/>
        <w:ind w:left="20" w:right="40" w:firstLine="180"/>
        <w:jc w:val="both"/>
      </w:pPr>
      <w:r>
        <w:rPr>
          <w:rStyle w:val="6pt8"/>
          <w:color w:val="000000"/>
        </w:rPr>
        <w:t xml:space="preserve">хеллингер </w:t>
      </w:r>
      <w:r>
        <w:rPr>
          <w:rStyle w:val="2a"/>
          <w:color w:val="000000"/>
        </w:rPr>
        <w:t>(группе):</w:t>
      </w:r>
      <w:r>
        <w:rPr>
          <w:rStyle w:val="13"/>
          <w:color w:val="000000"/>
        </w:rPr>
        <w:t xml:space="preserve"> Здесь я хотел бы подробнее рассказать о моем предыдущем опыте работы с психозами.</w:t>
      </w:r>
    </w:p>
    <w:p w:rsidR="006306F2" w:rsidRDefault="004B7AF6">
      <w:pPr>
        <w:pStyle w:val="a6"/>
        <w:shd w:val="clear" w:color="auto" w:fill="auto"/>
        <w:spacing w:after="0" w:line="227" w:lineRule="exact"/>
        <w:ind w:left="20" w:right="40" w:firstLine="180"/>
        <w:jc w:val="both"/>
      </w:pPr>
      <w:r>
        <w:rPr>
          <w:rStyle w:val="13"/>
          <w:color w:val="000000"/>
        </w:rPr>
        <w:t>Психозы, здесь главным образом в форме шизофрении, бывают в семьях, в которых было совершено убийство, убийство внутри семьи. Зачастую это событие произошло несколько поколений назад. Тогда о нем никто уже не помнит, но в духовном поле семьи воспоминание об этом событии сохраняется полностью и во время расстановки выходит на свет.</w:t>
      </w:r>
    </w:p>
    <w:p w:rsidR="006306F2" w:rsidRDefault="004B7AF6">
      <w:pPr>
        <w:pStyle w:val="a6"/>
        <w:shd w:val="clear" w:color="auto" w:fill="auto"/>
        <w:spacing w:after="0" w:line="227" w:lineRule="exact"/>
        <w:ind w:left="20" w:right="40" w:firstLine="180"/>
        <w:jc w:val="both"/>
      </w:pPr>
      <w:r>
        <w:rPr>
          <w:rStyle w:val="13"/>
          <w:color w:val="000000"/>
        </w:rPr>
        <w:t>В данной расстановке мы видели, что заместительница психоза пона</w:t>
      </w:r>
      <w:r>
        <w:rPr>
          <w:rStyle w:val="13"/>
          <w:color w:val="000000"/>
        </w:rPr>
        <w:softHyphen/>
        <w:t>чалу была совершенно сбита с толку множеством разных чувств. Когда я ввел в расстановку еще одну фигуру, мы увидели, что между ней и психозом существует какая-то связь.</w:t>
      </w:r>
    </w:p>
    <w:p w:rsidR="006306F2" w:rsidRDefault="004B7AF6">
      <w:pPr>
        <w:pStyle w:val="a6"/>
        <w:shd w:val="clear" w:color="auto" w:fill="auto"/>
        <w:spacing w:after="246" w:line="234" w:lineRule="exact"/>
        <w:ind w:left="20" w:right="20" w:firstLine="180"/>
        <w:jc w:val="both"/>
      </w:pPr>
      <w:r>
        <w:rPr>
          <w:rStyle w:val="2a"/>
          <w:color w:val="000000"/>
        </w:rPr>
        <w:t>Клиентке:</w:t>
      </w:r>
      <w:r>
        <w:rPr>
          <w:rStyle w:val="13"/>
          <w:color w:val="000000"/>
        </w:rPr>
        <w:t xml:space="preserve"> Мы не знаем, кто был этот человек. Возможно, он отно</w:t>
      </w:r>
      <w:r>
        <w:rPr>
          <w:rStyle w:val="13"/>
          <w:color w:val="000000"/>
        </w:rPr>
        <w:softHyphen/>
        <w:t>сится к одному из прежних поколений.</w:t>
      </w:r>
    </w:p>
    <w:p w:rsidR="006306F2" w:rsidRDefault="004B7AF6">
      <w:pPr>
        <w:pStyle w:val="a6"/>
        <w:shd w:val="clear" w:color="auto" w:fill="auto"/>
        <w:spacing w:after="0" w:line="227" w:lineRule="exact"/>
        <w:ind w:left="20" w:right="20" w:firstLine="180"/>
        <w:jc w:val="both"/>
      </w:pPr>
      <w:r>
        <w:rPr>
          <w:rStyle w:val="2a"/>
          <w:color w:val="000000"/>
        </w:rPr>
        <w:t>Группе:</w:t>
      </w:r>
      <w:r>
        <w:rPr>
          <w:rStyle w:val="13"/>
          <w:color w:val="000000"/>
        </w:rPr>
        <w:t xml:space="preserve"> Они были связаны друг с другом, и ключевым для них было одно и то же слово. Это слово «пожалуйста», сказанное психозом этому человеку и этим человеком психозу. Психоз сказал ему: «Пожалуйста, сделай что-нибудь», а тот сказал психозу: «Пожалуйста, помоги мне». Психоз находился на службе у этого человека.</w:t>
      </w:r>
    </w:p>
    <w:p w:rsidR="006306F2" w:rsidRDefault="004B7AF6">
      <w:pPr>
        <w:pStyle w:val="a6"/>
        <w:shd w:val="clear" w:color="auto" w:fill="auto"/>
        <w:spacing w:after="278" w:line="227" w:lineRule="exact"/>
        <w:ind w:left="20" w:right="20" w:firstLine="180"/>
        <w:jc w:val="both"/>
      </w:pPr>
      <w:r>
        <w:rPr>
          <w:rStyle w:val="13"/>
          <w:color w:val="000000"/>
        </w:rPr>
        <w:t>После этого они попытались прийти друг к другу. Но это не удалось, что-то им помешало. Вдруг стало ясно, что между ними лежит кто- то мертвый. Тогда я велел лечь между ними заместительнице кого-то мертвого. Как только там появилась мертвая, а другая женщина на нее посмотрела, психоз смог отойти. Он выполнил свою задачу.</w:t>
      </w:r>
    </w:p>
    <w:p w:rsidR="006306F2" w:rsidRDefault="004B7AF6">
      <w:pPr>
        <w:pStyle w:val="a6"/>
        <w:shd w:val="clear" w:color="auto" w:fill="auto"/>
        <w:spacing w:after="163" w:line="180" w:lineRule="exact"/>
        <w:ind w:left="20" w:firstLine="180"/>
        <w:jc w:val="both"/>
      </w:pPr>
      <w:r>
        <w:rPr>
          <w:rStyle w:val="2a"/>
          <w:color w:val="000000"/>
        </w:rPr>
        <w:t>Клиентке:</w:t>
      </w:r>
      <w:r>
        <w:rPr>
          <w:rStyle w:val="13"/>
          <w:color w:val="000000"/>
        </w:rPr>
        <w:t xml:space="preserve"> Мы ясно видели, что психоз выполнил свою задачу.</w:t>
      </w:r>
    </w:p>
    <w:p w:rsidR="006306F2" w:rsidRDefault="004B7AF6">
      <w:pPr>
        <w:pStyle w:val="a6"/>
        <w:shd w:val="clear" w:color="auto" w:fill="auto"/>
        <w:spacing w:after="240" w:line="227" w:lineRule="exact"/>
        <w:ind w:left="20" w:right="20" w:firstLine="180"/>
        <w:jc w:val="both"/>
      </w:pPr>
      <w:r>
        <w:rPr>
          <w:rStyle w:val="2a"/>
          <w:color w:val="000000"/>
        </w:rPr>
        <w:t>Группе:</w:t>
      </w:r>
      <w:r>
        <w:rPr>
          <w:rStyle w:val="13"/>
          <w:color w:val="000000"/>
        </w:rPr>
        <w:t xml:space="preserve"> Почему у человека возникает психоз? Это происходит, если он одновременно переплетен с двумя людьми, находящимися в не</w:t>
      </w:r>
      <w:r>
        <w:rPr>
          <w:rStyle w:val="13"/>
          <w:color w:val="000000"/>
        </w:rPr>
        <w:softHyphen/>
        <w:t>примиримом противостоянии. По моему предыдущему опыту, речь при этом всегда идет об убийце и его жертве. Они еще не примири</w:t>
      </w:r>
      <w:r>
        <w:rPr>
          <w:rStyle w:val="13"/>
          <w:color w:val="000000"/>
        </w:rPr>
        <w:softHyphen/>
        <w:t>лись друг с другом в любви. В этой расстановке, в конце, они пришли друг к другу с любовью. Таким образом, прежние антагонисты при</w:t>
      </w:r>
      <w:r>
        <w:rPr>
          <w:rStyle w:val="13"/>
          <w:color w:val="000000"/>
        </w:rPr>
        <w:softHyphen/>
        <w:t>мирились друг с другом, а нерешенная прежде проблема оказалась разрешена.</w:t>
      </w:r>
    </w:p>
    <w:p w:rsidR="006306F2" w:rsidRDefault="004B7AF6">
      <w:pPr>
        <w:pStyle w:val="a6"/>
        <w:shd w:val="clear" w:color="auto" w:fill="auto"/>
        <w:spacing w:after="278" w:line="227" w:lineRule="exact"/>
        <w:ind w:left="20" w:right="20" w:firstLine="180"/>
        <w:jc w:val="both"/>
      </w:pPr>
      <w:r>
        <w:rPr>
          <w:rStyle w:val="2a"/>
          <w:color w:val="000000"/>
        </w:rPr>
        <w:t>Клиентке:</w:t>
      </w:r>
      <w:r>
        <w:rPr>
          <w:rStyle w:val="13"/>
          <w:color w:val="000000"/>
        </w:rPr>
        <w:t xml:space="preserve"> Если в семье имело место такое событие, то потом в каж</w:t>
      </w:r>
      <w:r>
        <w:rPr>
          <w:rStyle w:val="13"/>
          <w:color w:val="000000"/>
        </w:rPr>
        <w:softHyphen/>
        <w:t>дом поколении одному из членов семьи приходится замещать непри- миренных. У него в том или ином виде возникает психоз, как ты, на</w:t>
      </w:r>
      <w:r>
        <w:rPr>
          <w:rStyle w:val="13"/>
          <w:color w:val="000000"/>
        </w:rPr>
        <w:softHyphen/>
        <w:t>верное, знаешь.</w:t>
      </w:r>
    </w:p>
    <w:p w:rsidR="006306F2" w:rsidRDefault="004B7AF6">
      <w:pPr>
        <w:pStyle w:val="31"/>
        <w:shd w:val="clear" w:color="auto" w:fill="auto"/>
        <w:spacing w:after="163" w:line="180" w:lineRule="exact"/>
        <w:ind w:left="20" w:firstLine="180"/>
        <w:jc w:val="both"/>
      </w:pPr>
      <w:r>
        <w:rPr>
          <w:rStyle w:val="330"/>
          <w:i/>
          <w:iCs/>
          <w:color w:val="000000"/>
        </w:rPr>
        <w:t>Клиентка кивает.</w:t>
      </w:r>
    </w:p>
    <w:p w:rsidR="006306F2" w:rsidRDefault="004B7AF6">
      <w:pPr>
        <w:pStyle w:val="a6"/>
        <w:shd w:val="clear" w:color="auto" w:fill="auto"/>
        <w:spacing w:after="0" w:line="227" w:lineRule="exact"/>
        <w:ind w:left="20" w:right="20" w:firstLine="180"/>
        <w:jc w:val="both"/>
      </w:pPr>
      <w:r>
        <w:rPr>
          <w:rStyle w:val="13"/>
          <w:color w:val="000000"/>
        </w:rPr>
        <w:t>Но они не больны. Они ищут решения с любовью. Все они ищут ре</w:t>
      </w:r>
      <w:r>
        <w:rPr>
          <w:rStyle w:val="13"/>
          <w:color w:val="000000"/>
        </w:rPr>
        <w:softHyphen/>
        <w:t>шения в любви. Психоз ищет решения в любви. Он стремится снова соединить тех, кто был разделен непримиримым противостоянием, кто был к тому же исключен из семьи, поскольку это событие внушило другим страх. Поэтому они больше не хотели на это смотреть.</w:t>
      </w:r>
    </w:p>
    <w:p w:rsidR="006306F2" w:rsidRDefault="004B7AF6">
      <w:pPr>
        <w:pStyle w:val="a6"/>
        <w:shd w:val="clear" w:color="auto" w:fill="auto"/>
        <w:spacing w:after="0" w:line="227" w:lineRule="exact"/>
        <w:ind w:left="20" w:right="20" w:firstLine="180"/>
        <w:jc w:val="both"/>
      </w:pPr>
      <w:r>
        <w:rPr>
          <w:rStyle w:val="2a"/>
          <w:color w:val="000000"/>
        </w:rPr>
        <w:t>Группе:</w:t>
      </w:r>
      <w:r>
        <w:rPr>
          <w:rStyle w:val="13"/>
          <w:color w:val="000000"/>
        </w:rPr>
        <w:t xml:space="preserve"> То, что мы здесь видели, было прекрасным образом движения духа, как он через психоз соединяет то, что прежде было разделено.</w:t>
      </w:r>
    </w:p>
    <w:p w:rsidR="006306F2" w:rsidRDefault="004B7AF6">
      <w:pPr>
        <w:pStyle w:val="a6"/>
        <w:shd w:val="clear" w:color="auto" w:fill="auto"/>
        <w:spacing w:after="98" w:line="227" w:lineRule="exact"/>
        <w:ind w:left="20" w:right="20" w:firstLine="180"/>
        <w:jc w:val="both"/>
      </w:pPr>
      <w:r>
        <w:rPr>
          <w:rStyle w:val="2a"/>
          <w:color w:val="000000"/>
        </w:rPr>
        <w:t>Клиентке:</w:t>
      </w:r>
      <w:r>
        <w:rPr>
          <w:rStyle w:val="13"/>
          <w:color w:val="000000"/>
        </w:rPr>
        <w:t xml:space="preserve"> Здесь психоз, вероятно, одновременно замещал несколько человек. Но мы имели возможность прямо и ясно наблюдать функцию психоза. Как ты себя теперь чувствуешь?</w:t>
      </w:r>
    </w:p>
    <w:p w:rsidR="006306F2" w:rsidRDefault="004B7AF6">
      <w:pPr>
        <w:pStyle w:val="a6"/>
        <w:shd w:val="clear" w:color="auto" w:fill="auto"/>
        <w:spacing w:after="24" w:line="180" w:lineRule="exact"/>
        <w:ind w:left="40" w:firstLine="180"/>
        <w:jc w:val="both"/>
      </w:pPr>
      <w:r>
        <w:rPr>
          <w:rStyle w:val="6pt8"/>
          <w:color w:val="000000"/>
        </w:rPr>
        <w:t xml:space="preserve">клиентка: </w:t>
      </w:r>
      <w:r>
        <w:rPr>
          <w:rStyle w:val="13"/>
          <w:color w:val="000000"/>
        </w:rPr>
        <w:t>Мне лучше.</w:t>
      </w:r>
    </w:p>
    <w:p w:rsidR="006306F2" w:rsidRDefault="004B7AF6">
      <w:pPr>
        <w:pStyle w:val="a6"/>
        <w:shd w:val="clear" w:color="auto" w:fill="auto"/>
        <w:spacing w:after="171" w:line="180" w:lineRule="exact"/>
        <w:ind w:left="40" w:firstLine="180"/>
        <w:jc w:val="both"/>
      </w:pPr>
      <w:r>
        <w:rPr>
          <w:rStyle w:val="6pt8"/>
          <w:color w:val="000000"/>
        </w:rPr>
        <w:t xml:space="preserve">хеллингер: </w:t>
      </w:r>
      <w:r>
        <w:rPr>
          <w:rStyle w:val="13"/>
          <w:color w:val="000000"/>
        </w:rPr>
        <w:t xml:space="preserve">Теперь </w:t>
      </w:r>
      <w:r>
        <w:rPr>
          <w:rStyle w:val="6pt8"/>
          <w:color w:val="000000"/>
        </w:rPr>
        <w:t xml:space="preserve">подойди </w:t>
      </w:r>
      <w:r>
        <w:rPr>
          <w:rStyle w:val="13"/>
          <w:color w:val="000000"/>
        </w:rPr>
        <w:t>к заместительнице психоза и обними ее.</w:t>
      </w:r>
    </w:p>
    <w:p w:rsidR="006306F2" w:rsidRDefault="004B7AF6">
      <w:pPr>
        <w:pStyle w:val="31"/>
        <w:shd w:val="clear" w:color="auto" w:fill="auto"/>
        <w:spacing w:after="0" w:line="227" w:lineRule="exact"/>
        <w:ind w:left="40" w:right="20" w:firstLine="180"/>
        <w:jc w:val="both"/>
      </w:pPr>
      <w:r>
        <w:rPr>
          <w:rStyle w:val="330"/>
          <w:i/>
          <w:iCs/>
          <w:color w:val="000000"/>
        </w:rPr>
        <w:t>Клиентка встает на колени перед заместительницей психоза, кото</w:t>
      </w:r>
      <w:r>
        <w:rPr>
          <w:rStyle w:val="330"/>
          <w:i/>
          <w:iCs/>
          <w:color w:val="000000"/>
        </w:rPr>
        <w:softHyphen/>
        <w:t>рая по-прежнему сидит на полу, и закрывает лицо руками. Психоз под</w:t>
      </w:r>
      <w:r>
        <w:rPr>
          <w:rStyle w:val="330"/>
          <w:i/>
          <w:iCs/>
          <w:color w:val="000000"/>
        </w:rPr>
        <w:softHyphen/>
        <w:t>нимает глаза и протягивает к ней руки, но через какое-то время снова их опускает.</w:t>
      </w:r>
    </w:p>
    <w:p w:rsidR="006306F2" w:rsidRDefault="004B7AF6">
      <w:pPr>
        <w:pStyle w:val="31"/>
        <w:shd w:val="clear" w:color="auto" w:fill="auto"/>
        <w:spacing w:after="0" w:line="227" w:lineRule="exact"/>
        <w:ind w:left="40" w:right="20" w:firstLine="180"/>
        <w:jc w:val="both"/>
      </w:pPr>
      <w:r>
        <w:rPr>
          <w:rStyle w:val="330"/>
          <w:i/>
          <w:iCs/>
          <w:color w:val="000000"/>
        </w:rPr>
        <w:t>Клиентка поворачивается в сторону и смотрит в пол. Потом она на</w:t>
      </w:r>
      <w:r>
        <w:rPr>
          <w:rStyle w:val="330"/>
          <w:i/>
          <w:iCs/>
          <w:color w:val="000000"/>
        </w:rPr>
        <w:softHyphen/>
        <w:t>клоняется, пока ее голова не оказывается на коленях у психоза. Она на</w:t>
      </w:r>
      <w:r>
        <w:rPr>
          <w:rStyle w:val="330"/>
          <w:i/>
          <w:iCs/>
          <w:color w:val="000000"/>
        </w:rPr>
        <w:softHyphen/>
        <w:t>чинает громко рыдать. Через какое-то время она выпрямляется, убирает ладони от лица и смотрит психозу в глаза. Затем она снова отворачи</w:t>
      </w:r>
      <w:r>
        <w:rPr>
          <w:rStyle w:val="330"/>
          <w:i/>
          <w:iCs/>
          <w:color w:val="000000"/>
        </w:rPr>
        <w:softHyphen/>
        <w:t>вается и смотрит в пол. Через какое-то время психоз подползает к ней, пока не оказывается с ней рядом. Они вместе смотрят в пол.</w:t>
      </w:r>
    </w:p>
    <w:p w:rsidR="006306F2" w:rsidRDefault="004B7AF6">
      <w:pPr>
        <w:pStyle w:val="31"/>
        <w:shd w:val="clear" w:color="auto" w:fill="auto"/>
        <w:spacing w:after="0" w:line="227" w:lineRule="exact"/>
        <w:ind w:left="40" w:right="20" w:firstLine="180"/>
        <w:jc w:val="both"/>
      </w:pPr>
      <w:r>
        <w:rPr>
          <w:rStyle w:val="330"/>
          <w:i/>
          <w:iCs/>
          <w:color w:val="000000"/>
        </w:rPr>
        <w:t>Клиентка хочет прикоснуться к спине психоза, но не решается. Через некоторое время она осторожно до него дотрагивается, прислоняет голо</w:t>
      </w:r>
      <w:r>
        <w:rPr>
          <w:rStyle w:val="330"/>
          <w:i/>
          <w:iCs/>
          <w:color w:val="000000"/>
        </w:rPr>
        <w:softHyphen/>
        <w:t>ву к его плечу и берет его за руку.</w:t>
      </w:r>
    </w:p>
    <w:p w:rsidR="006306F2" w:rsidRDefault="004B7AF6">
      <w:pPr>
        <w:pStyle w:val="31"/>
        <w:shd w:val="clear" w:color="auto" w:fill="auto"/>
        <w:spacing w:after="0" w:line="227" w:lineRule="exact"/>
        <w:ind w:left="40" w:right="20"/>
        <w:jc w:val="both"/>
      </w:pPr>
      <w:r>
        <w:rPr>
          <w:rStyle w:val="330"/>
          <w:i/>
          <w:iCs/>
          <w:color w:val="000000"/>
        </w:rPr>
        <w:t>. Чуть позже психоз поворачивает голову к клиентке, они хотят по</w:t>
      </w:r>
      <w:r>
        <w:rPr>
          <w:rStyle w:val="330"/>
          <w:i/>
          <w:iCs/>
          <w:color w:val="000000"/>
        </w:rPr>
        <w:softHyphen/>
        <w:t>гладить друг друга по щеке. В этот момент психоз отодвигается назад и снова смотрит в пол. Эти движения повторяются несколько раз. Затем клиентка садится напротив психоза, держа его за руки. Через какое-то время она сначала отводит взгляд от психоза, потом снова смотрит на него. Они отпускают руки друг друга. Психоз снова смотрит в пол.</w:t>
      </w:r>
    </w:p>
    <w:p w:rsidR="006306F2" w:rsidRDefault="004B7AF6">
      <w:pPr>
        <w:pStyle w:val="31"/>
        <w:shd w:val="clear" w:color="auto" w:fill="auto"/>
        <w:spacing w:after="0" w:line="227" w:lineRule="exact"/>
        <w:ind w:left="40" w:right="20" w:firstLine="180"/>
        <w:jc w:val="both"/>
      </w:pPr>
      <w:r>
        <w:rPr>
          <w:rStyle w:val="330"/>
          <w:i/>
          <w:iCs/>
          <w:color w:val="000000"/>
        </w:rPr>
        <w:t>Через какое-то время психоз разворачивается. Клиентка садится рядом с ним на пол. Психоз хочет положить руку на спину клиентки, но сразу же снова ее убирает. Они долго смотрят друг на друга. Клиентка кладет руку на спину психоза, и они неотрывно смотрят друг на друга. После этого психоз снова смотрит в пол. Клиентка отодвигается чуть назад и глубоко вздыхает.</w:t>
      </w:r>
    </w:p>
    <w:p w:rsidR="006306F2" w:rsidRDefault="004B7AF6">
      <w:pPr>
        <w:pStyle w:val="31"/>
        <w:shd w:val="clear" w:color="auto" w:fill="auto"/>
        <w:spacing w:after="0" w:line="227" w:lineRule="exact"/>
        <w:ind w:left="40" w:right="20" w:firstLine="180"/>
        <w:jc w:val="both"/>
      </w:pPr>
      <w:r>
        <w:rPr>
          <w:rStyle w:val="330"/>
          <w:i/>
          <w:iCs/>
          <w:color w:val="000000"/>
        </w:rPr>
        <w:t>Спустя некоторое время психоз встает и делает несколько шагов назад. Клиентка тоже встает. Оба смотрят на одно и то же место на полу. Затем они поворачиваются друг к другу. Они смотрят друг другу в глаза и отходят на несколько шагов назад.</w:t>
      </w:r>
    </w:p>
    <w:p w:rsidR="006306F2" w:rsidRDefault="004B7AF6">
      <w:pPr>
        <w:pStyle w:val="31"/>
        <w:shd w:val="clear" w:color="auto" w:fill="auto"/>
        <w:spacing w:after="0" w:line="227" w:lineRule="exact"/>
        <w:ind w:left="40" w:right="20" w:firstLine="180"/>
        <w:jc w:val="both"/>
      </w:pPr>
      <w:r>
        <w:rPr>
          <w:rStyle w:val="330"/>
          <w:i/>
          <w:iCs/>
          <w:color w:val="000000"/>
        </w:rPr>
        <w:t>Хеллингер выбирает двух заместителей и просит их лечь в этом месте на пол.</w:t>
      </w:r>
    </w:p>
    <w:p w:rsidR="006306F2" w:rsidRDefault="004B7AF6">
      <w:pPr>
        <w:pStyle w:val="31"/>
        <w:shd w:val="clear" w:color="auto" w:fill="auto"/>
        <w:spacing w:after="278" w:line="227" w:lineRule="exact"/>
        <w:ind w:left="40" w:right="20" w:firstLine="180"/>
        <w:jc w:val="both"/>
      </w:pPr>
      <w:r>
        <w:rPr>
          <w:rStyle w:val="330"/>
          <w:i/>
          <w:iCs/>
          <w:color w:val="000000"/>
        </w:rPr>
        <w:t>Клиентка оборачивается и смотрит на лежащих на полу людей. Они лежат на спине, повернув друг к другу головы. Они смотрят друг на друга и держатся за руки. Клиентка поворачивается к ним и делает несколько шагов назад. Психоз тоже отходит назад.</w:t>
      </w:r>
    </w:p>
    <w:p w:rsidR="006306F2" w:rsidRDefault="004B7AF6">
      <w:pPr>
        <w:pStyle w:val="a6"/>
        <w:shd w:val="clear" w:color="auto" w:fill="auto"/>
        <w:spacing w:after="208" w:line="180" w:lineRule="exact"/>
        <w:ind w:left="40" w:firstLine="180"/>
        <w:jc w:val="both"/>
      </w:pPr>
      <w:r>
        <w:rPr>
          <w:rStyle w:val="6pt8"/>
          <w:color w:val="000000"/>
        </w:rPr>
        <w:t xml:space="preserve">хеллингер </w:t>
      </w:r>
      <w:r>
        <w:rPr>
          <w:rStyle w:val="2a"/>
          <w:color w:val="000000"/>
        </w:rPr>
        <w:t>(клиентке):</w:t>
      </w:r>
      <w:r>
        <w:rPr>
          <w:rStyle w:val="13"/>
          <w:color w:val="000000"/>
        </w:rPr>
        <w:t xml:space="preserve"> Теперь посмотри за них обоих, дальше, вдаль.</w:t>
      </w:r>
    </w:p>
    <w:p w:rsidR="006306F2" w:rsidRDefault="004B7AF6">
      <w:pPr>
        <w:pStyle w:val="31"/>
        <w:shd w:val="clear" w:color="auto" w:fill="auto"/>
        <w:spacing w:after="0" w:line="180" w:lineRule="exact"/>
        <w:ind w:left="40" w:firstLine="180"/>
        <w:jc w:val="both"/>
      </w:pPr>
      <w:r>
        <w:rPr>
          <w:rStyle w:val="330"/>
          <w:i/>
          <w:iCs/>
          <w:color w:val="000000"/>
        </w:rPr>
        <w:t>Клиентка отрывает взгляд от мертвых и бросает быстрый взгляд</w:t>
      </w:r>
    </w:p>
    <w:p w:rsidR="006306F2" w:rsidRDefault="004B7AF6">
      <w:pPr>
        <w:pStyle w:val="31"/>
        <w:shd w:val="clear" w:color="auto" w:fill="auto"/>
        <w:spacing w:after="13" w:line="180" w:lineRule="exact"/>
        <w:ind w:left="20"/>
      </w:pPr>
      <w:r>
        <w:rPr>
          <w:rStyle w:val="330"/>
          <w:i/>
          <w:iCs/>
          <w:color w:val="000000"/>
        </w:rPr>
        <w:t>вдаль, а потом снова поворачивается к психозу.</w:t>
      </w:r>
    </w:p>
    <w:p w:rsidR="006306F2" w:rsidRDefault="004B7AF6">
      <w:pPr>
        <w:pStyle w:val="a6"/>
        <w:shd w:val="clear" w:color="auto" w:fill="auto"/>
        <w:spacing w:after="164" w:line="180" w:lineRule="exact"/>
        <w:ind w:left="20" w:firstLine="180"/>
        <w:jc w:val="both"/>
      </w:pPr>
      <w:r>
        <w:rPr>
          <w:rStyle w:val="6pt8"/>
          <w:color w:val="000000"/>
        </w:rPr>
        <w:t xml:space="preserve">хеллингер: </w:t>
      </w:r>
      <w:r>
        <w:rPr>
          <w:rStyle w:val="13"/>
          <w:color w:val="000000"/>
        </w:rPr>
        <w:t>Теперь посмотри за психоз, посмотри вдаль.</w:t>
      </w:r>
    </w:p>
    <w:p w:rsidR="006306F2" w:rsidRDefault="004B7AF6">
      <w:pPr>
        <w:pStyle w:val="31"/>
        <w:shd w:val="clear" w:color="auto" w:fill="auto"/>
        <w:spacing w:after="280" w:line="230" w:lineRule="exact"/>
        <w:ind w:left="20" w:firstLine="180"/>
        <w:jc w:val="both"/>
      </w:pPr>
      <w:r>
        <w:rPr>
          <w:rStyle w:val="330"/>
          <w:i/>
          <w:iCs/>
          <w:color w:val="000000"/>
        </w:rPr>
        <w:t>Лицо психоза проясняется. Он боком отходит назад, в то время как клиентка, отвернувшись от него, поворачивается к группе.</w:t>
      </w:r>
    </w:p>
    <w:p w:rsidR="006306F2" w:rsidRDefault="004B7AF6">
      <w:pPr>
        <w:pStyle w:val="a6"/>
        <w:shd w:val="clear" w:color="auto" w:fill="auto"/>
        <w:spacing w:after="317" w:line="180" w:lineRule="exact"/>
        <w:ind w:left="20" w:firstLine="180"/>
        <w:jc w:val="both"/>
      </w:pPr>
      <w:r>
        <w:rPr>
          <w:rStyle w:val="6pt0"/>
          <w:color w:val="000000"/>
        </w:rPr>
        <w:t xml:space="preserve">хеллингер: </w:t>
      </w:r>
      <w:r>
        <w:rPr>
          <w:rStyle w:val="13"/>
          <w:color w:val="000000"/>
        </w:rPr>
        <w:t xml:space="preserve">Теперь посмотри на каждого </w:t>
      </w:r>
      <w:r>
        <w:rPr>
          <w:rStyle w:val="6pt0"/>
          <w:color w:val="000000"/>
        </w:rPr>
        <w:t xml:space="preserve">в </w:t>
      </w:r>
      <w:r>
        <w:rPr>
          <w:rStyle w:val="13"/>
          <w:color w:val="000000"/>
        </w:rPr>
        <w:t>группе.</w:t>
      </w:r>
    </w:p>
    <w:p w:rsidR="006306F2" w:rsidRDefault="004B7AF6">
      <w:pPr>
        <w:pStyle w:val="31"/>
        <w:shd w:val="clear" w:color="auto" w:fill="auto"/>
        <w:spacing w:after="274" w:line="180" w:lineRule="exact"/>
        <w:ind w:left="20" w:firstLine="180"/>
        <w:jc w:val="both"/>
      </w:pPr>
      <w:r>
        <w:rPr>
          <w:rStyle w:val="330"/>
          <w:i/>
          <w:iCs/>
          <w:color w:val="000000"/>
        </w:rPr>
        <w:t>Она поворачивается к группе и плачет.</w:t>
      </w:r>
    </w:p>
    <w:p w:rsidR="006306F2" w:rsidRDefault="004B7AF6">
      <w:pPr>
        <w:pStyle w:val="a6"/>
        <w:shd w:val="clear" w:color="auto" w:fill="auto"/>
        <w:spacing w:after="243" w:line="234" w:lineRule="exact"/>
        <w:ind w:left="20" w:firstLine="180"/>
        <w:jc w:val="both"/>
      </w:pPr>
      <w:r>
        <w:rPr>
          <w:rStyle w:val="6pt8"/>
          <w:color w:val="000000"/>
        </w:rPr>
        <w:t xml:space="preserve">хеллингер </w:t>
      </w:r>
      <w:r>
        <w:rPr>
          <w:rStyle w:val="2a"/>
          <w:color w:val="000000"/>
        </w:rPr>
        <w:t>клиентке и заместителям:</w:t>
      </w:r>
      <w:r>
        <w:rPr>
          <w:rStyle w:val="13"/>
          <w:color w:val="000000"/>
        </w:rPr>
        <w:t xml:space="preserve"> Оставайтесь пока так, как есть. Я хочу тут кое-что пояснить.</w:t>
      </w:r>
    </w:p>
    <w:p w:rsidR="006306F2" w:rsidRDefault="004B7AF6">
      <w:pPr>
        <w:pStyle w:val="54"/>
        <w:keepNext/>
        <w:keepLines/>
        <w:shd w:val="clear" w:color="auto" w:fill="auto"/>
        <w:spacing w:after="150" w:line="230" w:lineRule="exact"/>
        <w:ind w:right="180" w:firstLine="0"/>
        <w:jc w:val="right"/>
      </w:pPr>
      <w:bookmarkStart w:id="197" w:name="bookmark196"/>
      <w:r>
        <w:rPr>
          <w:rStyle w:val="53"/>
          <w:b/>
          <w:bCs/>
          <w:i/>
          <w:iCs/>
          <w:color w:val="000000"/>
        </w:rPr>
        <w:t>Психозы как агрессоры, психотики как жертвы</w:t>
      </w:r>
      <w:bookmarkEnd w:id="197"/>
    </w:p>
    <w:p w:rsidR="006306F2" w:rsidRDefault="004B7AF6">
      <w:pPr>
        <w:pStyle w:val="a6"/>
        <w:shd w:val="clear" w:color="auto" w:fill="auto"/>
        <w:spacing w:after="0" w:line="227" w:lineRule="exact"/>
        <w:ind w:left="20" w:firstLine="180"/>
        <w:jc w:val="both"/>
      </w:pPr>
      <w:r>
        <w:rPr>
          <w:rStyle w:val="6pt0"/>
          <w:color w:val="000000"/>
        </w:rPr>
        <w:t xml:space="preserve">хеллингер </w:t>
      </w:r>
      <w:r>
        <w:rPr>
          <w:rStyle w:val="2a"/>
          <w:color w:val="000000"/>
        </w:rPr>
        <w:t>(группе):</w:t>
      </w:r>
      <w:r>
        <w:rPr>
          <w:rStyle w:val="13"/>
          <w:color w:val="000000"/>
        </w:rPr>
        <w:t xml:space="preserve"> Это были движения невероятной красоты и глубины. Они были очень точны. Их невозможно выдумать. Они обе были охвачены чем-то мощным, что ими двигало.</w:t>
      </w:r>
    </w:p>
    <w:p w:rsidR="006306F2" w:rsidRDefault="004B7AF6">
      <w:pPr>
        <w:pStyle w:val="a6"/>
        <w:shd w:val="clear" w:color="auto" w:fill="auto"/>
        <w:spacing w:after="0" w:line="227" w:lineRule="exact"/>
        <w:ind w:left="20" w:firstLine="180"/>
        <w:jc w:val="both"/>
      </w:pPr>
      <w:r>
        <w:rPr>
          <w:rStyle w:val="13"/>
          <w:color w:val="000000"/>
        </w:rPr>
        <w:t>Итак, что мы тут видели? Между клиенткой и психозом происходи</w:t>
      </w:r>
      <w:r>
        <w:rPr>
          <w:rStyle w:val="13"/>
          <w:color w:val="000000"/>
        </w:rPr>
        <w:softHyphen/>
        <w:t>ло нечто подобное тому, что до этого происходило между двумя жен</w:t>
      </w:r>
      <w:r>
        <w:rPr>
          <w:rStyle w:val="13"/>
          <w:color w:val="000000"/>
        </w:rPr>
        <w:softHyphen/>
        <w:t>щинами на полу. Психоз замещал преступника, а клиентка — жертву. Клиентка вела себя как жертва. Она вела себя с психозом, как со своим убийцей. Именно так обращаются с психозом в семьях, где есть психо</w:t>
      </w:r>
      <w:r>
        <w:rPr>
          <w:rStyle w:val="13"/>
          <w:color w:val="000000"/>
        </w:rPr>
        <w:softHyphen/>
        <w:t>зы. Семья демонстрирует по отношению к психозу ту же внутреннюю позицию исключения и страха, как по отношению к преступнику. Они часто обращаются со страдающим психозом членом семьи так, как пре</w:t>
      </w:r>
      <w:r>
        <w:rPr>
          <w:rStyle w:val="13"/>
          <w:color w:val="000000"/>
        </w:rPr>
        <w:softHyphen/>
        <w:t>ступники обращаются с жертвой. Они не осознают того, что психоз бе</w:t>
      </w:r>
      <w:r>
        <w:rPr>
          <w:rStyle w:val="13"/>
          <w:color w:val="000000"/>
        </w:rPr>
        <w:softHyphen/>
        <w:t>рет на себя ради семьи и куда он хочет их привести.</w:t>
      </w:r>
    </w:p>
    <w:p w:rsidR="006306F2" w:rsidRDefault="004B7AF6">
      <w:pPr>
        <w:pStyle w:val="a6"/>
        <w:shd w:val="clear" w:color="auto" w:fill="auto"/>
        <w:spacing w:after="98" w:line="227" w:lineRule="exact"/>
        <w:ind w:left="20" w:firstLine="180"/>
        <w:jc w:val="both"/>
      </w:pPr>
      <w:r>
        <w:rPr>
          <w:rStyle w:val="13"/>
          <w:color w:val="000000"/>
        </w:rPr>
        <w:t>В конце психоз хотел, чтобы его оставили в покое. Как только он по</w:t>
      </w:r>
      <w:r>
        <w:rPr>
          <w:rStyle w:val="13"/>
          <w:color w:val="000000"/>
        </w:rPr>
        <w:softHyphen/>
        <w:t>лучил уважение и признание своего значения, даже если пока не в пол</w:t>
      </w:r>
      <w:r>
        <w:rPr>
          <w:rStyle w:val="13"/>
          <w:color w:val="000000"/>
        </w:rPr>
        <w:softHyphen/>
        <w:t>ной мере, он смог отойти назад.</w:t>
      </w:r>
    </w:p>
    <w:p w:rsidR="006306F2" w:rsidRDefault="004B7AF6">
      <w:pPr>
        <w:pStyle w:val="31"/>
        <w:shd w:val="clear" w:color="auto" w:fill="auto"/>
        <w:spacing w:after="0" w:line="180" w:lineRule="exact"/>
        <w:ind w:left="20" w:firstLine="180"/>
        <w:jc w:val="both"/>
      </w:pPr>
      <w:r>
        <w:rPr>
          <w:rStyle w:val="330"/>
          <w:i/>
          <w:iCs/>
          <w:color w:val="000000"/>
        </w:rPr>
        <w:t>(Обращаясь к заместителям):</w:t>
      </w:r>
      <w:r>
        <w:rPr>
          <w:rStyle w:val="30"/>
          <w:i w:val="0"/>
          <w:iCs w:val="0"/>
          <w:color w:val="000000"/>
        </w:rPr>
        <w:t xml:space="preserve"> Спасибо вам всем.</w:t>
      </w:r>
    </w:p>
    <w:p w:rsidR="006306F2" w:rsidRDefault="004B7AF6">
      <w:pPr>
        <w:pStyle w:val="a6"/>
        <w:shd w:val="clear" w:color="auto" w:fill="auto"/>
        <w:spacing w:after="0" w:line="227" w:lineRule="exact"/>
        <w:ind w:left="20" w:firstLine="180"/>
        <w:jc w:val="both"/>
      </w:pPr>
      <w:r>
        <w:rPr>
          <w:rStyle w:val="2a"/>
          <w:color w:val="000000"/>
        </w:rPr>
        <w:t>Клиентке:</w:t>
      </w:r>
      <w:r>
        <w:rPr>
          <w:rStyle w:val="13"/>
          <w:color w:val="000000"/>
        </w:rPr>
        <w:t xml:space="preserve"> Сядь рядом со мной. Как ты себя сейчас чувствуешь?</w:t>
      </w:r>
    </w:p>
    <w:p w:rsidR="006306F2" w:rsidRDefault="004B7AF6">
      <w:pPr>
        <w:pStyle w:val="a6"/>
        <w:shd w:val="clear" w:color="auto" w:fill="auto"/>
        <w:spacing w:after="0" w:line="227" w:lineRule="exact"/>
        <w:ind w:left="20" w:firstLine="180"/>
        <w:jc w:val="both"/>
      </w:pPr>
      <w:r>
        <w:rPr>
          <w:rStyle w:val="6pt8"/>
          <w:color w:val="000000"/>
        </w:rPr>
        <w:t xml:space="preserve">клиентка: </w:t>
      </w:r>
      <w:r>
        <w:rPr>
          <w:rStyle w:val="13"/>
          <w:color w:val="000000"/>
        </w:rPr>
        <w:t>Еще лучше.</w:t>
      </w:r>
    </w:p>
    <w:p w:rsidR="006306F2" w:rsidRDefault="004B7AF6">
      <w:pPr>
        <w:pStyle w:val="a6"/>
        <w:shd w:val="clear" w:color="auto" w:fill="auto"/>
        <w:spacing w:after="0" w:line="227" w:lineRule="exact"/>
        <w:ind w:left="20" w:firstLine="180"/>
        <w:jc w:val="both"/>
      </w:pPr>
      <w:r>
        <w:rPr>
          <w:rStyle w:val="6pt8"/>
          <w:color w:val="000000"/>
        </w:rPr>
        <w:t xml:space="preserve">хеллингер: </w:t>
      </w:r>
      <w:r>
        <w:rPr>
          <w:rStyle w:val="13"/>
          <w:color w:val="000000"/>
        </w:rPr>
        <w:t>Это звучит жалко.</w:t>
      </w:r>
    </w:p>
    <w:p w:rsidR="006306F2" w:rsidRDefault="004B7AF6">
      <w:pPr>
        <w:pStyle w:val="141"/>
        <w:shd w:val="clear" w:color="auto" w:fill="auto"/>
        <w:ind w:left="20"/>
      </w:pPr>
      <w:r>
        <w:rPr>
          <w:rStyle w:val="140"/>
          <w:color w:val="000000"/>
        </w:rPr>
        <w:t xml:space="preserve">клиентка: </w:t>
      </w:r>
      <w:r>
        <w:rPr>
          <w:rStyle w:val="14TimesNewRoman"/>
          <w:color w:val="000000"/>
        </w:rPr>
        <w:t xml:space="preserve">Почему </w:t>
      </w:r>
      <w:r>
        <w:rPr>
          <w:rStyle w:val="140"/>
          <w:color w:val="000000"/>
        </w:rPr>
        <w:t xml:space="preserve">ты так </w:t>
      </w:r>
      <w:r>
        <w:rPr>
          <w:rStyle w:val="14TimesNewRoman"/>
          <w:color w:val="000000"/>
        </w:rPr>
        <w:t>говоришь?</w:t>
      </w:r>
    </w:p>
    <w:p w:rsidR="006306F2" w:rsidRDefault="004B7AF6">
      <w:pPr>
        <w:pStyle w:val="31"/>
        <w:shd w:val="clear" w:color="auto" w:fill="auto"/>
        <w:spacing w:after="0" w:line="227" w:lineRule="exact"/>
        <w:ind w:left="20" w:firstLine="180"/>
        <w:jc w:val="both"/>
      </w:pPr>
      <w:r>
        <w:rPr>
          <w:rStyle w:val="330"/>
          <w:i/>
          <w:iCs/>
          <w:color w:val="000000"/>
        </w:rPr>
        <w:t>Она начинает громко смеяться.</w:t>
      </w:r>
    </w:p>
    <w:p w:rsidR="006306F2" w:rsidRDefault="004B7AF6">
      <w:pPr>
        <w:pStyle w:val="151"/>
        <w:shd w:val="clear" w:color="auto" w:fill="auto"/>
        <w:spacing w:after="218"/>
        <w:ind w:left="20" w:firstLine="180"/>
      </w:pPr>
      <w:r>
        <w:rPr>
          <w:rStyle w:val="15TimesNewRoman"/>
          <w:color w:val="000000"/>
        </w:rPr>
        <w:t xml:space="preserve">хеллингер: </w:t>
      </w:r>
      <w:r>
        <w:rPr>
          <w:rStyle w:val="152"/>
          <w:color w:val="000000"/>
        </w:rPr>
        <w:t>Это</w:t>
      </w:r>
      <w:r>
        <w:rPr>
          <w:rStyle w:val="150"/>
          <w:color w:val="000000"/>
        </w:rPr>
        <w:t xml:space="preserve"> звучит лучше.</w:t>
      </w:r>
    </w:p>
    <w:p w:rsidR="006306F2" w:rsidRDefault="004B7AF6">
      <w:pPr>
        <w:pStyle w:val="31"/>
        <w:shd w:val="clear" w:color="auto" w:fill="auto"/>
        <w:spacing w:after="0" w:line="180" w:lineRule="exact"/>
        <w:ind w:left="20" w:firstLine="180"/>
        <w:jc w:val="both"/>
      </w:pPr>
      <w:r>
        <w:rPr>
          <w:rStyle w:val="330"/>
          <w:i/>
          <w:iCs/>
          <w:color w:val="000000"/>
        </w:rPr>
        <w:t>Женщина продолжает громко смеяться и смотрит па Хеллингера.</w:t>
      </w:r>
    </w:p>
    <w:p w:rsidR="006306F2" w:rsidRDefault="004B7AF6">
      <w:pPr>
        <w:pStyle w:val="a6"/>
        <w:shd w:val="clear" w:color="auto" w:fill="auto"/>
        <w:spacing w:after="275" w:line="223" w:lineRule="exact"/>
        <w:ind w:left="20" w:right="40" w:firstLine="180"/>
        <w:jc w:val="both"/>
      </w:pPr>
      <w:r>
        <w:rPr>
          <w:rStyle w:val="6pt0"/>
          <w:color w:val="000000"/>
        </w:rPr>
        <w:t xml:space="preserve">хеллингер: </w:t>
      </w:r>
      <w:r>
        <w:rPr>
          <w:rStyle w:val="13"/>
          <w:color w:val="000000"/>
        </w:rPr>
        <w:t>Конечно, мы должны учитывать еще и то, что у многих психоз считается чем-то особенным. Стоит человеку просто сказать: «У меня психотическое расстройство», как другие тут же пугаются. Разве это не прекрасно?</w:t>
      </w:r>
    </w:p>
    <w:p w:rsidR="006306F2" w:rsidRDefault="004B7AF6">
      <w:pPr>
        <w:pStyle w:val="31"/>
        <w:shd w:val="clear" w:color="auto" w:fill="auto"/>
        <w:spacing w:after="167" w:line="180" w:lineRule="exact"/>
        <w:ind w:left="20" w:firstLine="180"/>
        <w:jc w:val="both"/>
      </w:pPr>
      <w:r>
        <w:rPr>
          <w:rStyle w:val="330"/>
          <w:i/>
          <w:iCs/>
          <w:color w:val="000000"/>
        </w:rPr>
        <w:t>Женщина громко смеется и согласно кивает.</w:t>
      </w:r>
    </w:p>
    <w:p w:rsidR="006306F2" w:rsidRDefault="004B7AF6">
      <w:pPr>
        <w:pStyle w:val="a6"/>
        <w:shd w:val="clear" w:color="auto" w:fill="auto"/>
        <w:spacing w:after="0" w:line="227" w:lineRule="exact"/>
        <w:ind w:left="20" w:right="40" w:firstLine="180"/>
        <w:jc w:val="both"/>
      </w:pPr>
      <w:r>
        <w:rPr>
          <w:rStyle w:val="6pt8"/>
          <w:color w:val="000000"/>
        </w:rPr>
        <w:t xml:space="preserve">хеллингер: </w:t>
      </w:r>
      <w:r>
        <w:rPr>
          <w:rStyle w:val="13"/>
          <w:color w:val="000000"/>
        </w:rPr>
        <w:t>Ты тоже этим наслаждалась. Конечно, ты тоже этим наслаждалась.</w:t>
      </w:r>
    </w:p>
    <w:p w:rsidR="006306F2" w:rsidRDefault="004B7AF6">
      <w:pPr>
        <w:pStyle w:val="a6"/>
        <w:shd w:val="clear" w:color="auto" w:fill="auto"/>
        <w:spacing w:after="278" w:line="227" w:lineRule="exact"/>
        <w:ind w:left="20" w:right="40" w:firstLine="180"/>
        <w:jc w:val="both"/>
      </w:pPr>
      <w:r>
        <w:rPr>
          <w:rStyle w:val="2a"/>
          <w:color w:val="000000"/>
        </w:rPr>
        <w:t>Группе:</w:t>
      </w:r>
      <w:r>
        <w:rPr>
          <w:rStyle w:val="13"/>
          <w:color w:val="000000"/>
        </w:rPr>
        <w:t xml:space="preserve"> Таким образом психотики показывают, что они идентифици</w:t>
      </w:r>
      <w:r>
        <w:rPr>
          <w:rStyle w:val="13"/>
          <w:color w:val="000000"/>
        </w:rPr>
        <w:softHyphen/>
        <w:t>рованы и с агрессором тоже.</w:t>
      </w:r>
    </w:p>
    <w:p w:rsidR="006306F2" w:rsidRDefault="004B7AF6">
      <w:pPr>
        <w:pStyle w:val="31"/>
        <w:shd w:val="clear" w:color="auto" w:fill="auto"/>
        <w:spacing w:after="174" w:line="180" w:lineRule="exact"/>
        <w:ind w:left="20" w:firstLine="180"/>
        <w:jc w:val="both"/>
      </w:pPr>
      <w:r>
        <w:rPr>
          <w:rStyle w:val="330"/>
          <w:i/>
          <w:iCs/>
          <w:color w:val="000000"/>
        </w:rPr>
        <w:t>Клиентка кивает.</w:t>
      </w:r>
    </w:p>
    <w:p w:rsidR="006306F2" w:rsidRDefault="004B7AF6">
      <w:pPr>
        <w:pStyle w:val="a6"/>
        <w:shd w:val="clear" w:color="auto" w:fill="auto"/>
        <w:spacing w:after="355" w:line="223" w:lineRule="exact"/>
        <w:ind w:left="20" w:right="40" w:firstLine="180"/>
        <w:jc w:val="both"/>
      </w:pPr>
      <w:r>
        <w:rPr>
          <w:rStyle w:val="2a"/>
          <w:color w:val="000000"/>
        </w:rPr>
        <w:t>Группе: Я</w:t>
      </w:r>
      <w:r>
        <w:rPr>
          <w:rStyle w:val="13"/>
          <w:color w:val="000000"/>
        </w:rPr>
        <w:t xml:space="preserve"> думаю, мы видели достаточно. Теперь это должно для на</w:t>
      </w:r>
      <w:r>
        <w:rPr>
          <w:rStyle w:val="13"/>
          <w:color w:val="000000"/>
        </w:rPr>
        <w:softHyphen/>
        <w:t>чала в нас подействовать.</w:t>
      </w:r>
    </w:p>
    <w:p w:rsidR="006306F2" w:rsidRDefault="004B7AF6">
      <w:pPr>
        <w:pStyle w:val="54"/>
        <w:keepNext/>
        <w:keepLines/>
        <w:shd w:val="clear" w:color="auto" w:fill="auto"/>
        <w:spacing w:after="161" w:line="230" w:lineRule="exact"/>
        <w:ind w:firstLine="0"/>
        <w:jc w:val="center"/>
      </w:pPr>
      <w:bookmarkStart w:id="198" w:name="bookmark197"/>
      <w:r>
        <w:rPr>
          <w:rStyle w:val="53"/>
          <w:b/>
          <w:bCs/>
          <w:i/>
          <w:iCs/>
          <w:color w:val="000000"/>
        </w:rPr>
        <w:t>Психозы как семейная проблема</w:t>
      </w:r>
      <w:bookmarkEnd w:id="198"/>
    </w:p>
    <w:p w:rsidR="006306F2" w:rsidRDefault="004B7AF6">
      <w:pPr>
        <w:pStyle w:val="a6"/>
        <w:shd w:val="clear" w:color="auto" w:fill="auto"/>
        <w:spacing w:after="0" w:line="227" w:lineRule="exact"/>
        <w:ind w:left="20" w:right="40" w:firstLine="180"/>
        <w:jc w:val="both"/>
      </w:pPr>
      <w:r>
        <w:rPr>
          <w:rStyle w:val="13"/>
          <w:color w:val="000000"/>
        </w:rPr>
        <w:t>После события, вызвавшего психоз, то есть после убийства вну</w:t>
      </w:r>
      <w:r>
        <w:rPr>
          <w:rStyle w:val="13"/>
          <w:color w:val="000000"/>
        </w:rPr>
        <w:softHyphen/>
        <w:t>три семьи, в каждом поколении кто-то из членов семьи вынужден страдать психозом. Этот член семьи берет на себя эту судьбу вместо остальных. Когда кто-то берет это на себя и заболевает психотиче</w:t>
      </w:r>
      <w:r>
        <w:rPr>
          <w:rStyle w:val="13"/>
          <w:color w:val="000000"/>
        </w:rPr>
        <w:softHyphen/>
        <w:t>ским расстройством, остальные члены семьи испытывают облегче</w:t>
      </w:r>
      <w:r>
        <w:rPr>
          <w:rStyle w:val="13"/>
          <w:color w:val="000000"/>
        </w:rPr>
        <w:softHyphen/>
        <w:t>ние. Поэтому они еще и боятся, что этот член семьи выздоровеет, и втайне объединяются против успешного лечения психоза. Пото</w:t>
      </w:r>
      <w:r>
        <w:rPr>
          <w:rStyle w:val="13"/>
          <w:color w:val="000000"/>
        </w:rPr>
        <w:softHyphen/>
        <w:t>му что не исключено, что тогда придется заболеть кому-то другому. Этот страх мы можем обнаружить в первую очередь у отца или ма</w:t>
      </w:r>
      <w:r>
        <w:rPr>
          <w:rStyle w:val="13"/>
          <w:color w:val="000000"/>
        </w:rPr>
        <w:softHyphen/>
        <w:t>тери. Тот член семьи, который берет на себя эту судьбу, проявляет самую большую любовь, но втайне.</w:t>
      </w:r>
    </w:p>
    <w:p w:rsidR="006306F2" w:rsidRDefault="004B7AF6">
      <w:pPr>
        <w:pStyle w:val="a6"/>
        <w:shd w:val="clear" w:color="auto" w:fill="auto"/>
        <w:spacing w:after="243" w:line="227" w:lineRule="exact"/>
        <w:ind w:left="20" w:right="40" w:firstLine="180"/>
        <w:jc w:val="both"/>
      </w:pPr>
      <w:r>
        <w:rPr>
          <w:rStyle w:val="13"/>
          <w:color w:val="000000"/>
        </w:rPr>
        <w:t>Когда я, несмотря на сильное сопротивление со стороны многих пси</w:t>
      </w:r>
      <w:r>
        <w:rPr>
          <w:rStyle w:val="13"/>
          <w:color w:val="000000"/>
        </w:rPr>
        <w:softHyphen/>
        <w:t>хотерапевтов и психиатров, проводил свой первый семинар для кли</w:t>
      </w:r>
      <w:r>
        <w:rPr>
          <w:rStyle w:val="13"/>
          <w:color w:val="000000"/>
        </w:rPr>
        <w:softHyphen/>
        <w:t>ентов, страдающих психозами, меня до глубины души тронула любовь этих клиентов. Поэтому книгу, которую я об этом написал, я назвал «Любовь над пропастью». Это то, что мы можем наблюдать в случае психозов. Это любовь над пропастью.</w:t>
      </w:r>
    </w:p>
    <w:p w:rsidR="006306F2" w:rsidRDefault="004B7AF6">
      <w:pPr>
        <w:pStyle w:val="a6"/>
        <w:shd w:val="clear" w:color="auto" w:fill="auto"/>
        <w:spacing w:after="0" w:line="223" w:lineRule="exact"/>
        <w:ind w:left="20" w:right="40" w:firstLine="180"/>
        <w:jc w:val="both"/>
      </w:pPr>
      <w:r>
        <w:rPr>
          <w:rStyle w:val="2a"/>
          <w:color w:val="000000"/>
        </w:rPr>
        <w:t>Клиентке:</w:t>
      </w:r>
      <w:r>
        <w:rPr>
          <w:rStyle w:val="13"/>
          <w:color w:val="000000"/>
        </w:rPr>
        <w:t xml:space="preserve"> Когда эта любовь обнаруживается, ты понимаешь, на</w:t>
      </w:r>
      <w:r>
        <w:rPr>
          <w:rStyle w:val="13"/>
          <w:color w:val="000000"/>
        </w:rPr>
        <w:softHyphen/>
        <w:t>сколько ты была важна для семьи и что ты ради них на себя взяла.</w:t>
      </w:r>
    </w:p>
    <w:p w:rsidR="006306F2" w:rsidRDefault="004B7AF6">
      <w:pPr>
        <w:pStyle w:val="31"/>
        <w:shd w:val="clear" w:color="auto" w:fill="auto"/>
        <w:spacing w:after="275" w:line="223" w:lineRule="exact"/>
        <w:ind w:left="20" w:firstLine="180"/>
        <w:jc w:val="both"/>
      </w:pPr>
      <w:r>
        <w:rPr>
          <w:rStyle w:val="330"/>
          <w:i/>
          <w:iCs/>
          <w:color w:val="000000"/>
        </w:rPr>
        <w:t>Она улыбается и кивает.</w:t>
      </w:r>
    </w:p>
    <w:p w:rsidR="006306F2" w:rsidRDefault="004B7AF6">
      <w:pPr>
        <w:pStyle w:val="a6"/>
        <w:shd w:val="clear" w:color="auto" w:fill="auto"/>
        <w:spacing w:after="0" w:line="180" w:lineRule="exact"/>
        <w:ind w:left="20" w:firstLine="180"/>
        <w:jc w:val="both"/>
      </w:pPr>
      <w:r>
        <w:rPr>
          <w:rStyle w:val="2a"/>
          <w:color w:val="000000"/>
        </w:rPr>
        <w:t>Группе:</w:t>
      </w:r>
      <w:r>
        <w:rPr>
          <w:rStyle w:val="13"/>
          <w:color w:val="000000"/>
        </w:rPr>
        <w:t xml:space="preserve"> Поэтому с клиентом, который страдает психотическим рас</w:t>
      </w:r>
      <w:r>
        <w:rPr>
          <w:rStyle w:val="13"/>
          <w:color w:val="000000"/>
        </w:rPr>
        <w:softHyphen/>
        <w:t>стройством, нельзя работать как с отдельным индивидом. Мы должны работать со всей семьей и помогать ей как целому.</w:t>
      </w:r>
    </w:p>
    <w:p w:rsidR="006306F2" w:rsidRDefault="004B7AF6">
      <w:pPr>
        <w:pStyle w:val="a6"/>
        <w:shd w:val="clear" w:color="auto" w:fill="auto"/>
        <w:spacing w:after="0" w:line="230" w:lineRule="exact"/>
        <w:ind w:left="20" w:right="20" w:firstLine="160"/>
        <w:jc w:val="both"/>
      </w:pPr>
      <w:r>
        <w:rPr>
          <w:rStyle w:val="2a"/>
          <w:color w:val="000000"/>
        </w:rPr>
        <w:t>Клиентке:</w:t>
      </w:r>
      <w:r>
        <w:rPr>
          <w:rStyle w:val="13"/>
          <w:color w:val="000000"/>
        </w:rPr>
        <w:t xml:space="preserve"> То, что я здесь сделал, было одновременно и для твоей се</w:t>
      </w:r>
      <w:r>
        <w:rPr>
          <w:rStyle w:val="13"/>
          <w:color w:val="000000"/>
        </w:rPr>
        <w:softHyphen/>
        <w:t>мьи. Никому не нужно бояться, что ему придется заболеть психозом, раз тебе удалось от него освободиться.</w:t>
      </w:r>
    </w:p>
    <w:p w:rsidR="006306F2" w:rsidRDefault="004B7AF6">
      <w:pPr>
        <w:pStyle w:val="a6"/>
        <w:shd w:val="clear" w:color="auto" w:fill="auto"/>
        <w:spacing w:after="309" w:line="180" w:lineRule="exact"/>
        <w:ind w:left="20" w:firstLine="160"/>
        <w:jc w:val="both"/>
      </w:pPr>
      <w:r>
        <w:rPr>
          <w:rStyle w:val="2a"/>
          <w:color w:val="000000"/>
        </w:rPr>
        <w:t>Группе:</w:t>
      </w:r>
      <w:r>
        <w:rPr>
          <w:rStyle w:val="13"/>
          <w:color w:val="000000"/>
        </w:rPr>
        <w:t xml:space="preserve"> Одновременно речь здесь шла об исцелении многих поколений.</w:t>
      </w:r>
    </w:p>
    <w:p w:rsidR="006306F2" w:rsidRDefault="004B7AF6">
      <w:pPr>
        <w:pStyle w:val="54"/>
        <w:keepNext/>
        <w:keepLines/>
        <w:shd w:val="clear" w:color="auto" w:fill="auto"/>
        <w:spacing w:after="206" w:line="230" w:lineRule="exact"/>
        <w:ind w:firstLine="0"/>
        <w:jc w:val="center"/>
      </w:pPr>
      <w:bookmarkStart w:id="199" w:name="bookmark198"/>
      <w:r>
        <w:rPr>
          <w:rStyle w:val="53"/>
          <w:b/>
          <w:bCs/>
          <w:i/>
          <w:iCs/>
          <w:color w:val="000000"/>
        </w:rPr>
        <w:t>Помощники</w:t>
      </w:r>
      <w:bookmarkEnd w:id="199"/>
    </w:p>
    <w:p w:rsidR="006306F2" w:rsidRDefault="004B7AF6">
      <w:pPr>
        <w:pStyle w:val="a6"/>
        <w:shd w:val="clear" w:color="auto" w:fill="auto"/>
        <w:spacing w:after="218" w:line="227" w:lineRule="exact"/>
        <w:ind w:left="20" w:right="20" w:firstLine="160"/>
        <w:jc w:val="both"/>
      </w:pPr>
      <w:r>
        <w:rPr>
          <w:rStyle w:val="13"/>
          <w:color w:val="000000"/>
        </w:rPr>
        <w:t>Ту же ситуацию мы можем наблюдать у многих врачей и их помощни</w:t>
      </w:r>
      <w:r>
        <w:rPr>
          <w:rStyle w:val="13"/>
          <w:color w:val="000000"/>
        </w:rPr>
        <w:softHyphen/>
        <w:t>ков в психиатрических учреждениях. Если бы у них не было пациентов с психотическими расстройствами, которых они должны лечить, воз</w:t>
      </w:r>
      <w:r>
        <w:rPr>
          <w:rStyle w:val="13"/>
          <w:color w:val="000000"/>
        </w:rPr>
        <w:softHyphen/>
        <w:t>можно, им пришлось бы бояться, что сами заболеют психозом.</w:t>
      </w:r>
    </w:p>
    <w:p w:rsidR="006306F2" w:rsidRDefault="004B7AF6">
      <w:pPr>
        <w:pStyle w:val="a6"/>
        <w:shd w:val="clear" w:color="auto" w:fill="auto"/>
        <w:spacing w:after="253" w:line="180" w:lineRule="exact"/>
        <w:ind w:left="20" w:firstLine="160"/>
        <w:jc w:val="both"/>
      </w:pPr>
      <w:r>
        <w:rPr>
          <w:rStyle w:val="2a"/>
          <w:color w:val="000000"/>
        </w:rPr>
        <w:t>Клиентке:</w:t>
      </w:r>
      <w:r>
        <w:rPr>
          <w:rStyle w:val="13"/>
          <w:color w:val="000000"/>
        </w:rPr>
        <w:t xml:space="preserve"> Тебе это понятно?</w:t>
      </w:r>
    </w:p>
    <w:p w:rsidR="006306F2" w:rsidRDefault="004B7AF6">
      <w:pPr>
        <w:pStyle w:val="31"/>
        <w:shd w:val="clear" w:color="auto" w:fill="auto"/>
        <w:spacing w:after="216" w:line="180" w:lineRule="exact"/>
        <w:ind w:left="20" w:firstLine="160"/>
        <w:jc w:val="both"/>
      </w:pPr>
      <w:r>
        <w:rPr>
          <w:rStyle w:val="330"/>
          <w:i/>
          <w:iCs/>
          <w:color w:val="000000"/>
        </w:rPr>
        <w:t>Она кивает.</w:t>
      </w:r>
    </w:p>
    <w:p w:rsidR="006306F2" w:rsidRDefault="004B7AF6">
      <w:pPr>
        <w:pStyle w:val="a6"/>
        <w:shd w:val="clear" w:color="auto" w:fill="auto"/>
        <w:spacing w:after="0" w:line="227" w:lineRule="exact"/>
        <w:ind w:left="20" w:right="20" w:firstLine="160"/>
        <w:jc w:val="both"/>
      </w:pPr>
      <w:r>
        <w:rPr>
          <w:rStyle w:val="13"/>
          <w:color w:val="000000"/>
        </w:rPr>
        <w:t>Часто в их семье тоже было совершено сокрытое преступление по отношению к кому-то из ее членов. В этом плане помощники в пси</w:t>
      </w:r>
      <w:r>
        <w:rPr>
          <w:rStyle w:val="13"/>
          <w:color w:val="000000"/>
        </w:rPr>
        <w:softHyphen/>
        <w:t>хиатрических заведениях часто ведут себя так же, как члены семей их пациентов. Каким тут может быть решение?</w:t>
      </w:r>
    </w:p>
    <w:p w:rsidR="006306F2" w:rsidRDefault="004B7AF6">
      <w:pPr>
        <w:pStyle w:val="a6"/>
        <w:shd w:val="clear" w:color="auto" w:fill="auto"/>
        <w:spacing w:after="298" w:line="227" w:lineRule="exact"/>
        <w:ind w:left="20" w:right="20" w:firstLine="160"/>
        <w:jc w:val="both"/>
      </w:pPr>
      <w:r>
        <w:rPr>
          <w:rStyle w:val="13"/>
          <w:color w:val="000000"/>
        </w:rPr>
        <w:t>Мы не можем рассчитывать на то, что эти взгляды будут сразу при</w:t>
      </w:r>
      <w:r>
        <w:rPr>
          <w:rStyle w:val="13"/>
          <w:color w:val="000000"/>
        </w:rPr>
        <w:softHyphen/>
        <w:t>няты этими учреждениями. Для этого слишком велик страх перед ре</w:t>
      </w:r>
      <w:r>
        <w:rPr>
          <w:rStyle w:val="13"/>
          <w:color w:val="000000"/>
        </w:rPr>
        <w:softHyphen/>
        <w:t>зультатами и их последствиями. И это вполне понятно.</w:t>
      </w:r>
    </w:p>
    <w:p w:rsidR="006306F2" w:rsidRDefault="004B7AF6">
      <w:pPr>
        <w:pStyle w:val="54"/>
        <w:keepNext/>
        <w:keepLines/>
        <w:shd w:val="clear" w:color="auto" w:fill="auto"/>
        <w:spacing w:after="270" w:line="230" w:lineRule="exact"/>
        <w:ind w:firstLine="0"/>
        <w:jc w:val="center"/>
      </w:pPr>
      <w:bookmarkStart w:id="200" w:name="bookmark199"/>
      <w:r>
        <w:rPr>
          <w:rStyle w:val="53"/>
          <w:b/>
          <w:bCs/>
          <w:i/>
          <w:iCs/>
          <w:color w:val="000000"/>
        </w:rPr>
        <w:t>Упражнение: ДУХОВНАЯ ЛЮБОВЬ</w:t>
      </w:r>
      <w:bookmarkEnd w:id="200"/>
    </w:p>
    <w:p w:rsidR="006306F2" w:rsidRDefault="004B7AF6">
      <w:pPr>
        <w:pStyle w:val="a6"/>
        <w:shd w:val="clear" w:color="auto" w:fill="auto"/>
        <w:spacing w:after="183" w:line="230" w:lineRule="exact"/>
        <w:ind w:left="20" w:right="20" w:firstLine="160"/>
        <w:jc w:val="both"/>
      </w:pPr>
      <w:r>
        <w:rPr>
          <w:rStyle w:val="6pt8"/>
          <w:color w:val="000000"/>
        </w:rPr>
        <w:t xml:space="preserve">хеллингер </w:t>
      </w:r>
      <w:r>
        <w:rPr>
          <w:rStyle w:val="2a"/>
          <w:color w:val="000000"/>
        </w:rPr>
        <w:t>(группе):</w:t>
      </w:r>
      <w:r>
        <w:rPr>
          <w:rStyle w:val="13"/>
          <w:color w:val="000000"/>
        </w:rPr>
        <w:t xml:space="preserve"> Сейчас я проделаю с вами одно упражнение. При этом она будет замещать одновременно всех нас.</w:t>
      </w:r>
    </w:p>
    <w:p w:rsidR="006306F2" w:rsidRDefault="004B7AF6">
      <w:pPr>
        <w:pStyle w:val="a6"/>
        <w:shd w:val="clear" w:color="auto" w:fill="auto"/>
        <w:spacing w:after="180" w:line="227" w:lineRule="exact"/>
        <w:ind w:left="20" w:right="20" w:firstLine="160"/>
        <w:jc w:val="both"/>
      </w:pPr>
      <w:r>
        <w:rPr>
          <w:rStyle w:val="2a"/>
          <w:color w:val="000000"/>
        </w:rPr>
        <w:t>Клиентке:</w:t>
      </w:r>
      <w:r>
        <w:rPr>
          <w:rStyle w:val="13"/>
          <w:color w:val="000000"/>
        </w:rPr>
        <w:t xml:space="preserve"> Встань туда и смотри в этом направлении. Ты сейчас смотришь на множество психиатрических учреждений и клиник. За</w:t>
      </w:r>
      <w:r>
        <w:rPr>
          <w:rStyle w:val="13"/>
          <w:color w:val="000000"/>
        </w:rPr>
        <w:softHyphen/>
        <w:t>тем ты посмотришь поверх них вдаль, на ту духовную силу, которая действует и в них тоже, с равным вниманием и любовью — в каждом из них. Затем ты медленно отойдешь назад, но продолжая смотреть в этом направлении.</w:t>
      </w:r>
    </w:p>
    <w:p w:rsidR="006306F2" w:rsidRDefault="004B7AF6">
      <w:pPr>
        <w:pStyle w:val="31"/>
        <w:shd w:val="clear" w:color="auto" w:fill="auto"/>
        <w:spacing w:after="0" w:line="227" w:lineRule="exact"/>
        <w:ind w:left="20" w:firstLine="160"/>
        <w:jc w:val="both"/>
      </w:pPr>
      <w:r>
        <w:rPr>
          <w:rStyle w:val="330"/>
          <w:i/>
          <w:iCs/>
          <w:color w:val="000000"/>
        </w:rPr>
        <w:t>Она надолго застывает в таком положении.</w:t>
      </w:r>
    </w:p>
    <w:p w:rsidR="006306F2" w:rsidRDefault="004B7AF6">
      <w:pPr>
        <w:pStyle w:val="a6"/>
        <w:shd w:val="clear" w:color="auto" w:fill="auto"/>
        <w:spacing w:after="246" w:line="227" w:lineRule="exact"/>
        <w:ind w:left="20" w:right="20" w:firstLine="160"/>
        <w:jc w:val="both"/>
      </w:pPr>
      <w:r>
        <w:rPr>
          <w:rStyle w:val="6pt8"/>
          <w:color w:val="000000"/>
        </w:rPr>
        <w:t xml:space="preserve">хеллингер: </w:t>
      </w:r>
      <w:r>
        <w:rPr>
          <w:rStyle w:val="13"/>
          <w:color w:val="000000"/>
        </w:rPr>
        <w:t>Продолжай так стоять и все время смотри в этом направлении. Не отводи взгляд. Смотри за все это, дальше, с полным доверием к движению этого духа, который равным образом движет ими всеми так, как он хочет. При этом никто не лучше и не хуже других. Здесь больше нет ни преступников, ни жертв. Все остаются во всех отношениях просто людьми.</w:t>
      </w:r>
    </w:p>
    <w:p w:rsidR="006306F2" w:rsidRDefault="004B7AF6">
      <w:pPr>
        <w:pStyle w:val="a6"/>
        <w:shd w:val="clear" w:color="auto" w:fill="auto"/>
        <w:spacing w:after="272" w:line="220" w:lineRule="exact"/>
        <w:ind w:left="20" w:right="40" w:firstLine="180"/>
        <w:jc w:val="both"/>
      </w:pPr>
      <w:r>
        <w:rPr>
          <w:rStyle w:val="2a"/>
          <w:color w:val="000000"/>
        </w:rPr>
        <w:t>(Через какое-то время):</w:t>
      </w:r>
      <w:r>
        <w:rPr>
          <w:rStyle w:val="13"/>
          <w:color w:val="000000"/>
        </w:rPr>
        <w:t xml:space="preserve"> А теперь ты повернешься к людям здесь, в группе.</w:t>
      </w:r>
    </w:p>
    <w:p w:rsidR="006306F2" w:rsidRDefault="004B7AF6">
      <w:pPr>
        <w:pStyle w:val="31"/>
        <w:shd w:val="clear" w:color="auto" w:fill="auto"/>
        <w:spacing w:after="167" w:line="180" w:lineRule="exact"/>
        <w:ind w:left="20" w:firstLine="180"/>
        <w:jc w:val="both"/>
      </w:pPr>
      <w:r>
        <w:rPr>
          <w:rStyle w:val="330"/>
          <w:i/>
          <w:iCs/>
          <w:color w:val="000000"/>
        </w:rPr>
        <w:t>Она медленно поворачивается к группе.</w:t>
      </w:r>
    </w:p>
    <w:p w:rsidR="006306F2" w:rsidRDefault="004B7AF6">
      <w:pPr>
        <w:pStyle w:val="a6"/>
        <w:shd w:val="clear" w:color="auto" w:fill="auto"/>
        <w:spacing w:after="0" w:line="227" w:lineRule="exact"/>
        <w:ind w:left="20" w:right="40" w:firstLine="180"/>
        <w:jc w:val="both"/>
      </w:pPr>
      <w:r>
        <w:rPr>
          <w:rStyle w:val="6pt8"/>
          <w:color w:val="000000"/>
        </w:rPr>
        <w:t xml:space="preserve">хеллингер: </w:t>
      </w:r>
      <w:r>
        <w:rPr>
          <w:rStyle w:val="13"/>
          <w:color w:val="000000"/>
        </w:rPr>
        <w:t>Теперь ты можешь посмотреть на них на всех. Скажи им: «Здесь я...»</w:t>
      </w:r>
    </w:p>
    <w:p w:rsidR="006306F2" w:rsidRDefault="004B7AF6">
      <w:pPr>
        <w:pStyle w:val="a6"/>
        <w:shd w:val="clear" w:color="auto" w:fill="auto"/>
        <w:spacing w:after="278" w:line="227" w:lineRule="exact"/>
        <w:ind w:left="20" w:firstLine="180"/>
        <w:jc w:val="both"/>
      </w:pPr>
      <w:r>
        <w:rPr>
          <w:rStyle w:val="6pt8"/>
          <w:color w:val="000000"/>
        </w:rPr>
        <w:t xml:space="preserve">клиентка: </w:t>
      </w:r>
      <w:r>
        <w:rPr>
          <w:rStyle w:val="13"/>
          <w:color w:val="000000"/>
        </w:rPr>
        <w:t>Здесь я...</w:t>
      </w:r>
    </w:p>
    <w:p w:rsidR="006306F2" w:rsidRDefault="004B7AF6">
      <w:pPr>
        <w:pStyle w:val="31"/>
        <w:shd w:val="clear" w:color="auto" w:fill="auto"/>
        <w:spacing w:after="217" w:line="180" w:lineRule="exact"/>
        <w:ind w:left="20" w:firstLine="180"/>
        <w:jc w:val="both"/>
      </w:pPr>
      <w:r>
        <w:rPr>
          <w:rStyle w:val="330"/>
          <w:i/>
          <w:iCs/>
          <w:color w:val="000000"/>
        </w:rPr>
        <w:t>Группа аплодирует.</w:t>
      </w:r>
    </w:p>
    <w:p w:rsidR="006306F2" w:rsidRDefault="004B7AF6">
      <w:pPr>
        <w:pStyle w:val="a6"/>
        <w:shd w:val="clear" w:color="auto" w:fill="auto"/>
        <w:spacing w:after="0" w:line="180" w:lineRule="exact"/>
        <w:ind w:left="20" w:firstLine="180"/>
        <w:jc w:val="both"/>
      </w:pPr>
      <w:r>
        <w:rPr>
          <w:rStyle w:val="6pt8"/>
          <w:color w:val="000000"/>
        </w:rPr>
        <w:t xml:space="preserve">хеллингер: </w:t>
      </w:r>
      <w:r>
        <w:rPr>
          <w:rStyle w:val="13"/>
          <w:color w:val="000000"/>
        </w:rPr>
        <w:t>«...одна из вас»</w:t>
      </w:r>
    </w:p>
    <w:p w:rsidR="006306F2" w:rsidRDefault="004B7AF6">
      <w:pPr>
        <w:pStyle w:val="a6"/>
        <w:shd w:val="clear" w:color="auto" w:fill="auto"/>
        <w:spacing w:after="208" w:line="180" w:lineRule="exact"/>
        <w:ind w:left="20" w:firstLine="180"/>
        <w:jc w:val="both"/>
      </w:pPr>
      <w:r>
        <w:rPr>
          <w:rStyle w:val="6pt8"/>
          <w:color w:val="000000"/>
        </w:rPr>
        <w:t xml:space="preserve">клиентка: </w:t>
      </w:r>
      <w:r>
        <w:rPr>
          <w:rStyle w:val="13"/>
          <w:color w:val="000000"/>
        </w:rPr>
        <w:t>...одна из вас.</w:t>
      </w:r>
    </w:p>
    <w:p w:rsidR="006306F2" w:rsidRDefault="004B7AF6">
      <w:pPr>
        <w:pStyle w:val="31"/>
        <w:shd w:val="clear" w:color="auto" w:fill="auto"/>
        <w:spacing w:after="824" w:line="180" w:lineRule="exact"/>
        <w:ind w:left="20" w:firstLine="180"/>
        <w:jc w:val="both"/>
      </w:pPr>
      <w:r>
        <w:rPr>
          <w:rStyle w:val="330"/>
          <w:i/>
          <w:iCs/>
          <w:color w:val="000000"/>
        </w:rPr>
        <w:t>Она хлопает в ладоши, повернувшись к группе. Все хлопают вместе с ней.</w:t>
      </w:r>
    </w:p>
    <w:p w:rsidR="006306F2" w:rsidRDefault="004B7AF6">
      <w:pPr>
        <w:pStyle w:val="310"/>
        <w:keepNext/>
        <w:keepLines/>
        <w:shd w:val="clear" w:color="auto" w:fill="auto"/>
        <w:spacing w:after="170" w:line="200" w:lineRule="exact"/>
        <w:ind w:right="20"/>
      </w:pPr>
      <w:bookmarkStart w:id="201" w:name="bookmark200"/>
      <w:r>
        <w:rPr>
          <w:rStyle w:val="36"/>
          <w:b/>
          <w:bCs/>
          <w:color w:val="000000"/>
        </w:rPr>
        <w:t>НАША ЛЮБОВЬ НАД ПРОПАСТЬЮ</w:t>
      </w:r>
      <w:bookmarkEnd w:id="201"/>
    </w:p>
    <w:p w:rsidR="006306F2" w:rsidRDefault="004B7AF6">
      <w:pPr>
        <w:pStyle w:val="a6"/>
        <w:shd w:val="clear" w:color="auto" w:fill="auto"/>
        <w:spacing w:after="235" w:line="223" w:lineRule="exact"/>
        <w:ind w:left="20" w:right="40" w:firstLine="180"/>
        <w:jc w:val="both"/>
      </w:pPr>
      <w:r>
        <w:rPr>
          <w:rStyle w:val="13"/>
          <w:color w:val="000000"/>
        </w:rPr>
        <w:t>Я хочу сказать еще несколько слов о любви над пропастью. Я сде</w:t>
      </w:r>
      <w:r>
        <w:rPr>
          <w:rStyle w:val="13"/>
          <w:color w:val="000000"/>
        </w:rPr>
        <w:softHyphen/>
        <w:t>лаю это в виде медитации. Мы можем закрыть при этом глаза, что</w:t>
      </w:r>
      <w:r>
        <w:rPr>
          <w:rStyle w:val="13"/>
          <w:color w:val="000000"/>
        </w:rPr>
        <w:softHyphen/>
        <w:t>бы посмотреть в душе, к каким пропастям подходила порой и наша любовь.</w:t>
      </w:r>
    </w:p>
    <w:p w:rsidR="006306F2" w:rsidRDefault="004B7AF6">
      <w:pPr>
        <w:pStyle w:val="54"/>
        <w:keepNext/>
        <w:keepLines/>
        <w:shd w:val="clear" w:color="auto" w:fill="auto"/>
        <w:spacing w:after="161" w:line="230" w:lineRule="exact"/>
        <w:ind w:right="20" w:firstLine="0"/>
        <w:jc w:val="center"/>
      </w:pPr>
      <w:bookmarkStart w:id="202" w:name="bookmark201"/>
      <w:r>
        <w:rPr>
          <w:rStyle w:val="53"/>
          <w:b/>
          <w:bCs/>
          <w:i/>
          <w:iCs/>
          <w:color w:val="000000"/>
        </w:rPr>
        <w:t>Любовь бессознательной совести</w:t>
      </w:r>
      <w:bookmarkEnd w:id="202"/>
    </w:p>
    <w:p w:rsidR="006306F2" w:rsidRDefault="004B7AF6">
      <w:pPr>
        <w:pStyle w:val="a6"/>
        <w:shd w:val="clear" w:color="auto" w:fill="auto"/>
        <w:spacing w:after="0" w:line="227" w:lineRule="exact"/>
        <w:ind w:left="20" w:right="40" w:firstLine="180"/>
        <w:jc w:val="both"/>
      </w:pPr>
      <w:r>
        <w:rPr>
          <w:rStyle w:val="13"/>
          <w:color w:val="000000"/>
        </w:rPr>
        <w:t>Что такое эта любовь над пропастью? Духовная ли это любовь? Или это любовь, в которую человек оказался вплетен, так что это совсем даже и не его любовь? Это любовь, которая приводится в движение не</w:t>
      </w:r>
      <w:r>
        <w:rPr>
          <w:rStyle w:val="13"/>
          <w:color w:val="000000"/>
        </w:rPr>
        <w:softHyphen/>
        <w:t>кой потребностью внутри семьи - здесь семьи в широком смысле. А потому эта любовь слепа, и уже поэтому она не может быть духов</w:t>
      </w:r>
      <w:r>
        <w:rPr>
          <w:rStyle w:val="13"/>
          <w:color w:val="000000"/>
        </w:rPr>
        <w:softHyphen/>
        <w:t>ной. Она живет где-то еще.</w:t>
      </w:r>
    </w:p>
    <w:p w:rsidR="006306F2" w:rsidRDefault="004B7AF6">
      <w:pPr>
        <w:pStyle w:val="a6"/>
        <w:shd w:val="clear" w:color="auto" w:fill="auto"/>
        <w:spacing w:after="0" w:line="227" w:lineRule="exact"/>
        <w:ind w:left="20" w:right="40" w:firstLine="180"/>
        <w:jc w:val="both"/>
      </w:pPr>
      <w:r>
        <w:rPr>
          <w:rStyle w:val="13"/>
          <w:color w:val="000000"/>
        </w:rPr>
        <w:t>Эта любовь живет в области бессознательной совести. Как показыва</w:t>
      </w:r>
      <w:r>
        <w:rPr>
          <w:rStyle w:val="13"/>
          <w:color w:val="000000"/>
        </w:rPr>
        <w:softHyphen/>
        <w:t>ет работа с семейными расстановками, над семейной системой господ</w:t>
      </w:r>
      <w:r>
        <w:rPr>
          <w:rStyle w:val="13"/>
          <w:color w:val="000000"/>
        </w:rPr>
        <w:softHyphen/>
        <w:t>ствует сила, которая как совесть следит за нашими поступками, чтобы</w:t>
      </w:r>
    </w:p>
    <w:p w:rsidR="006306F2" w:rsidRDefault="004B7AF6">
      <w:pPr>
        <w:pStyle w:val="a6"/>
        <w:shd w:val="clear" w:color="auto" w:fill="auto"/>
        <w:spacing w:after="0" w:line="180" w:lineRule="exact"/>
        <w:ind w:left="20" w:firstLine="0"/>
        <w:jc w:val="both"/>
      </w:pPr>
      <w:r>
        <w:rPr>
          <w:rStyle w:val="13"/>
          <w:color w:val="000000"/>
        </w:rPr>
        <w:t>они подчинялись определенным порядкам.</w:t>
      </w:r>
    </w:p>
    <w:p w:rsidR="006306F2" w:rsidRDefault="004B7AF6">
      <w:pPr>
        <w:pStyle w:val="54"/>
        <w:keepNext/>
        <w:keepLines/>
        <w:shd w:val="clear" w:color="auto" w:fill="auto"/>
        <w:spacing w:after="206" w:line="230" w:lineRule="exact"/>
        <w:ind w:firstLine="0"/>
        <w:jc w:val="center"/>
      </w:pPr>
      <w:bookmarkStart w:id="203" w:name="bookmark202"/>
      <w:r>
        <w:rPr>
          <w:rStyle w:val="53"/>
          <w:b/>
          <w:bCs/>
          <w:i/>
          <w:iCs/>
          <w:color w:val="000000"/>
        </w:rPr>
        <w:t>Доброжелательность по отношению ко всем</w:t>
      </w:r>
      <w:bookmarkEnd w:id="203"/>
    </w:p>
    <w:p w:rsidR="006306F2" w:rsidRDefault="004B7AF6">
      <w:pPr>
        <w:pStyle w:val="a6"/>
        <w:shd w:val="clear" w:color="auto" w:fill="auto"/>
        <w:spacing w:after="0" w:line="227" w:lineRule="exact"/>
        <w:ind w:left="20" w:right="20" w:firstLine="180"/>
        <w:jc w:val="both"/>
      </w:pPr>
      <w:r>
        <w:rPr>
          <w:rStyle w:val="13"/>
          <w:color w:val="000000"/>
        </w:rPr>
        <w:t>Это порядки двух видов. Первый порядок это: каждый член семьи имеет равное с другими право на принадлежность. Поэтому эта совесть доброжелательна по отношению к каждому члену семьи. В медитации мы можем это прочувствовать.</w:t>
      </w:r>
    </w:p>
    <w:p w:rsidR="006306F2" w:rsidRDefault="004B7AF6">
      <w:pPr>
        <w:pStyle w:val="a6"/>
        <w:shd w:val="clear" w:color="auto" w:fill="auto"/>
        <w:spacing w:after="0" w:line="227" w:lineRule="exact"/>
        <w:ind w:left="20" w:right="20" w:firstLine="180"/>
        <w:jc w:val="both"/>
      </w:pPr>
      <w:r>
        <w:rPr>
          <w:rStyle w:val="13"/>
          <w:color w:val="000000"/>
        </w:rPr>
        <w:t>Мы представляем себе свою семью, всех ее членов, и смотрим, как обстоит дело с нашей доброжелательностью по отношению к ним. Одинакова ли она для всех? Все ли имеют равное право быть здесь? Или кого-то мы исключили настолько, что они оказались забыты?</w:t>
      </w:r>
    </w:p>
    <w:p w:rsidR="006306F2" w:rsidRDefault="004B7AF6">
      <w:pPr>
        <w:pStyle w:val="a6"/>
        <w:shd w:val="clear" w:color="auto" w:fill="auto"/>
        <w:spacing w:after="0" w:line="227" w:lineRule="exact"/>
        <w:ind w:left="20" w:right="20" w:firstLine="180"/>
        <w:jc w:val="both"/>
      </w:pPr>
      <w:r>
        <w:rPr>
          <w:rStyle w:val="13"/>
          <w:color w:val="000000"/>
        </w:rPr>
        <w:t>Нам нужно, к примеру, просто представить себе свою мать и своего отца. Кто из них находится скорее на переднем плане, а кто — скорее на заднем? Теперь мы можем поставить их обоих на передний план и посмотреть на них с равной доброжелательностью.</w:t>
      </w:r>
    </w:p>
    <w:p w:rsidR="006306F2" w:rsidRDefault="004B7AF6">
      <w:pPr>
        <w:pStyle w:val="a6"/>
        <w:shd w:val="clear" w:color="auto" w:fill="auto"/>
        <w:spacing w:after="0" w:line="227" w:lineRule="exact"/>
        <w:ind w:left="20" w:right="20" w:firstLine="180"/>
        <w:jc w:val="both"/>
      </w:pPr>
      <w:r>
        <w:rPr>
          <w:rStyle w:val="13"/>
          <w:color w:val="000000"/>
        </w:rPr>
        <w:t>Затем мы смотрим на семью отца и на семью матери. Какая из них боль</w:t>
      </w:r>
      <w:r>
        <w:rPr>
          <w:rStyle w:val="13"/>
          <w:color w:val="000000"/>
        </w:rPr>
        <w:softHyphen/>
        <w:t>ше на заднем плане, а какая на переднем? В своем внутреннем образе мы придвигаем их друг к другу, ставим радом и смотрим на обе семьи с равной доброжелательностью. Мы с равной любовью говорим обеим семьям: «Да».</w:t>
      </w:r>
    </w:p>
    <w:p w:rsidR="006306F2" w:rsidRDefault="004B7AF6">
      <w:pPr>
        <w:pStyle w:val="a6"/>
        <w:shd w:val="clear" w:color="auto" w:fill="auto"/>
        <w:spacing w:after="0" w:line="227" w:lineRule="exact"/>
        <w:ind w:left="20" w:right="20" w:firstLine="180"/>
        <w:jc w:val="both"/>
      </w:pPr>
      <w:r>
        <w:rPr>
          <w:rStyle w:val="13"/>
          <w:color w:val="000000"/>
        </w:rPr>
        <w:t>Теперь мы смотрим и на других, тех, кто тоже относится к нам. На</w:t>
      </w:r>
      <w:r>
        <w:rPr>
          <w:rStyle w:val="13"/>
          <w:color w:val="000000"/>
        </w:rPr>
        <w:softHyphen/>
        <w:t>пример, на прежних партнеров наших родителей и прежних партнеров наших бабушек и дедушек, мы смотрим и на тех, чьи потери принесли выгоду нам и нашей семье. Мы с равной доброжелательностью ставим их на передний план вместе со всеми остальными. Но в этой доброже</w:t>
      </w:r>
      <w:r>
        <w:rPr>
          <w:rStyle w:val="13"/>
          <w:color w:val="000000"/>
        </w:rPr>
        <w:softHyphen/>
        <w:t>лательности мы сохраняем дистанцию. Каждый остается сам по себе. Своей доброжелательностью мы не хотим ничего добиться. Наша до</w:t>
      </w:r>
      <w:r>
        <w:rPr>
          <w:rStyle w:val="13"/>
          <w:color w:val="000000"/>
        </w:rPr>
        <w:softHyphen/>
        <w:t>брожелательность — это просто позиция.</w:t>
      </w:r>
    </w:p>
    <w:p w:rsidR="006306F2" w:rsidRDefault="004B7AF6">
      <w:pPr>
        <w:pStyle w:val="a6"/>
        <w:shd w:val="clear" w:color="auto" w:fill="auto"/>
        <w:spacing w:after="0" w:line="227" w:lineRule="exact"/>
        <w:ind w:left="20" w:right="20" w:firstLine="180"/>
        <w:jc w:val="both"/>
      </w:pPr>
      <w:r>
        <w:rPr>
          <w:rStyle w:val="13"/>
          <w:color w:val="000000"/>
        </w:rPr>
        <w:t>В нашей семье есть и те, о ком молчат, те, кого стыдятся, те, кого на</w:t>
      </w:r>
      <w:r>
        <w:rPr>
          <w:rStyle w:val="13"/>
          <w:color w:val="000000"/>
        </w:rPr>
        <w:softHyphen/>
        <w:t>зывают преступником или злодеем. Их мы тоже берем вместе со всеми на передний план и смотрим на них доброжелательно.</w:t>
      </w:r>
    </w:p>
    <w:p w:rsidR="006306F2" w:rsidRDefault="004B7AF6">
      <w:pPr>
        <w:pStyle w:val="a6"/>
        <w:shd w:val="clear" w:color="auto" w:fill="auto"/>
        <w:spacing w:after="298" w:line="227" w:lineRule="exact"/>
        <w:ind w:left="20" w:right="20" w:firstLine="180"/>
        <w:jc w:val="both"/>
      </w:pPr>
      <w:r>
        <w:rPr>
          <w:rStyle w:val="13"/>
          <w:color w:val="000000"/>
        </w:rPr>
        <w:t>Эта доброжелательность лишена оценки. Она просто есть. Таким обра</w:t>
      </w:r>
      <w:r>
        <w:rPr>
          <w:rStyle w:val="13"/>
          <w:color w:val="000000"/>
        </w:rPr>
        <w:softHyphen/>
        <w:t>зом, она похожа на божественную доброжелательность. Таки Бог желает всем добра, какими бы они ни были, не делая различий. Это та доброже</w:t>
      </w:r>
      <w:r>
        <w:rPr>
          <w:rStyle w:val="13"/>
          <w:color w:val="000000"/>
        </w:rPr>
        <w:softHyphen/>
        <w:t>лательность, которая соответствует бессознательной архаичной совести.</w:t>
      </w:r>
    </w:p>
    <w:p w:rsidR="006306F2" w:rsidRDefault="004B7AF6">
      <w:pPr>
        <w:pStyle w:val="54"/>
        <w:keepNext/>
        <w:keepLines/>
        <w:shd w:val="clear" w:color="auto" w:fill="auto"/>
        <w:spacing w:after="210" w:line="230" w:lineRule="exact"/>
        <w:ind w:firstLine="0"/>
        <w:jc w:val="center"/>
      </w:pPr>
      <w:bookmarkStart w:id="204" w:name="bookmark203"/>
      <w:r>
        <w:rPr>
          <w:rStyle w:val="53"/>
          <w:b/>
          <w:bCs/>
          <w:i/>
          <w:iCs/>
          <w:color w:val="000000"/>
        </w:rPr>
        <w:t>Переплетение</w:t>
      </w:r>
      <w:bookmarkEnd w:id="204"/>
    </w:p>
    <w:p w:rsidR="006306F2" w:rsidRDefault="004B7AF6">
      <w:pPr>
        <w:pStyle w:val="a6"/>
        <w:shd w:val="clear" w:color="auto" w:fill="auto"/>
        <w:spacing w:after="0" w:line="227" w:lineRule="exact"/>
        <w:ind w:left="20" w:right="20" w:firstLine="180"/>
        <w:jc w:val="both"/>
      </w:pPr>
      <w:r>
        <w:rPr>
          <w:rStyle w:val="13"/>
          <w:color w:val="000000"/>
        </w:rPr>
        <w:t>Но ситуация такова, что в нашей семье есть те, кто был исключен, отвергнут, забыт, отдан другим, абортирован. И теперь эта архаичная совесть стремится восстановить порядок тем, что призывает на службу кого-то невиновного, рожденного позже, ребенка или внука или кого- то, появившегося намного позже, чтобы он замещал этого исключенно</w:t>
      </w:r>
      <w:r>
        <w:rPr>
          <w:rStyle w:val="13"/>
          <w:color w:val="000000"/>
        </w:rPr>
        <w:softHyphen/>
        <w:t>го. Эта архаичная совесть принуждает потомка к доброжелательности.</w:t>
      </w:r>
    </w:p>
    <w:p w:rsidR="006306F2" w:rsidRDefault="004B7AF6">
      <w:pPr>
        <w:pStyle w:val="a6"/>
        <w:shd w:val="clear" w:color="auto" w:fill="auto"/>
        <w:spacing w:after="0" w:line="227" w:lineRule="exact"/>
        <w:ind w:left="40" w:right="40" w:firstLine="0"/>
        <w:jc w:val="both"/>
      </w:pPr>
      <w:r>
        <w:rPr>
          <w:rStyle w:val="13"/>
          <w:color w:val="000000"/>
        </w:rPr>
        <w:t>Но это бессознательная доброжелательность, к которой его понуждает своим влиянием эта архаичная совесть. Он инстинктивно вынужден вести себя как этот исключенный. Он оказывается с ним переплетен.</w:t>
      </w:r>
    </w:p>
    <w:p w:rsidR="006306F2" w:rsidRDefault="004B7AF6">
      <w:pPr>
        <w:pStyle w:val="a6"/>
        <w:shd w:val="clear" w:color="auto" w:fill="auto"/>
        <w:spacing w:after="298" w:line="227" w:lineRule="exact"/>
        <w:ind w:left="40" w:right="40" w:firstLine="180"/>
        <w:jc w:val="both"/>
      </w:pPr>
      <w:r>
        <w:rPr>
          <w:rStyle w:val="13"/>
          <w:color w:val="000000"/>
        </w:rPr>
        <w:t>Это любовь, поскольку она бессознательна, находится на краю про</w:t>
      </w:r>
      <w:r>
        <w:rPr>
          <w:rStyle w:val="13"/>
          <w:color w:val="000000"/>
        </w:rPr>
        <w:softHyphen/>
        <w:t>пасти, она слепо отдана на произвол другой силе. Ибо, по сути, эта лю</w:t>
      </w:r>
      <w:r>
        <w:rPr>
          <w:rStyle w:val="13"/>
          <w:color w:val="000000"/>
        </w:rPr>
        <w:softHyphen/>
        <w:t>бовь — любовь бессознательной, архаичной, общей совести. Это уже не собственная любовь. Но по большому счету это любовь. Тот, кто ею охвачен, находится в движении любви, пусть даже бессознательно.</w:t>
      </w:r>
    </w:p>
    <w:p w:rsidR="006306F2" w:rsidRDefault="004B7AF6">
      <w:pPr>
        <w:pStyle w:val="54"/>
        <w:keepNext/>
        <w:keepLines/>
        <w:shd w:val="clear" w:color="auto" w:fill="auto"/>
        <w:spacing w:after="217" w:line="230" w:lineRule="exact"/>
        <w:ind w:right="20" w:firstLine="0"/>
        <w:jc w:val="center"/>
      </w:pPr>
      <w:bookmarkStart w:id="205" w:name="bookmark204"/>
      <w:r>
        <w:rPr>
          <w:rStyle w:val="53"/>
          <w:b/>
          <w:bCs/>
          <w:i/>
          <w:iCs/>
          <w:color w:val="000000"/>
        </w:rPr>
        <w:t>Знающая любовь</w:t>
      </w:r>
      <w:bookmarkEnd w:id="205"/>
    </w:p>
    <w:p w:rsidR="006306F2" w:rsidRDefault="004B7AF6">
      <w:pPr>
        <w:pStyle w:val="a6"/>
        <w:shd w:val="clear" w:color="auto" w:fill="auto"/>
        <w:spacing w:after="0" w:line="227" w:lineRule="exact"/>
        <w:ind w:left="40" w:right="40" w:firstLine="180"/>
        <w:jc w:val="both"/>
      </w:pPr>
      <w:r>
        <w:rPr>
          <w:rStyle w:val="13"/>
          <w:color w:val="000000"/>
        </w:rPr>
        <w:t>Как можно сделать так, чтобы эта любовь превратилась в знающую? Чтобы она превратилась в духовную любовь, которая достигает гораздо большего, чем эта слепая? Чтобы она превратилась в любовь, которая больше не стоит над пропастью?</w:t>
      </w:r>
    </w:p>
    <w:p w:rsidR="006306F2" w:rsidRDefault="004B7AF6">
      <w:pPr>
        <w:pStyle w:val="a6"/>
        <w:shd w:val="clear" w:color="auto" w:fill="auto"/>
        <w:spacing w:after="298" w:line="227" w:lineRule="exact"/>
        <w:ind w:left="40" w:right="40" w:firstLine="180"/>
        <w:jc w:val="both"/>
      </w:pPr>
      <w:r>
        <w:rPr>
          <w:rStyle w:val="13"/>
          <w:color w:val="000000"/>
        </w:rPr>
        <w:t>Заглянем в себя: не охвачены ли и мы так или иначе, любовью над пропастью? Подобная любовь часто проявляется, например, в болезни или в поведении, которое заканчивается неудачей, или в чувствах, над которыми мы теряем контроль, в ярости, отчаянии, горе и разочаро</w:t>
      </w:r>
      <w:r>
        <w:rPr>
          <w:rStyle w:val="13"/>
          <w:color w:val="000000"/>
        </w:rPr>
        <w:softHyphen/>
        <w:t>вании. Мы ждем того, чтобы спасти эту слепую любовь, перенеся ее в духовную область, так, чтобы любовь осталась, а пропасть исчезла.</w:t>
      </w:r>
    </w:p>
    <w:p w:rsidR="006306F2" w:rsidRDefault="004B7AF6">
      <w:pPr>
        <w:pStyle w:val="54"/>
        <w:keepNext/>
        <w:keepLines/>
        <w:shd w:val="clear" w:color="auto" w:fill="auto"/>
        <w:spacing w:after="217" w:line="230" w:lineRule="exact"/>
        <w:ind w:right="20" w:firstLine="0"/>
        <w:jc w:val="center"/>
      </w:pPr>
      <w:bookmarkStart w:id="206" w:name="bookmark205"/>
      <w:r>
        <w:rPr>
          <w:rStyle w:val="53"/>
          <w:b/>
          <w:bCs/>
          <w:i/>
          <w:iCs/>
          <w:color w:val="000000"/>
        </w:rPr>
        <w:t>Преимущество</w:t>
      </w:r>
      <w:bookmarkEnd w:id="206"/>
    </w:p>
    <w:p w:rsidR="006306F2" w:rsidRDefault="004B7AF6">
      <w:pPr>
        <w:pStyle w:val="a6"/>
        <w:shd w:val="clear" w:color="auto" w:fill="auto"/>
        <w:spacing w:after="0" w:line="227" w:lineRule="exact"/>
        <w:ind w:left="40" w:right="40" w:firstLine="180"/>
        <w:jc w:val="both"/>
      </w:pPr>
      <w:r>
        <w:rPr>
          <w:rStyle w:val="13"/>
          <w:color w:val="000000"/>
        </w:rPr>
        <w:t>Эта бессознательная совесть подчиняется еще одному порядку, соглас</w:t>
      </w:r>
      <w:r>
        <w:rPr>
          <w:rStyle w:val="13"/>
          <w:color w:val="000000"/>
        </w:rPr>
        <w:softHyphen/>
        <w:t>но которому каждый член семьи, который вошел в нее раньше, имеет преимущество перед теми, кто вошел в нее позже. Поэтому эта бессо</w:t>
      </w:r>
      <w:r>
        <w:rPr>
          <w:rStyle w:val="13"/>
          <w:color w:val="000000"/>
        </w:rPr>
        <w:softHyphen/>
        <w:t>знательная совесть требует, чтобы никто из вошедших в семью позже не брал на себя ничего за тех, кто был до него. Именно здесь часто обнару</w:t>
      </w:r>
      <w:r>
        <w:rPr>
          <w:rStyle w:val="13"/>
          <w:color w:val="000000"/>
        </w:rPr>
        <w:softHyphen/>
        <w:t>живается, что потомок любит, чтобы помочь кому-то из предков.</w:t>
      </w:r>
    </w:p>
    <w:p w:rsidR="006306F2" w:rsidRDefault="004B7AF6">
      <w:pPr>
        <w:pStyle w:val="a6"/>
        <w:shd w:val="clear" w:color="auto" w:fill="auto"/>
        <w:spacing w:after="58" w:line="227" w:lineRule="exact"/>
        <w:ind w:left="40" w:right="40" w:firstLine="180"/>
        <w:jc w:val="both"/>
      </w:pPr>
      <w:r>
        <w:rPr>
          <w:rStyle w:val="13"/>
          <w:color w:val="000000"/>
        </w:rPr>
        <w:t>Это тоже любовь, слепая любовь. Она всегда приводит к одному ре</w:t>
      </w:r>
      <w:r>
        <w:rPr>
          <w:rStyle w:val="13"/>
          <w:color w:val="000000"/>
        </w:rPr>
        <w:softHyphen/>
        <w:t>зультату: она терпит неудачу. Она часто заканчивается болезнью, пси</w:t>
      </w:r>
      <w:r>
        <w:rPr>
          <w:rStyle w:val="13"/>
          <w:color w:val="000000"/>
        </w:rPr>
        <w:softHyphen/>
        <w:t>хозом или даже смертью. Она прежде всего слепа, слепа в том числе потому, что не знает своих границ.</w:t>
      </w:r>
    </w:p>
    <w:p w:rsidR="006306F2" w:rsidRDefault="004B7AF6">
      <w:pPr>
        <w:pStyle w:val="54"/>
        <w:keepNext/>
        <w:keepLines/>
        <w:shd w:val="clear" w:color="auto" w:fill="auto"/>
        <w:spacing w:after="213" w:line="230" w:lineRule="exact"/>
        <w:ind w:right="20" w:firstLine="0"/>
        <w:jc w:val="center"/>
      </w:pPr>
      <w:bookmarkStart w:id="207" w:name="bookmark206"/>
      <w:r>
        <w:rPr>
          <w:rStyle w:val="53"/>
          <w:b/>
          <w:bCs/>
          <w:i/>
          <w:iCs/>
          <w:color w:val="000000"/>
        </w:rPr>
        <w:t>Наша слепая любовь</w:t>
      </w:r>
      <w:bookmarkEnd w:id="207"/>
    </w:p>
    <w:p w:rsidR="006306F2" w:rsidRDefault="004B7AF6">
      <w:pPr>
        <w:pStyle w:val="a6"/>
        <w:shd w:val="clear" w:color="auto" w:fill="auto"/>
        <w:spacing w:after="0" w:line="227" w:lineRule="exact"/>
        <w:ind w:left="40" w:right="40" w:firstLine="180"/>
        <w:jc w:val="both"/>
        <w:sectPr w:rsidR="006306F2">
          <w:footerReference w:type="even" r:id="rId76"/>
          <w:footerReference w:type="default" r:id="rId77"/>
          <w:footerReference w:type="first" r:id="rId78"/>
          <w:pgSz w:w="11909" w:h="16838"/>
          <w:pgMar w:top="3263" w:right="2446" w:bottom="3130" w:left="2446" w:header="0" w:footer="3" w:gutter="292"/>
          <w:cols w:space="720"/>
          <w:noEndnote/>
          <w:titlePg/>
          <w:docGrid w:linePitch="360"/>
        </w:sectPr>
      </w:pPr>
      <w:r>
        <w:rPr>
          <w:rStyle w:val="13"/>
          <w:color w:val="000000"/>
        </w:rPr>
        <w:t>Вчувствуемся в себя: где мы оказались в плену такой слепой любви? Например, если мы беспокоимся о ком-то, кто был до нас, и кто, по</w:t>
      </w:r>
      <w:r>
        <w:rPr>
          <w:rStyle w:val="13"/>
          <w:color w:val="000000"/>
        </w:rPr>
        <w:softHyphen/>
        <w:t>скольку он был до нас, больше, чем мы можем быть? Как эта слепая любовь над пропастью, возможно, охватывает нас и в нашей работе? Например, когда мы хотим помочь там, где мы маленькие, а другие большие, и мы поддаемся соблазну самонадеянности?</w:t>
      </w:r>
    </w:p>
    <w:p w:rsidR="006306F2" w:rsidRDefault="004B7AF6">
      <w:pPr>
        <w:pStyle w:val="a6"/>
        <w:shd w:val="clear" w:color="auto" w:fill="auto"/>
        <w:spacing w:after="300" w:line="230" w:lineRule="exact"/>
        <w:ind w:left="20" w:right="260" w:firstLine="180"/>
        <w:jc w:val="both"/>
      </w:pPr>
      <w:r>
        <w:rPr>
          <w:rStyle w:val="13"/>
          <w:color w:val="000000"/>
        </w:rPr>
        <w:t>Как нам избежать этой слепоты? Как стать зрячими? Мы должны оста</w:t>
      </w:r>
      <w:r>
        <w:rPr>
          <w:rStyle w:val="13"/>
          <w:color w:val="000000"/>
        </w:rPr>
        <w:softHyphen/>
        <w:t>вить другим их величие, признать свое бессилие и согласиться с ним.</w:t>
      </w:r>
    </w:p>
    <w:p w:rsidR="006306F2" w:rsidRDefault="004B7AF6">
      <w:pPr>
        <w:pStyle w:val="410"/>
        <w:keepNext/>
        <w:keepLines/>
        <w:shd w:val="clear" w:color="auto" w:fill="auto"/>
        <w:spacing w:before="0" w:after="210" w:line="230" w:lineRule="exact"/>
        <w:ind w:left="260"/>
      </w:pPr>
      <w:bookmarkStart w:id="208" w:name="bookmark207"/>
      <w:r>
        <w:rPr>
          <w:rStyle w:val="43"/>
          <w:b/>
          <w:bCs/>
          <w:i/>
          <w:iCs/>
          <w:color w:val="000000"/>
        </w:rPr>
        <w:t>Путь очищения</w:t>
      </w:r>
      <w:bookmarkEnd w:id="208"/>
    </w:p>
    <w:p w:rsidR="006306F2" w:rsidRDefault="004B7AF6">
      <w:pPr>
        <w:pStyle w:val="a6"/>
        <w:shd w:val="clear" w:color="auto" w:fill="auto"/>
        <w:spacing w:after="0" w:line="227" w:lineRule="exact"/>
        <w:ind w:left="20" w:right="260" w:firstLine="180"/>
        <w:jc w:val="both"/>
      </w:pPr>
      <w:r>
        <w:rPr>
          <w:rStyle w:val="2a"/>
          <w:color w:val="000000"/>
        </w:rPr>
        <w:t>Я</w:t>
      </w:r>
      <w:r>
        <w:rPr>
          <w:rStyle w:val="13"/>
          <w:color w:val="000000"/>
        </w:rPr>
        <w:t xml:space="preserve"> еще раз вернусь к любви над пропастью, как она проявляется в пси</w:t>
      </w:r>
      <w:r>
        <w:rPr>
          <w:rStyle w:val="13"/>
          <w:color w:val="000000"/>
        </w:rPr>
        <w:softHyphen/>
        <w:t>хозах. Прежде всего, мы увидели здесь, что такое духовное исцеление.</w:t>
      </w:r>
    </w:p>
    <w:p w:rsidR="006306F2" w:rsidRDefault="004B7AF6">
      <w:pPr>
        <w:pStyle w:val="a6"/>
        <w:shd w:val="clear" w:color="auto" w:fill="auto"/>
        <w:spacing w:after="0" w:line="227" w:lineRule="exact"/>
        <w:ind w:left="20" w:right="260" w:firstLine="180"/>
        <w:jc w:val="both"/>
      </w:pPr>
      <w:r>
        <w:rPr>
          <w:rStyle w:val="13"/>
          <w:color w:val="000000"/>
        </w:rPr>
        <w:t>Наблюдая и сопереживая, мы тоже вошли в эту духовную область. В этой области мы, возможно, и сами освободились из какого-то плена.</w:t>
      </w:r>
    </w:p>
    <w:p w:rsidR="006306F2" w:rsidRDefault="004B7AF6">
      <w:pPr>
        <w:pStyle w:val="a6"/>
        <w:shd w:val="clear" w:color="auto" w:fill="auto"/>
        <w:spacing w:after="0" w:line="227" w:lineRule="exact"/>
        <w:ind w:left="20" w:right="260" w:firstLine="180"/>
        <w:jc w:val="both"/>
      </w:pPr>
      <w:r>
        <w:rPr>
          <w:rStyle w:val="13"/>
          <w:color w:val="000000"/>
        </w:rPr>
        <w:t>Также стало понятно, что этот путь - путь очищения. Путь, ведущий к духовному, это путь очищения. На нем мы отказываемся от множе</w:t>
      </w:r>
      <w:r>
        <w:rPr>
          <w:rStyle w:val="13"/>
          <w:color w:val="000000"/>
        </w:rPr>
        <w:softHyphen/>
        <w:t>ства представлений, прежде всего, от многих представлений о власти.</w:t>
      </w:r>
    </w:p>
    <w:p w:rsidR="006306F2" w:rsidRDefault="004B7AF6">
      <w:pPr>
        <w:pStyle w:val="a6"/>
        <w:shd w:val="clear" w:color="auto" w:fill="auto"/>
        <w:spacing w:after="431" w:line="227" w:lineRule="exact"/>
        <w:ind w:left="20" w:right="260" w:firstLine="180"/>
        <w:jc w:val="both"/>
      </w:pPr>
      <w:r>
        <w:rPr>
          <w:rStyle w:val="13"/>
          <w:color w:val="000000"/>
        </w:rPr>
        <w:t>Если мы идем с движениями духа, то через какое-то время мы обре</w:t>
      </w:r>
      <w:r>
        <w:rPr>
          <w:rStyle w:val="13"/>
          <w:color w:val="000000"/>
        </w:rPr>
        <w:softHyphen/>
        <w:t>таем определенную уверенность. Что такое уверенность на этом пути? Чистое доверие. Чистое доверие и больше ничего.</w:t>
      </w:r>
    </w:p>
    <w:p w:rsidR="006306F2" w:rsidRDefault="004B7AF6">
      <w:pPr>
        <w:pStyle w:val="410"/>
        <w:keepNext/>
        <w:keepLines/>
        <w:shd w:val="clear" w:color="auto" w:fill="auto"/>
        <w:spacing w:before="0" w:after="166" w:line="288" w:lineRule="exact"/>
        <w:ind w:left="80"/>
      </w:pPr>
      <w:bookmarkStart w:id="209" w:name="bookmark208"/>
      <w:r>
        <w:rPr>
          <w:rStyle w:val="43"/>
          <w:b/>
          <w:bCs/>
          <w:i/>
          <w:iCs/>
          <w:color w:val="000000"/>
        </w:rPr>
        <w:t>Медитация: ЛЮБОВЬ</w:t>
      </w:r>
      <w:r>
        <w:rPr>
          <w:rStyle w:val="45pt"/>
          <w:b w:val="0"/>
          <w:bCs w:val="0"/>
          <w:i w:val="0"/>
          <w:iCs w:val="0"/>
          <w:color w:val="000000"/>
        </w:rPr>
        <w:t xml:space="preserve">, </w:t>
      </w:r>
      <w:r>
        <w:rPr>
          <w:rStyle w:val="43"/>
          <w:b/>
          <w:bCs/>
          <w:i/>
          <w:iCs/>
          <w:color w:val="000000"/>
        </w:rPr>
        <w:t>КОТОРАЯ УВОДИТ ОТПРОПАСТИ</w:t>
      </w:r>
      <w:bookmarkEnd w:id="209"/>
    </w:p>
    <w:p w:rsidR="006306F2" w:rsidRDefault="004B7AF6">
      <w:pPr>
        <w:pStyle w:val="a6"/>
        <w:shd w:val="clear" w:color="auto" w:fill="auto"/>
        <w:spacing w:after="300" w:line="230" w:lineRule="exact"/>
        <w:ind w:left="20" w:right="260" w:firstLine="180"/>
        <w:jc w:val="both"/>
      </w:pPr>
      <w:r>
        <w:rPr>
          <w:rStyle w:val="13"/>
          <w:color w:val="000000"/>
        </w:rPr>
        <w:t>В этой связи я хотел бы мысленно пройти с вами путем, ведущим прочь от пропасти. Мы сделаем это в виде медитации. Вы можете за</w:t>
      </w:r>
      <w:r>
        <w:rPr>
          <w:rStyle w:val="13"/>
          <w:color w:val="000000"/>
        </w:rPr>
        <w:softHyphen/>
        <w:t>крыть глаза.</w:t>
      </w:r>
    </w:p>
    <w:p w:rsidR="006306F2" w:rsidRDefault="004B7AF6">
      <w:pPr>
        <w:pStyle w:val="161"/>
        <w:shd w:val="clear" w:color="auto" w:fill="auto"/>
        <w:spacing w:before="0" w:after="203" w:line="230" w:lineRule="exact"/>
        <w:ind w:right="260"/>
      </w:pPr>
      <w:bookmarkStart w:id="210" w:name="bookmark209"/>
      <w:r>
        <w:rPr>
          <w:rStyle w:val="160"/>
          <w:b/>
          <w:bCs/>
          <w:i/>
          <w:iCs/>
          <w:color w:val="000000"/>
        </w:rPr>
        <w:t>Круг</w:t>
      </w:r>
      <w:bookmarkEnd w:id="210"/>
    </w:p>
    <w:p w:rsidR="006306F2" w:rsidRDefault="004B7AF6">
      <w:pPr>
        <w:pStyle w:val="a6"/>
        <w:shd w:val="clear" w:color="auto" w:fill="auto"/>
        <w:spacing w:after="0" w:line="227" w:lineRule="exact"/>
        <w:ind w:left="20" w:right="260" w:firstLine="180"/>
        <w:jc w:val="both"/>
      </w:pPr>
      <w:r>
        <w:rPr>
          <w:rStyle w:val="13"/>
          <w:color w:val="000000"/>
        </w:rPr>
        <w:t>Представим себе членов нашей семьи, несколько поколений. Мы представляем себе всех, кто к ней относится. Некоторых мы со</w:t>
      </w:r>
      <w:r>
        <w:rPr>
          <w:rStyle w:val="13"/>
          <w:color w:val="000000"/>
        </w:rPr>
        <w:softHyphen/>
        <w:t>всем не знаем. Мы никогда о них не слышали. И, тем не менее, они относятся к нам, а мы — к ним.</w:t>
      </w:r>
    </w:p>
    <w:p w:rsidR="006306F2" w:rsidRDefault="004B7AF6">
      <w:pPr>
        <w:pStyle w:val="a6"/>
        <w:shd w:val="clear" w:color="auto" w:fill="auto"/>
        <w:spacing w:after="0" w:line="227" w:lineRule="exact"/>
        <w:ind w:left="20" w:right="260" w:firstLine="180"/>
        <w:jc w:val="both"/>
      </w:pPr>
      <w:r>
        <w:rPr>
          <w:rStyle w:val="13"/>
          <w:color w:val="000000"/>
        </w:rPr>
        <w:t>Мы представляем себе, что они стоят перед нами, в том числе те, кого мы не знаем. Возможно, мы воспринимаем их просто как тени, неузна</w:t>
      </w:r>
      <w:r>
        <w:rPr>
          <w:rStyle w:val="13"/>
          <w:color w:val="000000"/>
        </w:rPr>
        <w:softHyphen/>
        <w:t>ваемые, и все же они здесь. Они берутся за руки и образуют круг. Мы тоже вступаем в этот круг, вместе с теми, кто стоит рядом с нами, вместе с нашими родителями, братьями и сестрами, вместе с нашим партнером и нашими детьми. Все смотрят друг на друга, направо, на</w:t>
      </w:r>
      <w:r>
        <w:rPr>
          <w:rStyle w:val="13"/>
          <w:color w:val="000000"/>
        </w:rPr>
        <w:softHyphen/>
        <w:t>лево, вперед. Все смотрят друг на друга с любовью. И мы тоже смотрим на них и позволяем им смотреть на нас.</w:t>
      </w:r>
    </w:p>
    <w:p w:rsidR="006306F2" w:rsidRDefault="004B7AF6">
      <w:pPr>
        <w:pStyle w:val="a6"/>
        <w:shd w:val="clear" w:color="auto" w:fill="auto"/>
        <w:spacing w:after="0" w:line="227" w:lineRule="exact"/>
        <w:ind w:left="20" w:right="260" w:firstLine="180"/>
        <w:jc w:val="both"/>
      </w:pPr>
      <w:r>
        <w:rPr>
          <w:rStyle w:val="13"/>
          <w:color w:val="000000"/>
        </w:rPr>
        <w:t>Вдруг для нас по-настоящему появляются те, чьих лиц мы не могли узнать. Мы ощущаем воздействие их присутствия. Пока мы смотрим на них, а они на нас, мы говорим каждому из них: «Я вижу тебя. Я уважаю тебя. Я люблю тебя. Пожалуйста, смотри и ты на меня — с любовью».</w:t>
      </w:r>
    </w:p>
    <w:p w:rsidR="006306F2" w:rsidRDefault="004B7AF6">
      <w:pPr>
        <w:pStyle w:val="a6"/>
        <w:shd w:val="clear" w:color="auto" w:fill="auto"/>
        <w:spacing w:after="298" w:line="227" w:lineRule="exact"/>
        <w:ind w:left="20" w:right="20" w:firstLine="180"/>
        <w:jc w:val="both"/>
      </w:pPr>
      <w:r>
        <w:rPr>
          <w:rStyle w:val="13"/>
          <w:color w:val="000000"/>
        </w:rPr>
        <w:t>Поскольку все держатся за руки, каждый чувствует энергию, движе</w:t>
      </w:r>
      <w:r>
        <w:rPr>
          <w:rStyle w:val="13"/>
          <w:color w:val="000000"/>
        </w:rPr>
        <w:softHyphen/>
        <w:t>ние и любовь одновременно всех. Мы позволяем себе в самой глубине души почувствовать, что дарит нам эта любовь. Мы чувствуем, как она дает нам возможность раскрыться и исцеляет. Мы чувствуем, как вдруг мы можем что-то отпустить. Мы чувствуем, как уходят наши заботы, и теперь мы просто здесь —.вместе со всеми.</w:t>
      </w:r>
    </w:p>
    <w:p w:rsidR="006306F2" w:rsidRDefault="004B7AF6">
      <w:pPr>
        <w:pStyle w:val="54"/>
        <w:keepNext/>
        <w:keepLines/>
        <w:shd w:val="clear" w:color="auto" w:fill="auto"/>
        <w:spacing w:after="221" w:line="230" w:lineRule="exact"/>
        <w:ind w:left="2600" w:firstLine="0"/>
      </w:pPr>
      <w:bookmarkStart w:id="211" w:name="bookmark210"/>
      <w:r>
        <w:rPr>
          <w:rStyle w:val="53"/>
          <w:b/>
          <w:bCs/>
          <w:i/>
          <w:iCs/>
          <w:color w:val="000000"/>
        </w:rPr>
        <w:t>Покой мертвых</w:t>
      </w:r>
      <w:bookmarkEnd w:id="211"/>
    </w:p>
    <w:p w:rsidR="006306F2" w:rsidRDefault="004B7AF6">
      <w:pPr>
        <w:pStyle w:val="a6"/>
        <w:shd w:val="clear" w:color="auto" w:fill="auto"/>
        <w:spacing w:after="0" w:line="227" w:lineRule="exact"/>
        <w:ind w:left="20" w:right="20" w:firstLine="180"/>
        <w:jc w:val="both"/>
      </w:pPr>
      <w:r>
        <w:rPr>
          <w:rStyle w:val="13"/>
          <w:color w:val="000000"/>
        </w:rPr>
        <w:t>Многие в этом кругу давно уже умерли. Но они все еще здесь. Воз</w:t>
      </w:r>
      <w:r>
        <w:rPr>
          <w:rStyle w:val="13"/>
          <w:color w:val="000000"/>
        </w:rPr>
        <w:softHyphen/>
        <w:t>можно, они чего-то ждали, возможно, они ждали возможности по</w:t>
      </w:r>
      <w:r>
        <w:rPr>
          <w:rStyle w:val="13"/>
          <w:color w:val="000000"/>
        </w:rPr>
        <w:softHyphen/>
        <w:t>смотреть на нас и чтобы мы посмотрели на них. Теперь они закрывают глаза. Они отпускают то, что держали. Они словно бы погружаются на</w:t>
      </w:r>
      <w:r>
        <w:rPr>
          <w:rStyle w:val="13"/>
          <w:color w:val="000000"/>
        </w:rPr>
        <w:softHyphen/>
        <w:t>всегда в царство мертвых и остаются там — в покое.</w:t>
      </w:r>
    </w:p>
    <w:p w:rsidR="006306F2" w:rsidRDefault="004B7AF6">
      <w:pPr>
        <w:pStyle w:val="a6"/>
        <w:shd w:val="clear" w:color="auto" w:fill="auto"/>
        <w:spacing w:after="298" w:line="227" w:lineRule="exact"/>
        <w:ind w:left="20" w:right="20" w:firstLine="180"/>
        <w:jc w:val="both"/>
      </w:pPr>
      <w:r>
        <w:rPr>
          <w:rStyle w:val="13"/>
          <w:color w:val="000000"/>
        </w:rPr>
        <w:t>Мы отпускаем их без желаний и без тревог. Мы отпускаем их без претензий и желания что-либо наверстать для них или для нас. Мы чувствуем, как мы становимся свободны, потому что они освобо</w:t>
      </w:r>
      <w:r>
        <w:rPr>
          <w:rStyle w:val="13"/>
          <w:color w:val="000000"/>
        </w:rPr>
        <w:softHyphen/>
        <w:t>дились от нас.</w:t>
      </w:r>
    </w:p>
    <w:p w:rsidR="006306F2" w:rsidRDefault="004B7AF6">
      <w:pPr>
        <w:pStyle w:val="54"/>
        <w:keepNext/>
        <w:keepLines/>
        <w:shd w:val="clear" w:color="auto" w:fill="auto"/>
        <w:spacing w:after="221" w:line="230" w:lineRule="exact"/>
        <w:ind w:left="3000" w:firstLine="0"/>
      </w:pPr>
      <w:bookmarkStart w:id="212" w:name="bookmark211"/>
      <w:r>
        <w:rPr>
          <w:rStyle w:val="53"/>
          <w:b/>
          <w:bCs/>
          <w:i/>
          <w:iCs/>
          <w:color w:val="000000"/>
        </w:rPr>
        <w:t>Свобода</w:t>
      </w:r>
      <w:bookmarkEnd w:id="212"/>
    </w:p>
    <w:p w:rsidR="006306F2" w:rsidRDefault="004B7AF6">
      <w:pPr>
        <w:pStyle w:val="a6"/>
        <w:shd w:val="clear" w:color="auto" w:fill="auto"/>
        <w:spacing w:after="0" w:line="227" w:lineRule="exact"/>
        <w:ind w:left="20" w:right="20" w:firstLine="180"/>
        <w:jc w:val="both"/>
      </w:pPr>
      <w:r>
        <w:rPr>
          <w:rStyle w:val="13"/>
          <w:color w:val="000000"/>
        </w:rPr>
        <w:t>Остались живые. Они еще какое-то время держатся за руки и смотрят друг на друга с любовью.</w:t>
      </w:r>
    </w:p>
    <w:p w:rsidR="006306F2" w:rsidRDefault="004B7AF6">
      <w:pPr>
        <w:pStyle w:val="a6"/>
        <w:shd w:val="clear" w:color="auto" w:fill="auto"/>
        <w:spacing w:after="298" w:line="227" w:lineRule="exact"/>
        <w:ind w:left="20" w:right="20" w:firstLine="180"/>
        <w:jc w:val="both"/>
      </w:pPr>
      <w:r>
        <w:rPr>
          <w:rStyle w:val="13"/>
          <w:color w:val="000000"/>
        </w:rPr>
        <w:t>Затем они отпускают руки. Теперь каждый идет своей дорогой, сам по себе, но сохраняя связь. И будучи свободным в своей любви.</w:t>
      </w:r>
    </w:p>
    <w:p w:rsidR="006306F2" w:rsidRDefault="004B7AF6">
      <w:pPr>
        <w:pStyle w:val="54"/>
        <w:keepNext/>
        <w:keepLines/>
        <w:shd w:val="clear" w:color="auto" w:fill="auto"/>
        <w:spacing w:after="221" w:line="230" w:lineRule="exact"/>
        <w:ind w:left="2400" w:firstLine="0"/>
      </w:pPr>
      <w:bookmarkStart w:id="213" w:name="bookmark212"/>
      <w:r>
        <w:rPr>
          <w:rStyle w:val="53"/>
          <w:b/>
          <w:bCs/>
          <w:i/>
          <w:iCs/>
          <w:color w:val="000000"/>
        </w:rPr>
        <w:t>Речевые нарушения</w:t>
      </w:r>
      <w:bookmarkEnd w:id="213"/>
    </w:p>
    <w:p w:rsidR="006306F2" w:rsidRDefault="004B7AF6">
      <w:pPr>
        <w:pStyle w:val="a6"/>
        <w:shd w:val="clear" w:color="auto" w:fill="auto"/>
        <w:spacing w:after="0" w:line="227" w:lineRule="exact"/>
        <w:ind w:left="20" w:right="20" w:firstLine="180"/>
        <w:jc w:val="both"/>
      </w:pPr>
      <w:r>
        <w:rPr>
          <w:rStyle w:val="13"/>
          <w:color w:val="000000"/>
        </w:rPr>
        <w:t>До сих пор в семейной расстановке уделялось мало внимания судь</w:t>
      </w:r>
      <w:r>
        <w:rPr>
          <w:rStyle w:val="13"/>
          <w:color w:val="000000"/>
        </w:rPr>
        <w:softHyphen/>
        <w:t>бам и страданиям людей с речевыми нарушениями. Тем больше меня обрадовало приглашение на двухдневный курс для людей, страдающих нарушениями речи, и их помощников. Я уже давно хотел исследовать вопрос: какие переплетения скрываются за этим недугом и какие хоро</w:t>
      </w:r>
      <w:r>
        <w:rPr>
          <w:rStyle w:val="13"/>
          <w:color w:val="000000"/>
        </w:rPr>
        <w:softHyphen/>
        <w:t>шие решения существуют для этих людей.</w:t>
      </w:r>
    </w:p>
    <w:p w:rsidR="006306F2" w:rsidRDefault="004B7AF6">
      <w:pPr>
        <w:pStyle w:val="a6"/>
        <w:shd w:val="clear" w:color="auto" w:fill="auto"/>
        <w:spacing w:after="58" w:line="227" w:lineRule="exact"/>
        <w:ind w:left="20" w:right="20" w:firstLine="180"/>
        <w:jc w:val="both"/>
      </w:pPr>
      <w:r>
        <w:rPr>
          <w:rStyle w:val="13"/>
          <w:color w:val="000000"/>
        </w:rPr>
        <w:t>Этот курс превзошел все мои ожидания. Оказалось, что практически все речевые нарушения обусловлены или, по крайней мере, частично обусловлены семейной историей.</w:t>
      </w:r>
    </w:p>
    <w:p w:rsidR="006306F2" w:rsidRDefault="004B7AF6">
      <w:pPr>
        <w:pStyle w:val="54"/>
        <w:keepNext/>
        <w:keepLines/>
        <w:shd w:val="clear" w:color="auto" w:fill="auto"/>
        <w:spacing w:after="218" w:line="230" w:lineRule="exact"/>
        <w:ind w:left="2180" w:firstLine="0"/>
      </w:pPr>
      <w:bookmarkStart w:id="214" w:name="bookmark213"/>
      <w:r>
        <w:rPr>
          <w:rStyle w:val="53"/>
          <w:b/>
          <w:bCs/>
          <w:i/>
          <w:iCs/>
          <w:color w:val="000000"/>
        </w:rPr>
        <w:t>Заикание и шизофрения</w:t>
      </w:r>
      <w:bookmarkEnd w:id="214"/>
    </w:p>
    <w:p w:rsidR="006306F2" w:rsidRDefault="004B7AF6">
      <w:pPr>
        <w:pStyle w:val="a6"/>
        <w:shd w:val="clear" w:color="auto" w:fill="auto"/>
        <w:spacing w:after="0" w:line="230" w:lineRule="exact"/>
        <w:ind w:left="20" w:right="20" w:firstLine="180"/>
        <w:jc w:val="both"/>
      </w:pPr>
      <w:r>
        <w:rPr>
          <w:rStyle w:val="13"/>
          <w:color w:val="000000"/>
        </w:rPr>
        <w:t>В частности, оказалось, что за многими речевыми нарушениями сто</w:t>
      </w:r>
      <w:r>
        <w:rPr>
          <w:rStyle w:val="13"/>
          <w:color w:val="000000"/>
        </w:rPr>
        <w:softHyphen/>
        <w:t>ит нерешенный семейный конфликт, например, кто-то не имел права находиться в семье и не имел права голоса, поскольку его существова</w:t>
      </w:r>
      <w:r>
        <w:rPr>
          <w:rStyle w:val="13"/>
          <w:color w:val="000000"/>
        </w:rPr>
        <w:softHyphen/>
        <w:t>ние скрывалось или потому что от него отказались. Или двое членов се</w:t>
      </w:r>
      <w:r>
        <w:rPr>
          <w:rStyle w:val="13"/>
          <w:color w:val="000000"/>
        </w:rPr>
        <w:softHyphen/>
        <w:t>мьи находились в непримиримом противостоянии, к примеру преступ</w:t>
      </w:r>
      <w:r>
        <w:rPr>
          <w:rStyle w:val="13"/>
          <w:color w:val="000000"/>
        </w:rPr>
        <w:softHyphen/>
        <w:t>ник и его жертва. Это часто приводит к тому, что кто-то из потомков замещает одновременно их обоих и потому они не могут высказаться в нем поодиночке. Поэтому он начинает заикаться.</w:t>
      </w:r>
    </w:p>
    <w:p w:rsidR="006306F2" w:rsidRDefault="004B7AF6">
      <w:pPr>
        <w:pStyle w:val="a6"/>
        <w:shd w:val="clear" w:color="auto" w:fill="auto"/>
        <w:spacing w:after="0" w:line="227" w:lineRule="exact"/>
        <w:ind w:left="20" w:right="20" w:firstLine="180"/>
        <w:jc w:val="both"/>
      </w:pPr>
      <w:r>
        <w:rPr>
          <w:rStyle w:val="13"/>
          <w:color w:val="000000"/>
        </w:rPr>
        <w:t>Так, обнаружилось, что заикание часто имеет ту же подоплеку, что и шизофрения. В то время как при шизофрении нерешенный конфликт проявляется в спутанности сознания, у заики он проявляется в речи.</w:t>
      </w:r>
    </w:p>
    <w:p w:rsidR="006306F2" w:rsidRDefault="004B7AF6">
      <w:pPr>
        <w:pStyle w:val="a6"/>
        <w:shd w:val="clear" w:color="auto" w:fill="auto"/>
        <w:spacing w:after="191" w:line="227" w:lineRule="exact"/>
        <w:ind w:left="20" w:right="20" w:firstLine="180"/>
        <w:jc w:val="both"/>
      </w:pPr>
      <w:r>
        <w:rPr>
          <w:rStyle w:val="13"/>
          <w:color w:val="000000"/>
        </w:rPr>
        <w:t>Поэтому для заики решение часто бывает таким же, как для челове</w:t>
      </w:r>
      <w:r>
        <w:rPr>
          <w:rStyle w:val="13"/>
          <w:color w:val="000000"/>
        </w:rPr>
        <w:softHyphen/>
        <w:t>ка, страдающего шизофренией. В расстановке происходит встреча не- примирившихся пока членов семьи, в которой они могут признать друг друга и примириться. Если удается обнаружить, где находится подлин</w:t>
      </w:r>
      <w:r>
        <w:rPr>
          <w:rStyle w:val="13"/>
          <w:color w:val="000000"/>
        </w:rPr>
        <w:softHyphen/>
        <w:t>ный конфликт, то люди с речевыми нарушениями или шизофреники могут оставить его там, куда он относится, и таким образом из него вы</w:t>
      </w:r>
      <w:r>
        <w:rPr>
          <w:rStyle w:val="13"/>
          <w:color w:val="000000"/>
        </w:rPr>
        <w:softHyphen/>
        <w:t>свободиться.</w:t>
      </w:r>
    </w:p>
    <w:p w:rsidR="006306F2" w:rsidRDefault="004B7AF6">
      <w:pPr>
        <w:pStyle w:val="54"/>
        <w:keepNext/>
        <w:keepLines/>
        <w:shd w:val="clear" w:color="auto" w:fill="auto"/>
        <w:spacing w:after="169" w:line="288" w:lineRule="exact"/>
        <w:ind w:left="2540" w:right="320"/>
      </w:pPr>
      <w:bookmarkStart w:id="215" w:name="bookmark214"/>
      <w:r>
        <w:rPr>
          <w:rStyle w:val="53"/>
          <w:b/>
          <w:bCs/>
          <w:i/>
          <w:iCs/>
          <w:color w:val="000000"/>
        </w:rPr>
        <w:t>Заикание из страха перед интроецированным человеком</w:t>
      </w:r>
      <w:bookmarkEnd w:id="215"/>
    </w:p>
    <w:p w:rsidR="006306F2" w:rsidRDefault="004B7AF6">
      <w:pPr>
        <w:pStyle w:val="a6"/>
        <w:shd w:val="clear" w:color="auto" w:fill="auto"/>
        <w:spacing w:after="238" w:line="227" w:lineRule="exact"/>
        <w:ind w:left="20" w:right="20" w:firstLine="180"/>
        <w:jc w:val="both"/>
      </w:pPr>
      <w:r>
        <w:rPr>
          <w:rStyle w:val="13"/>
          <w:color w:val="000000"/>
        </w:rPr>
        <w:t>Но заикание может иметь и другие причины. Нередко можно наблю</w:t>
      </w:r>
      <w:r>
        <w:rPr>
          <w:rStyle w:val="13"/>
          <w:color w:val="000000"/>
        </w:rPr>
        <w:softHyphen/>
        <w:t>дать, что заика, прежде чем начать заикаться, сначала смотрит в сторо</w:t>
      </w:r>
      <w:r>
        <w:rPr>
          <w:rStyle w:val="13"/>
          <w:color w:val="000000"/>
        </w:rPr>
        <w:softHyphen/>
        <w:t>ну. Это значит, что он смотрит на какой-то внутренний образ. Точнее говоря, он смотрит на интроецированного им человека, перед которым он испытывает страх и перед которым он начинает заикаться. Если в расстановке заика получит возможность открыто встретиться с этим человеком и проявить к нему уважение и тот тоже сможет его принять и выказать ему свою любовь, то заика сможет посмотреть ему в глаза и внятно сказать, что он чувствует и о чем он его просит.</w:t>
      </w:r>
    </w:p>
    <w:p w:rsidR="006306F2" w:rsidRDefault="004B7AF6">
      <w:pPr>
        <w:pStyle w:val="54"/>
        <w:keepNext/>
        <w:keepLines/>
        <w:shd w:val="clear" w:color="auto" w:fill="auto"/>
        <w:spacing w:after="143" w:line="230" w:lineRule="exact"/>
        <w:ind w:firstLine="0"/>
        <w:jc w:val="center"/>
      </w:pPr>
      <w:bookmarkStart w:id="216" w:name="bookmark215"/>
      <w:r>
        <w:rPr>
          <w:rStyle w:val="53"/>
          <w:b/>
          <w:bCs/>
          <w:i/>
          <w:iCs/>
          <w:color w:val="000000"/>
        </w:rPr>
        <w:t>Заикание в связи с запретом на раскрытие семейной тайны</w:t>
      </w:r>
      <w:bookmarkEnd w:id="216"/>
    </w:p>
    <w:p w:rsidR="006306F2" w:rsidRDefault="004B7AF6">
      <w:pPr>
        <w:pStyle w:val="a6"/>
        <w:shd w:val="clear" w:color="auto" w:fill="auto"/>
        <w:spacing w:after="0" w:line="227" w:lineRule="exact"/>
        <w:ind w:left="20" w:right="20" w:firstLine="180"/>
        <w:jc w:val="both"/>
      </w:pPr>
      <w:r>
        <w:rPr>
          <w:rStyle w:val="13"/>
          <w:color w:val="000000"/>
        </w:rPr>
        <w:t>Иногда за заиканием и другими речевыми нарушениями скрывается тайна, которая стремится выйти на свет, но внушает семье страх. Это может быть, к примеру, ребенок, чье существование скрывается. Если благодаря семейной расстановке эта тайна оказывается раскрыта, то внятной речи ничто уже не мешает.</w:t>
      </w:r>
    </w:p>
    <w:p w:rsidR="006306F2" w:rsidRDefault="004B7AF6">
      <w:pPr>
        <w:pStyle w:val="a6"/>
        <w:shd w:val="clear" w:color="auto" w:fill="auto"/>
        <w:spacing w:after="0" w:line="227" w:lineRule="exact"/>
        <w:ind w:left="20" w:right="20" w:firstLine="180"/>
        <w:jc w:val="both"/>
      </w:pPr>
      <w:r>
        <w:rPr>
          <w:rStyle w:val="13"/>
          <w:color w:val="000000"/>
        </w:rPr>
        <w:t>У детей речевые нарушения часто возникают потому, что их роди</w:t>
      </w:r>
      <w:r>
        <w:rPr>
          <w:rStyle w:val="13"/>
          <w:color w:val="000000"/>
        </w:rPr>
        <w:softHyphen/>
        <w:t>тели хотят или вынуждены что-то скрывать. Только когда родители начинают говорить об этом открыто, у детей появляется возможность оставить свое речевое нарушение в прошлом.</w:t>
      </w:r>
    </w:p>
    <w:p w:rsidR="006306F2" w:rsidRDefault="004B7AF6">
      <w:pPr>
        <w:pStyle w:val="54"/>
        <w:keepNext/>
        <w:keepLines/>
        <w:shd w:val="clear" w:color="auto" w:fill="auto"/>
        <w:spacing w:after="213" w:line="230" w:lineRule="exact"/>
        <w:ind w:firstLine="0"/>
        <w:jc w:val="center"/>
      </w:pPr>
      <w:bookmarkStart w:id="217" w:name="bookmark216"/>
      <w:r>
        <w:rPr>
          <w:rStyle w:val="53"/>
          <w:b/>
          <w:bCs/>
          <w:i/>
          <w:iCs/>
          <w:color w:val="000000"/>
        </w:rPr>
        <w:t>Облегчение</w:t>
      </w:r>
      <w:bookmarkEnd w:id="217"/>
    </w:p>
    <w:p w:rsidR="006306F2" w:rsidRDefault="004B7AF6">
      <w:pPr>
        <w:pStyle w:val="a6"/>
        <w:shd w:val="clear" w:color="auto" w:fill="auto"/>
        <w:spacing w:after="0" w:line="227" w:lineRule="exact"/>
        <w:ind w:left="20" w:right="20" w:firstLine="180"/>
        <w:jc w:val="both"/>
      </w:pPr>
      <w:r>
        <w:rPr>
          <w:rStyle w:val="2a"/>
          <w:color w:val="000000"/>
        </w:rPr>
        <w:t>Я</w:t>
      </w:r>
      <w:r>
        <w:rPr>
          <w:rStyle w:val="13"/>
          <w:color w:val="000000"/>
        </w:rPr>
        <w:t xml:space="preserve"> подхожу к этим проблемам с системной позиции. Я вижу их вплетен</w:t>
      </w:r>
      <w:r>
        <w:rPr>
          <w:rStyle w:val="13"/>
          <w:color w:val="000000"/>
        </w:rPr>
        <w:softHyphen/>
        <w:t>ными в нечто большее. Благодаря этому открываются другие решения.</w:t>
      </w:r>
    </w:p>
    <w:p w:rsidR="006306F2" w:rsidRDefault="004B7AF6">
      <w:pPr>
        <w:pStyle w:val="a6"/>
        <w:shd w:val="clear" w:color="auto" w:fill="auto"/>
        <w:spacing w:after="0" w:line="227" w:lineRule="exact"/>
        <w:ind w:left="20" w:right="20" w:firstLine="180"/>
        <w:jc w:val="both"/>
      </w:pPr>
      <w:r>
        <w:rPr>
          <w:rStyle w:val="13"/>
          <w:color w:val="000000"/>
        </w:rPr>
        <w:t>В психотерапии и во многих других помогающих профессиях, напри</w:t>
      </w:r>
      <w:r>
        <w:rPr>
          <w:rStyle w:val="13"/>
          <w:color w:val="000000"/>
        </w:rPr>
        <w:softHyphen/>
        <w:t>мер, логопедии, терапевты работают напрямую с клиентом. Он сидит напротив терапевта или помощника. Так легко упустить из виду, что он еще и член семьи. Если это более широкое поле остается за скобками, мы быстро упираемся в свои границы. Но стоит нам вместе с клиентом войти в это большее поле, как открываются совершенно новые возмож</w:t>
      </w:r>
      <w:r>
        <w:rPr>
          <w:rStyle w:val="13"/>
          <w:color w:val="000000"/>
        </w:rPr>
        <w:softHyphen/>
        <w:t>ности. Зачастую лишь тогда упражнения, которые логопед проводит с человеком, страдающим речевым нарушением, дают хороший эффект. Упражнения — это важный шаг к решению, но они остаются вплетен</w:t>
      </w:r>
      <w:r>
        <w:rPr>
          <w:rStyle w:val="13"/>
          <w:color w:val="000000"/>
        </w:rPr>
        <w:softHyphen/>
        <w:t>ными в нечто более широкое.</w:t>
      </w:r>
    </w:p>
    <w:p w:rsidR="006306F2" w:rsidRDefault="004B7AF6">
      <w:pPr>
        <w:pStyle w:val="a6"/>
        <w:shd w:val="clear" w:color="auto" w:fill="auto"/>
        <w:spacing w:after="298" w:line="227" w:lineRule="exact"/>
        <w:ind w:left="20" w:right="20" w:firstLine="180"/>
        <w:jc w:val="both"/>
      </w:pPr>
      <w:r>
        <w:rPr>
          <w:rStyle w:val="13"/>
          <w:color w:val="000000"/>
        </w:rPr>
        <w:t>Системный подход приносит облегчение всем, и в первую очередь клиентам.</w:t>
      </w:r>
    </w:p>
    <w:p w:rsidR="006306F2" w:rsidRDefault="004B7AF6">
      <w:pPr>
        <w:pStyle w:val="54"/>
        <w:keepNext/>
        <w:keepLines/>
        <w:shd w:val="clear" w:color="auto" w:fill="auto"/>
        <w:spacing w:after="203" w:line="230" w:lineRule="exact"/>
        <w:ind w:firstLine="0"/>
        <w:jc w:val="center"/>
      </w:pPr>
      <w:bookmarkStart w:id="218" w:name="bookmark217"/>
      <w:r>
        <w:rPr>
          <w:rStyle w:val="53"/>
          <w:b/>
          <w:bCs/>
          <w:i/>
          <w:iCs/>
          <w:color w:val="000000"/>
        </w:rPr>
        <w:t>Примирение непримиримого</w:t>
      </w:r>
      <w:bookmarkEnd w:id="218"/>
    </w:p>
    <w:p w:rsidR="006306F2" w:rsidRDefault="004B7AF6">
      <w:pPr>
        <w:pStyle w:val="a6"/>
        <w:shd w:val="clear" w:color="auto" w:fill="auto"/>
        <w:spacing w:after="0" w:line="227" w:lineRule="exact"/>
        <w:ind w:left="20" w:right="20" w:firstLine="180"/>
        <w:jc w:val="both"/>
      </w:pPr>
      <w:r>
        <w:rPr>
          <w:rStyle w:val="13"/>
          <w:color w:val="000000"/>
        </w:rPr>
        <w:t>В том, что происходит в расстановках с людьми, имеющими речевые нарушения, часто бывает что-то безумное. Поэтому я скажу несколько слов о безумии.</w:t>
      </w:r>
    </w:p>
    <w:p w:rsidR="006306F2" w:rsidRDefault="004B7AF6">
      <w:pPr>
        <w:pStyle w:val="a6"/>
        <w:shd w:val="clear" w:color="auto" w:fill="auto"/>
        <w:spacing w:after="0" w:line="227" w:lineRule="exact"/>
        <w:ind w:left="20" w:right="20" w:firstLine="180"/>
        <w:jc w:val="both"/>
      </w:pPr>
      <w:r>
        <w:rPr>
          <w:rStyle w:val="13"/>
          <w:color w:val="000000"/>
        </w:rPr>
        <w:t>Сумасшедший — тот, кто не в состоянии что-то соединить. Как пра</w:t>
      </w:r>
      <w:r>
        <w:rPr>
          <w:rStyle w:val="13"/>
          <w:color w:val="000000"/>
        </w:rPr>
        <w:softHyphen/>
        <w:t>вило, это непримиримые противники. Сумасшедший вынужден как-то обходиться с обоими, но не может, потому что между ними существу</w:t>
      </w:r>
      <w:r>
        <w:rPr>
          <w:rStyle w:val="13"/>
          <w:color w:val="000000"/>
        </w:rPr>
        <w:softHyphen/>
        <w:t>ет конфликт. Между ними, например, между преступником и жертвой, есть что-то нерешенное. Будучи вынужденным замещать обоих, человек сходит с ума. Обычно это означает, что у него начинается шизофрения.</w:t>
      </w:r>
    </w:p>
    <w:p w:rsidR="006306F2" w:rsidRDefault="004B7AF6">
      <w:pPr>
        <w:pStyle w:val="a6"/>
        <w:shd w:val="clear" w:color="auto" w:fill="auto"/>
        <w:spacing w:after="0" w:line="227" w:lineRule="exact"/>
        <w:ind w:left="20" w:right="20" w:firstLine="180"/>
        <w:jc w:val="both"/>
      </w:pPr>
      <w:r>
        <w:rPr>
          <w:rStyle w:val="13"/>
          <w:color w:val="000000"/>
        </w:rPr>
        <w:t>При речевых нарушениях ситуация аналогичная. У человека возни</w:t>
      </w:r>
      <w:r>
        <w:rPr>
          <w:rStyle w:val="13"/>
          <w:color w:val="000000"/>
        </w:rPr>
        <w:softHyphen/>
        <w:t>кает нарушение речи, в первую очередь заикание, поскольку в нем од</w:t>
      </w:r>
      <w:r>
        <w:rPr>
          <w:rStyle w:val="13"/>
          <w:color w:val="000000"/>
        </w:rPr>
        <w:softHyphen/>
        <w:t>новременно стремятся высказаться два антагониста. Они противостоят друг другу. Один хочет что-то сказать, но не имеет на это права. То же происходит и с другим. Один чего-то хочет, а другой против. Тогда это приводит к заиканию или к другому речевому нарушению.</w:t>
      </w:r>
    </w:p>
    <w:p w:rsidR="006306F2" w:rsidRDefault="004B7AF6">
      <w:pPr>
        <w:pStyle w:val="a6"/>
        <w:shd w:val="clear" w:color="auto" w:fill="auto"/>
        <w:spacing w:after="0" w:line="227" w:lineRule="exact"/>
        <w:ind w:left="20" w:right="20" w:firstLine="180"/>
        <w:jc w:val="both"/>
      </w:pPr>
      <w:r>
        <w:rPr>
          <w:rStyle w:val="13"/>
          <w:color w:val="000000"/>
        </w:rPr>
        <w:t>Пока я здесь работал, у меня возник такой образ, что в речевом на</w:t>
      </w:r>
      <w:r>
        <w:rPr>
          <w:rStyle w:val="13"/>
          <w:color w:val="000000"/>
        </w:rPr>
        <w:softHyphen/>
        <w:t>рушении часто есть что-то безумное, и что это нарушение можно устранить, если те, кто противостоят друг другу в душе клиента, снова соединятся и примирятся друг с другом. Тогда слова тоже смогут при</w:t>
      </w:r>
      <w:r>
        <w:rPr>
          <w:rStyle w:val="13"/>
          <w:color w:val="000000"/>
        </w:rPr>
        <w:softHyphen/>
        <w:t>мириться и найти единое, целостное выражение.</w:t>
      </w:r>
    </w:p>
    <w:p w:rsidR="006306F2" w:rsidRDefault="004B7AF6">
      <w:pPr>
        <w:pStyle w:val="a6"/>
        <w:shd w:val="clear" w:color="auto" w:fill="auto"/>
        <w:spacing w:after="0" w:line="227" w:lineRule="exact"/>
        <w:ind w:left="20" w:right="20" w:firstLine="180"/>
        <w:jc w:val="both"/>
        <w:sectPr w:rsidR="006306F2">
          <w:footerReference w:type="even" r:id="rId79"/>
          <w:footerReference w:type="default" r:id="rId80"/>
          <w:footerReference w:type="first" r:id="rId81"/>
          <w:pgSz w:w="11909" w:h="16838"/>
          <w:pgMar w:top="3263" w:right="2446" w:bottom="3130" w:left="2446" w:header="0" w:footer="3" w:gutter="292"/>
          <w:cols w:space="720"/>
          <w:noEndnote/>
          <w:titlePg/>
          <w:docGrid w:linePitch="360"/>
        </w:sectPr>
      </w:pPr>
      <w:r>
        <w:rPr>
          <w:rStyle w:val="13"/>
          <w:color w:val="000000"/>
        </w:rPr>
        <w:t>Предпосылкой здесь является то, что в помощнике тоже происходит аналогичный процесс. Он тоже должен соединить в своей душе тех, кто противостоит друг другу.</w:t>
      </w:r>
    </w:p>
    <w:p w:rsidR="006306F2" w:rsidRDefault="004B7AF6">
      <w:pPr>
        <w:pStyle w:val="54"/>
        <w:keepNext/>
        <w:keepLines/>
        <w:shd w:val="clear" w:color="auto" w:fill="auto"/>
        <w:spacing w:after="209" w:line="338" w:lineRule="exact"/>
        <w:ind w:left="1920" w:right="320" w:hanging="1180"/>
      </w:pPr>
      <w:bookmarkStart w:id="219" w:name="bookmark218"/>
      <w:r>
        <w:rPr>
          <w:rStyle w:val="53"/>
          <w:b/>
          <w:bCs/>
          <w:i/>
          <w:iCs/>
          <w:color w:val="000000"/>
        </w:rPr>
        <w:t xml:space="preserve">Упражнение для людейстрадающих заиканием: «ТЫ </w:t>
      </w:r>
      <w:r>
        <w:rPr>
          <w:rStyle w:val="52pt"/>
          <w:b/>
          <w:bCs/>
          <w:i/>
          <w:iCs/>
          <w:color w:val="000000"/>
        </w:rPr>
        <w:t>ИЯ-МЫ</w:t>
      </w:r>
      <w:r>
        <w:rPr>
          <w:rStyle w:val="53"/>
          <w:b/>
          <w:bCs/>
          <w:i/>
          <w:iCs/>
          <w:color w:val="000000"/>
        </w:rPr>
        <w:t xml:space="preserve"> ОБА»</w:t>
      </w:r>
      <w:bookmarkEnd w:id="219"/>
    </w:p>
    <w:p w:rsidR="006306F2" w:rsidRDefault="004B7AF6">
      <w:pPr>
        <w:pStyle w:val="a6"/>
        <w:shd w:val="clear" w:color="auto" w:fill="auto"/>
        <w:spacing w:after="0" w:line="227" w:lineRule="exact"/>
        <w:ind w:left="20" w:right="20" w:firstLine="180"/>
        <w:jc w:val="both"/>
      </w:pPr>
      <w:r>
        <w:rPr>
          <w:rStyle w:val="6pt8"/>
          <w:color w:val="000000"/>
        </w:rPr>
        <w:t xml:space="preserve">хеллингер </w:t>
      </w:r>
      <w:r>
        <w:rPr>
          <w:rStyle w:val="2a"/>
          <w:color w:val="000000"/>
        </w:rPr>
        <w:t>(группе):</w:t>
      </w:r>
      <w:r>
        <w:rPr>
          <w:rStyle w:val="13"/>
          <w:color w:val="000000"/>
        </w:rPr>
        <w:t xml:space="preserve"> Закройте глаза. Подойдите к каждому члену своей семьи из многих поколений. Подойдите к каждому: к добрым, злым, преступникам, жертвам, рано умершим, отверженным, забытым. Посмотрите на каждого и скажите: «Ты и я - мы оба». «Ты и я — мы оба». «Ты и я — мы оба». </w:t>
      </w:r>
      <w:r>
        <w:rPr>
          <w:rStyle w:val="2a"/>
          <w:color w:val="000000"/>
        </w:rPr>
        <w:t>(Длительная пауза).</w:t>
      </w:r>
    </w:p>
    <w:p w:rsidR="006306F2" w:rsidRDefault="004B7AF6">
      <w:pPr>
        <w:pStyle w:val="a6"/>
        <w:shd w:val="clear" w:color="auto" w:fill="auto"/>
        <w:spacing w:after="0" w:line="227" w:lineRule="exact"/>
        <w:ind w:left="20" w:right="20" w:firstLine="180"/>
        <w:jc w:val="both"/>
      </w:pPr>
      <w:r>
        <w:rPr>
          <w:rStyle w:val="13"/>
          <w:color w:val="000000"/>
        </w:rPr>
        <w:t xml:space="preserve">В первую очередь скажите это матери и отцу: «Ты и я - мы оба». И каждому ребенку: «Ты и я — мы оба». </w:t>
      </w:r>
      <w:r>
        <w:rPr>
          <w:rStyle w:val="2a"/>
          <w:color w:val="000000"/>
        </w:rPr>
        <w:t>(Снова длительное молчание).</w:t>
      </w:r>
    </w:p>
    <w:p w:rsidR="006306F2" w:rsidRDefault="004B7AF6">
      <w:pPr>
        <w:pStyle w:val="a6"/>
        <w:shd w:val="clear" w:color="auto" w:fill="auto"/>
        <w:spacing w:after="0" w:line="227" w:lineRule="exact"/>
        <w:ind w:left="20" w:right="20" w:firstLine="180"/>
        <w:jc w:val="both"/>
      </w:pPr>
      <w:r>
        <w:rPr>
          <w:rStyle w:val="13"/>
          <w:color w:val="000000"/>
        </w:rPr>
        <w:t>Это важное упражнение для заик. Они учатся говорить: «Ты и я — мы оба». (</w:t>
      </w:r>
      <w:r>
        <w:rPr>
          <w:rStyle w:val="2a"/>
          <w:color w:val="000000"/>
        </w:rPr>
        <w:t>Снова длительное молчание).</w:t>
      </w:r>
    </w:p>
    <w:p w:rsidR="006306F2" w:rsidRDefault="004B7AF6">
      <w:pPr>
        <w:pStyle w:val="a6"/>
        <w:shd w:val="clear" w:color="auto" w:fill="auto"/>
        <w:spacing w:after="238" w:line="227" w:lineRule="exact"/>
        <w:ind w:left="20" w:firstLine="180"/>
        <w:jc w:val="both"/>
      </w:pPr>
      <w:r>
        <w:rPr>
          <w:rStyle w:val="13"/>
          <w:color w:val="000000"/>
        </w:rPr>
        <w:t>Хорошо.</w:t>
      </w:r>
    </w:p>
    <w:p w:rsidR="006306F2" w:rsidRDefault="004B7AF6">
      <w:pPr>
        <w:pStyle w:val="54"/>
        <w:keepNext/>
        <w:keepLines/>
        <w:shd w:val="clear" w:color="auto" w:fill="auto"/>
        <w:spacing w:after="150" w:line="230" w:lineRule="exact"/>
        <w:ind w:firstLine="0"/>
        <w:jc w:val="center"/>
      </w:pPr>
      <w:bookmarkStart w:id="220" w:name="bookmark219"/>
      <w:r>
        <w:rPr>
          <w:rStyle w:val="53"/>
          <w:b/>
          <w:bCs/>
          <w:i/>
          <w:iCs/>
          <w:color w:val="000000"/>
        </w:rPr>
        <w:t>Как мы растем</w:t>
      </w:r>
      <w:bookmarkEnd w:id="220"/>
    </w:p>
    <w:p w:rsidR="006306F2" w:rsidRDefault="004B7AF6">
      <w:pPr>
        <w:pStyle w:val="a6"/>
        <w:shd w:val="clear" w:color="auto" w:fill="auto"/>
        <w:spacing w:after="0" w:line="227" w:lineRule="exact"/>
        <w:ind w:left="20" w:right="20" w:firstLine="180"/>
        <w:jc w:val="both"/>
      </w:pPr>
      <w:r>
        <w:rPr>
          <w:rStyle w:val="13"/>
          <w:color w:val="000000"/>
        </w:rPr>
        <w:t>Для меня было поразительно видеть, как в случае речевых наруше</w:t>
      </w:r>
      <w:r>
        <w:rPr>
          <w:rStyle w:val="13"/>
          <w:color w:val="000000"/>
        </w:rPr>
        <w:softHyphen/>
        <w:t>ний обнаруживается, что в семье существует две противоположные тенденции. Точнее говоря, что речь идет о разных людях, которые не могут прийти друг к другу. Эта невозможность проявляется в речевом нарушении. Я хочу сказать на эту тему нечто принципиальное.</w:t>
      </w:r>
    </w:p>
    <w:p w:rsidR="006306F2" w:rsidRDefault="004B7AF6">
      <w:pPr>
        <w:pStyle w:val="a6"/>
        <w:shd w:val="clear" w:color="auto" w:fill="auto"/>
        <w:spacing w:after="238" w:line="227" w:lineRule="exact"/>
        <w:ind w:left="20" w:right="20" w:firstLine="180"/>
        <w:jc w:val="both"/>
      </w:pPr>
      <w:r>
        <w:rPr>
          <w:rStyle w:val="13"/>
          <w:color w:val="000000"/>
        </w:rPr>
        <w:t>Как мы растем? Как мы идем из узкого в широкое, из ограниченности в полноту — в совершенство? Процесс роста протекает таким образом, что мы все больше принимаем, интегрируем и даем причитающееся ме</w:t>
      </w:r>
      <w:r>
        <w:rPr>
          <w:rStyle w:val="13"/>
          <w:color w:val="000000"/>
        </w:rPr>
        <w:softHyphen/>
        <w:t>сто тому, что мы раньше исключали и чему не давали в себе места.</w:t>
      </w:r>
    </w:p>
    <w:p w:rsidR="006306F2" w:rsidRDefault="004B7AF6">
      <w:pPr>
        <w:pStyle w:val="54"/>
        <w:keepNext/>
        <w:keepLines/>
        <w:shd w:val="clear" w:color="auto" w:fill="auto"/>
        <w:spacing w:after="150" w:line="230" w:lineRule="exact"/>
        <w:ind w:firstLine="0"/>
        <w:jc w:val="center"/>
      </w:pPr>
      <w:bookmarkStart w:id="221" w:name="bookmark220"/>
      <w:r>
        <w:rPr>
          <w:rStyle w:val="53"/>
          <w:b/>
          <w:bCs/>
          <w:i/>
          <w:iCs/>
          <w:color w:val="000000"/>
        </w:rPr>
        <w:t>Упражнение: ПРИМИРЕНИЕ В ДУШЕ</w:t>
      </w:r>
      <w:bookmarkEnd w:id="221"/>
    </w:p>
    <w:p w:rsidR="006306F2" w:rsidRDefault="004B7AF6">
      <w:pPr>
        <w:pStyle w:val="a6"/>
        <w:shd w:val="clear" w:color="auto" w:fill="auto"/>
        <w:spacing w:after="0" w:line="227" w:lineRule="exact"/>
        <w:ind w:left="20" w:right="20" w:firstLine="180"/>
        <w:jc w:val="both"/>
      </w:pPr>
      <w:r>
        <w:rPr>
          <w:rStyle w:val="13"/>
          <w:color w:val="000000"/>
        </w:rPr>
        <w:t>Начинается это очень просто. Закройте глаза. Я проведу для нас одно маленькое упражнение.</w:t>
      </w:r>
    </w:p>
    <w:p w:rsidR="006306F2" w:rsidRDefault="004B7AF6">
      <w:pPr>
        <w:pStyle w:val="a6"/>
        <w:shd w:val="clear" w:color="auto" w:fill="auto"/>
        <w:spacing w:after="0" w:line="227" w:lineRule="exact"/>
        <w:ind w:left="20" w:right="20" w:firstLine="180"/>
        <w:jc w:val="both"/>
      </w:pPr>
      <w:r>
        <w:rPr>
          <w:rStyle w:val="13"/>
          <w:color w:val="000000"/>
        </w:rPr>
        <w:t>Представим себе своих родителей, мать и отца. Кто из них к нам ближе? Кто дальше? Кто из них принят больше? Кто меньше? Затем мы полно</w:t>
      </w:r>
      <w:r>
        <w:rPr>
          <w:rStyle w:val="13"/>
          <w:color w:val="000000"/>
        </w:rPr>
        <w:softHyphen/>
        <w:t>стью принимаем в свою душу и в свое тело того из родителей, кто пока не принят в полной мере. Мы чувствуем, что для нас меняется. Мы продол</w:t>
      </w:r>
      <w:r>
        <w:rPr>
          <w:rStyle w:val="13"/>
          <w:color w:val="000000"/>
        </w:rPr>
        <w:softHyphen/>
        <w:t>жаем делать это до тех пор, пока оба, и мать, и отец, не будут одинаково приняты, любимы и признаны нами, равно-ценно, без различий.</w:t>
      </w:r>
    </w:p>
    <w:p w:rsidR="006306F2" w:rsidRDefault="004B7AF6">
      <w:pPr>
        <w:pStyle w:val="a6"/>
        <w:shd w:val="clear" w:color="auto" w:fill="auto"/>
        <w:spacing w:after="0" w:line="227" w:lineRule="exact"/>
        <w:ind w:left="20" w:right="20" w:firstLine="180"/>
        <w:jc w:val="both"/>
      </w:pPr>
      <w:r>
        <w:rPr>
          <w:rStyle w:val="13"/>
          <w:color w:val="000000"/>
        </w:rPr>
        <w:t>Затем мы делаем следующий шаг и смотрим на семью матери и семью отца. Какая из них к нам ближе? Какая дальше? Теперь мы приближаем к себе ту, которая дальше, пока она не оказывается принята, любима и при</w:t>
      </w:r>
      <w:r>
        <w:rPr>
          <w:rStyle w:val="13"/>
          <w:color w:val="000000"/>
        </w:rPr>
        <w:softHyphen/>
        <w:t>знана нами полностью, без каких-либо оценок, по ту сторону добра и зла.</w:t>
      </w:r>
    </w:p>
    <w:p w:rsidR="006306F2" w:rsidRDefault="004B7AF6">
      <w:pPr>
        <w:pStyle w:val="a6"/>
        <w:shd w:val="clear" w:color="auto" w:fill="auto"/>
        <w:spacing w:after="0" w:line="227" w:lineRule="exact"/>
        <w:ind w:left="20" w:firstLine="180"/>
        <w:jc w:val="both"/>
      </w:pPr>
      <w:r>
        <w:rPr>
          <w:rStyle w:val="13"/>
          <w:color w:val="000000"/>
        </w:rPr>
        <w:t>Затем мы можем вчувствоваться в собственную душу и посмотреть, что мы не хотим видеть в себе самих. Что мы, может быть, хотим ис</w:t>
      </w:r>
      <w:r>
        <w:rPr>
          <w:rStyle w:val="13"/>
          <w:color w:val="000000"/>
        </w:rPr>
        <w:softHyphen/>
        <w:t>ключить. Что мы презираем. Мы смотрим на это и с любовью принима</w:t>
      </w:r>
      <w:r>
        <w:rPr>
          <w:rStyle w:val="13"/>
          <w:color w:val="000000"/>
        </w:rPr>
        <w:softHyphen/>
        <w:t>ем в свою душу, вместе со всем, что сюда относится. Например, личную вину, какой-то недуг или болезнь. Теперь мы всему даем место.</w:t>
      </w:r>
    </w:p>
    <w:p w:rsidR="006306F2" w:rsidRDefault="004B7AF6">
      <w:pPr>
        <w:pStyle w:val="a6"/>
        <w:shd w:val="clear" w:color="auto" w:fill="auto"/>
        <w:spacing w:after="0" w:line="227" w:lineRule="exact"/>
        <w:ind w:right="20" w:firstLine="180"/>
        <w:jc w:val="both"/>
      </w:pPr>
      <w:r>
        <w:rPr>
          <w:rStyle w:val="13"/>
          <w:color w:val="000000"/>
        </w:rPr>
        <w:t>Так мы спускаемся с небес на землю. Мы включаемся в целое, как оно есть, без желания его изменить или чтобы оно было иным, чем оно есть. Так мы примиряемся в своей душе со всем.</w:t>
      </w:r>
    </w:p>
    <w:p w:rsidR="006306F2" w:rsidRDefault="004B7AF6">
      <w:pPr>
        <w:pStyle w:val="a6"/>
        <w:shd w:val="clear" w:color="auto" w:fill="auto"/>
        <w:spacing w:after="0" w:line="227" w:lineRule="exact"/>
        <w:ind w:right="20" w:firstLine="180"/>
        <w:jc w:val="both"/>
      </w:pPr>
      <w:r>
        <w:rPr>
          <w:rStyle w:val="13"/>
          <w:color w:val="000000"/>
        </w:rPr>
        <w:t>Теперь мы смотрим на клиентов, с которыми имеем дело, прежде все</w:t>
      </w:r>
      <w:r>
        <w:rPr>
          <w:rStyle w:val="13"/>
          <w:color w:val="000000"/>
        </w:rPr>
        <w:softHyphen/>
        <w:t>го, на клиентов с речевыми нарушениями. Мы делаем с ними то же самое. Мы принимаем в свою душу то и соглашаемся с тем, что этот клиент отвергает или не желает признавать. Необходимое для него примирение сначала происходит в нас, в нашей собственной душе. Мы чувствуем, насколько больше у нас тогда сил, когда мы встречаемся с этим клиентом. Мы принимаем в свою душу его родителей и его се</w:t>
      </w:r>
      <w:r>
        <w:rPr>
          <w:rStyle w:val="13"/>
          <w:color w:val="000000"/>
        </w:rPr>
        <w:softHyphen/>
        <w:t>мью, мы одинаково принимаем и преступников, и жертв среди членов его семьи, не давая им никакой оценки. Мы принимаем, возможно, его вину и его судьбу, такую, как она есть. Мы склоняемся перед ней в душе и соглашаемся с ней.</w:t>
      </w:r>
    </w:p>
    <w:p w:rsidR="006306F2" w:rsidRDefault="004B7AF6">
      <w:pPr>
        <w:pStyle w:val="a6"/>
        <w:shd w:val="clear" w:color="auto" w:fill="auto"/>
        <w:spacing w:after="238" w:line="227" w:lineRule="exact"/>
        <w:ind w:right="20" w:firstLine="180"/>
        <w:jc w:val="both"/>
      </w:pPr>
      <w:r>
        <w:rPr>
          <w:rStyle w:val="13"/>
          <w:color w:val="000000"/>
        </w:rPr>
        <w:t>Это дает нам силы для того, чтобы в согласии с его ситуацией, его семьей и его судьбой предложить ему помощь и осторожно его поддержать.</w:t>
      </w:r>
    </w:p>
    <w:p w:rsidR="006306F2" w:rsidRDefault="004B7AF6">
      <w:pPr>
        <w:pStyle w:val="410"/>
        <w:keepNext/>
        <w:keepLines/>
        <w:shd w:val="clear" w:color="auto" w:fill="auto"/>
        <w:spacing w:before="0" w:after="135" w:line="230" w:lineRule="exact"/>
      </w:pPr>
      <w:bookmarkStart w:id="222" w:name="bookmark221"/>
      <w:r>
        <w:rPr>
          <w:rStyle w:val="43"/>
          <w:b/>
          <w:bCs/>
          <w:i/>
          <w:iCs/>
          <w:color w:val="000000"/>
        </w:rPr>
        <w:t>Пример: ЗАИКАНИЕ И ШИЗОФРЕНИЯ</w:t>
      </w:r>
      <w:bookmarkEnd w:id="222"/>
    </w:p>
    <w:p w:rsidR="006306F2" w:rsidRDefault="004B7AF6">
      <w:pPr>
        <w:pStyle w:val="a6"/>
        <w:shd w:val="clear" w:color="auto" w:fill="auto"/>
        <w:spacing w:after="0" w:line="227" w:lineRule="exact"/>
        <w:ind w:right="20" w:firstLine="180"/>
        <w:jc w:val="both"/>
      </w:pPr>
      <w:r>
        <w:rPr>
          <w:rStyle w:val="13"/>
          <w:color w:val="000000"/>
        </w:rPr>
        <w:t>Клиентка, пожилая женщина, сразу хочет что-то сказать и при этом заикается.</w:t>
      </w:r>
    </w:p>
    <w:p w:rsidR="006306F2" w:rsidRDefault="004B7AF6">
      <w:pPr>
        <w:pStyle w:val="a6"/>
        <w:shd w:val="clear" w:color="auto" w:fill="auto"/>
        <w:spacing w:after="0" w:line="227" w:lineRule="exact"/>
        <w:ind w:right="20" w:firstLine="180"/>
        <w:jc w:val="both"/>
      </w:pPr>
      <w:r>
        <w:rPr>
          <w:rStyle w:val="6pt8"/>
          <w:color w:val="000000"/>
        </w:rPr>
        <w:t xml:space="preserve">хеллингер </w:t>
      </w:r>
      <w:r>
        <w:rPr>
          <w:rStyle w:val="2a"/>
          <w:color w:val="000000"/>
        </w:rPr>
        <w:t>(группе):</w:t>
      </w:r>
      <w:r>
        <w:rPr>
          <w:rStyle w:val="13"/>
          <w:color w:val="000000"/>
        </w:rPr>
        <w:t xml:space="preserve"> Она заикается, потому что непременно хочет чего- то достичь.</w:t>
      </w:r>
    </w:p>
    <w:p w:rsidR="006306F2" w:rsidRDefault="004B7AF6">
      <w:pPr>
        <w:pStyle w:val="a6"/>
        <w:shd w:val="clear" w:color="auto" w:fill="auto"/>
        <w:spacing w:after="0" w:line="227" w:lineRule="exact"/>
        <w:ind w:firstLine="180"/>
        <w:jc w:val="both"/>
      </w:pPr>
      <w:r>
        <w:rPr>
          <w:rStyle w:val="2a"/>
          <w:color w:val="000000"/>
        </w:rPr>
        <w:t>Клиентке:</w:t>
      </w:r>
      <w:r>
        <w:rPr>
          <w:rStyle w:val="13"/>
          <w:color w:val="000000"/>
        </w:rPr>
        <w:t xml:space="preserve"> Устраивайся поудобней рядом со мной. </w:t>
      </w:r>
      <w:r>
        <w:rPr>
          <w:rStyle w:val="2a"/>
          <w:color w:val="000000"/>
        </w:rPr>
        <w:t>(Она смеется).</w:t>
      </w:r>
    </w:p>
    <w:p w:rsidR="006306F2" w:rsidRDefault="004B7AF6">
      <w:pPr>
        <w:pStyle w:val="a6"/>
        <w:shd w:val="clear" w:color="auto" w:fill="auto"/>
        <w:spacing w:after="278" w:line="227" w:lineRule="exact"/>
        <w:ind w:firstLine="180"/>
        <w:jc w:val="both"/>
      </w:pPr>
      <w:r>
        <w:rPr>
          <w:rStyle w:val="2a"/>
          <w:color w:val="000000"/>
        </w:rPr>
        <w:t>Группе:</w:t>
      </w:r>
      <w:r>
        <w:rPr>
          <w:rStyle w:val="13"/>
          <w:color w:val="000000"/>
        </w:rPr>
        <w:t xml:space="preserve"> Боже, как она волнуется.</w:t>
      </w:r>
    </w:p>
    <w:p w:rsidR="006306F2" w:rsidRDefault="004B7AF6">
      <w:pPr>
        <w:pStyle w:val="31"/>
        <w:shd w:val="clear" w:color="auto" w:fill="auto"/>
        <w:spacing w:after="160" w:line="180" w:lineRule="exact"/>
        <w:ind w:firstLine="180"/>
        <w:jc w:val="both"/>
      </w:pPr>
      <w:r>
        <w:rPr>
          <w:rStyle w:val="330"/>
          <w:i/>
          <w:iCs/>
          <w:color w:val="000000"/>
        </w:rPr>
        <w:t>Оба смеются, глядя друг на друга.</w:t>
      </w:r>
    </w:p>
    <w:p w:rsidR="006306F2" w:rsidRDefault="004B7AF6">
      <w:pPr>
        <w:pStyle w:val="71"/>
        <w:shd w:val="clear" w:color="auto" w:fill="auto"/>
        <w:spacing w:before="0" w:line="227" w:lineRule="exact"/>
        <w:ind w:firstLine="180"/>
        <w:jc w:val="both"/>
      </w:pPr>
      <w:r>
        <w:rPr>
          <w:rStyle w:val="720"/>
          <w:b/>
          <w:bCs/>
          <w:color w:val="000000"/>
        </w:rPr>
        <w:t xml:space="preserve">хеллингер: </w:t>
      </w:r>
      <w:r>
        <w:rPr>
          <w:rStyle w:val="79pt"/>
          <w:b w:val="0"/>
          <w:bCs w:val="0"/>
          <w:color w:val="000000"/>
        </w:rPr>
        <w:t xml:space="preserve">Сколько </w:t>
      </w:r>
      <w:r>
        <w:rPr>
          <w:rStyle w:val="71pt"/>
          <w:b/>
          <w:bCs/>
          <w:color w:val="000000"/>
        </w:rPr>
        <w:t>тебе лет?</w:t>
      </w:r>
    </w:p>
    <w:p w:rsidR="006306F2" w:rsidRDefault="004B7AF6">
      <w:pPr>
        <w:pStyle w:val="31"/>
        <w:shd w:val="clear" w:color="auto" w:fill="auto"/>
        <w:spacing w:after="0" w:line="227" w:lineRule="exact"/>
        <w:ind w:right="20" w:firstLine="180"/>
        <w:jc w:val="both"/>
      </w:pPr>
      <w:r>
        <w:rPr>
          <w:rStyle w:val="36pt"/>
          <w:i w:val="0"/>
          <w:iCs w:val="0"/>
          <w:color w:val="000000"/>
        </w:rPr>
        <w:t xml:space="preserve">клиентка </w:t>
      </w:r>
      <w:r>
        <w:rPr>
          <w:rStyle w:val="330"/>
          <w:i/>
          <w:iCs/>
          <w:color w:val="000000"/>
        </w:rPr>
        <w:t>(так сильно заикается, что ее практически невозможно понять):</w:t>
      </w:r>
      <w:r>
        <w:rPr>
          <w:rStyle w:val="30"/>
          <w:i w:val="0"/>
          <w:iCs w:val="0"/>
          <w:color w:val="000000"/>
        </w:rPr>
        <w:t xml:space="preserve"> Шестьдесят.</w:t>
      </w:r>
    </w:p>
    <w:p w:rsidR="006306F2" w:rsidRDefault="004B7AF6">
      <w:pPr>
        <w:pStyle w:val="71"/>
        <w:shd w:val="clear" w:color="auto" w:fill="auto"/>
        <w:spacing w:before="0" w:line="227" w:lineRule="exact"/>
        <w:ind w:firstLine="180"/>
        <w:jc w:val="both"/>
      </w:pPr>
      <w:r>
        <w:rPr>
          <w:rStyle w:val="720"/>
          <w:b/>
          <w:bCs/>
          <w:color w:val="000000"/>
        </w:rPr>
        <w:t xml:space="preserve">хеллингер: </w:t>
      </w:r>
      <w:r>
        <w:rPr>
          <w:rStyle w:val="79pt"/>
          <w:b w:val="0"/>
          <w:bCs w:val="0"/>
          <w:color w:val="000000"/>
        </w:rPr>
        <w:t xml:space="preserve">Шестьдесят </w:t>
      </w:r>
      <w:r>
        <w:rPr>
          <w:rStyle w:val="70pt"/>
          <w:b/>
          <w:bCs/>
          <w:color w:val="000000"/>
        </w:rPr>
        <w:t>сколько?</w:t>
      </w:r>
    </w:p>
    <w:p w:rsidR="006306F2" w:rsidRDefault="004B7AF6">
      <w:pPr>
        <w:pStyle w:val="31"/>
        <w:shd w:val="clear" w:color="auto" w:fill="auto"/>
        <w:spacing w:after="0" w:line="227" w:lineRule="exact"/>
        <w:ind w:firstLine="180"/>
        <w:jc w:val="both"/>
      </w:pPr>
      <w:r>
        <w:rPr>
          <w:rStyle w:val="36pt"/>
          <w:i w:val="0"/>
          <w:iCs w:val="0"/>
          <w:color w:val="000000"/>
        </w:rPr>
        <w:t xml:space="preserve">клиентка </w:t>
      </w:r>
      <w:r>
        <w:rPr>
          <w:rStyle w:val="330"/>
          <w:i/>
          <w:iCs/>
          <w:color w:val="000000"/>
        </w:rPr>
        <w:t>(сильно заикается):</w:t>
      </w:r>
      <w:r>
        <w:rPr>
          <w:rStyle w:val="30"/>
          <w:i w:val="0"/>
          <w:iCs w:val="0"/>
          <w:color w:val="000000"/>
        </w:rPr>
        <w:t xml:space="preserve"> Там просто ноль.</w:t>
      </w:r>
    </w:p>
    <w:p w:rsidR="006306F2" w:rsidRDefault="004B7AF6">
      <w:pPr>
        <w:pStyle w:val="a6"/>
        <w:shd w:val="clear" w:color="auto" w:fill="auto"/>
        <w:spacing w:after="0" w:line="227" w:lineRule="exact"/>
        <w:ind w:right="20" w:firstLine="180"/>
        <w:jc w:val="both"/>
      </w:pPr>
      <w:r>
        <w:rPr>
          <w:rStyle w:val="6pt8"/>
          <w:color w:val="000000"/>
        </w:rPr>
        <w:t xml:space="preserve">хеллингер: </w:t>
      </w:r>
      <w:r>
        <w:rPr>
          <w:rStyle w:val="13"/>
          <w:color w:val="000000"/>
        </w:rPr>
        <w:t>Я не понял. Посмотри на меня приветливо. Итак, сколько тебе лет?</w:t>
      </w:r>
    </w:p>
    <w:p w:rsidR="006306F2" w:rsidRDefault="004B7AF6">
      <w:pPr>
        <w:pStyle w:val="31"/>
        <w:shd w:val="clear" w:color="auto" w:fill="auto"/>
        <w:spacing w:after="98" w:line="227" w:lineRule="exact"/>
        <w:ind w:firstLine="180"/>
        <w:jc w:val="both"/>
      </w:pPr>
      <w:r>
        <w:rPr>
          <w:rStyle w:val="36pt"/>
          <w:i w:val="0"/>
          <w:iCs w:val="0"/>
          <w:color w:val="000000"/>
        </w:rPr>
        <w:t xml:space="preserve">клиентка </w:t>
      </w:r>
      <w:r>
        <w:rPr>
          <w:rStyle w:val="330"/>
          <w:i/>
          <w:iCs/>
          <w:color w:val="000000"/>
        </w:rPr>
        <w:t>(без заикания):</w:t>
      </w:r>
      <w:r>
        <w:rPr>
          <w:rStyle w:val="30"/>
          <w:i w:val="0"/>
          <w:iCs w:val="0"/>
          <w:color w:val="000000"/>
        </w:rPr>
        <w:t xml:space="preserve"> Шестьдесят.</w:t>
      </w:r>
    </w:p>
    <w:p w:rsidR="006306F2" w:rsidRDefault="004B7AF6">
      <w:pPr>
        <w:pStyle w:val="31"/>
        <w:shd w:val="clear" w:color="auto" w:fill="auto"/>
        <w:spacing w:after="197" w:line="180" w:lineRule="exact"/>
        <w:ind w:firstLine="180"/>
        <w:jc w:val="both"/>
      </w:pPr>
      <w:r>
        <w:rPr>
          <w:rStyle w:val="330"/>
          <w:i/>
          <w:iCs/>
          <w:color w:val="000000"/>
        </w:rPr>
        <w:t>Смех и аплодисменты в группе.</w:t>
      </w:r>
    </w:p>
    <w:p w:rsidR="006306F2" w:rsidRDefault="004B7AF6">
      <w:pPr>
        <w:pStyle w:val="71"/>
        <w:shd w:val="clear" w:color="auto" w:fill="auto"/>
        <w:spacing w:before="0"/>
        <w:ind w:firstLine="180"/>
        <w:jc w:val="both"/>
      </w:pPr>
      <w:r>
        <w:rPr>
          <w:rStyle w:val="720"/>
          <w:b/>
          <w:bCs/>
          <w:color w:val="000000"/>
        </w:rPr>
        <w:t xml:space="preserve">хеллингер: </w:t>
      </w:r>
      <w:r>
        <w:rPr>
          <w:rStyle w:val="79pt"/>
          <w:b w:val="0"/>
          <w:bCs w:val="0"/>
          <w:color w:val="000000"/>
        </w:rPr>
        <w:t xml:space="preserve">Когда </w:t>
      </w:r>
      <w:r>
        <w:rPr>
          <w:rStyle w:val="71pt"/>
          <w:b/>
          <w:bCs/>
          <w:color w:val="000000"/>
        </w:rPr>
        <w:t xml:space="preserve">ты приветлива, получается </w:t>
      </w:r>
      <w:r>
        <w:rPr>
          <w:rStyle w:val="79pt"/>
          <w:b w:val="0"/>
          <w:bCs w:val="0"/>
          <w:color w:val="000000"/>
        </w:rPr>
        <w:t xml:space="preserve">намного </w:t>
      </w:r>
      <w:r>
        <w:rPr>
          <w:rStyle w:val="71pt"/>
          <w:b/>
          <w:bCs/>
          <w:color w:val="000000"/>
        </w:rPr>
        <w:t xml:space="preserve">легче. </w:t>
      </w:r>
      <w:r>
        <w:rPr>
          <w:rStyle w:val="79pt"/>
          <w:b w:val="0"/>
          <w:bCs w:val="0"/>
          <w:color w:val="000000"/>
        </w:rPr>
        <w:t xml:space="preserve">Но за </w:t>
      </w:r>
      <w:r>
        <w:rPr>
          <w:rStyle w:val="71pt"/>
          <w:b/>
          <w:bCs/>
          <w:color w:val="000000"/>
        </w:rPr>
        <w:t xml:space="preserve">этим </w:t>
      </w:r>
      <w:r>
        <w:rPr>
          <w:rStyle w:val="13"/>
          <w:b w:val="0"/>
          <w:bCs w:val="0"/>
          <w:color w:val="000000"/>
        </w:rPr>
        <w:t>скрывается страх. Посмотри на меня. Когда смотришь, бояться не нужно, ты это знаешь? Вот ты уже снова отводишь взгляд.</w:t>
      </w:r>
    </w:p>
    <w:p w:rsidR="006306F2" w:rsidRDefault="004B7AF6">
      <w:pPr>
        <w:pStyle w:val="31"/>
        <w:shd w:val="clear" w:color="auto" w:fill="auto"/>
        <w:spacing w:after="0" w:line="457" w:lineRule="exact"/>
        <w:ind w:left="20" w:firstLine="180"/>
        <w:jc w:val="both"/>
      </w:pPr>
      <w:r>
        <w:rPr>
          <w:rStyle w:val="330"/>
          <w:i/>
          <w:iCs/>
          <w:color w:val="000000"/>
        </w:rPr>
        <w:t>Она смотрит на него.</w:t>
      </w:r>
    </w:p>
    <w:p w:rsidR="006306F2" w:rsidRDefault="004B7AF6">
      <w:pPr>
        <w:pStyle w:val="a6"/>
        <w:shd w:val="clear" w:color="auto" w:fill="auto"/>
        <w:spacing w:after="0" w:line="457" w:lineRule="exact"/>
        <w:ind w:left="20" w:firstLine="180"/>
        <w:jc w:val="both"/>
      </w:pPr>
      <w:r>
        <w:rPr>
          <w:rStyle w:val="6pt8"/>
          <w:color w:val="000000"/>
        </w:rPr>
        <w:t xml:space="preserve">хеллингер: </w:t>
      </w:r>
      <w:r>
        <w:rPr>
          <w:rStyle w:val="13"/>
          <w:color w:val="000000"/>
        </w:rPr>
        <w:t>Точно. Это называется счастье.</w:t>
      </w:r>
    </w:p>
    <w:p w:rsidR="006306F2" w:rsidRDefault="004B7AF6">
      <w:pPr>
        <w:pStyle w:val="31"/>
        <w:shd w:val="clear" w:color="auto" w:fill="auto"/>
        <w:spacing w:after="0" w:line="457" w:lineRule="exact"/>
        <w:ind w:left="20" w:firstLine="180"/>
        <w:jc w:val="both"/>
      </w:pPr>
      <w:r>
        <w:rPr>
          <w:rStyle w:val="330"/>
          <w:i/>
          <w:iCs/>
          <w:color w:val="000000"/>
        </w:rPr>
        <w:t>Она долго смотрит на него приветливым взглядом.</w:t>
      </w:r>
    </w:p>
    <w:p w:rsidR="006306F2" w:rsidRDefault="004B7AF6">
      <w:pPr>
        <w:pStyle w:val="a6"/>
        <w:shd w:val="clear" w:color="auto" w:fill="auto"/>
        <w:spacing w:after="0" w:line="457" w:lineRule="exact"/>
        <w:ind w:left="20" w:firstLine="180"/>
        <w:jc w:val="both"/>
      </w:pPr>
      <w:r>
        <w:rPr>
          <w:rStyle w:val="6pt8"/>
          <w:color w:val="000000"/>
        </w:rPr>
        <w:t xml:space="preserve">хеллингер: </w:t>
      </w:r>
      <w:r>
        <w:rPr>
          <w:rStyle w:val="13"/>
          <w:color w:val="000000"/>
        </w:rPr>
        <w:t>Закрой глаза.</w:t>
      </w:r>
    </w:p>
    <w:p w:rsidR="006306F2" w:rsidRDefault="004B7AF6">
      <w:pPr>
        <w:pStyle w:val="31"/>
        <w:shd w:val="clear" w:color="auto" w:fill="auto"/>
        <w:spacing w:after="0" w:line="457" w:lineRule="exact"/>
        <w:ind w:left="20" w:firstLine="180"/>
        <w:jc w:val="both"/>
      </w:pPr>
      <w:r>
        <w:rPr>
          <w:rStyle w:val="330"/>
          <w:i/>
          <w:iCs/>
          <w:color w:val="000000"/>
        </w:rPr>
        <w:t>Хеллингер обнимает ее за течи. Затем он кладет руку ей на глаза.</w:t>
      </w:r>
    </w:p>
    <w:p w:rsidR="006306F2" w:rsidRDefault="004B7AF6">
      <w:pPr>
        <w:pStyle w:val="31"/>
        <w:shd w:val="clear" w:color="auto" w:fill="auto"/>
        <w:spacing w:after="0" w:line="457" w:lineRule="exact"/>
        <w:ind w:left="20" w:firstLine="180"/>
        <w:jc w:val="both"/>
      </w:pPr>
      <w:r>
        <w:rPr>
          <w:rStyle w:val="330"/>
          <w:i/>
          <w:iCs/>
          <w:color w:val="000000"/>
        </w:rPr>
        <w:t>Через какое-то время он говорит группе:</w:t>
      </w:r>
      <w:r>
        <w:rPr>
          <w:rStyle w:val="30"/>
          <w:i w:val="0"/>
          <w:iCs w:val="0"/>
          <w:color w:val="000000"/>
        </w:rPr>
        <w:t xml:space="preserve"> Она к такому не привыкла.</w:t>
      </w:r>
    </w:p>
    <w:p w:rsidR="006306F2" w:rsidRDefault="004B7AF6">
      <w:pPr>
        <w:pStyle w:val="31"/>
        <w:shd w:val="clear" w:color="auto" w:fill="auto"/>
        <w:spacing w:after="180" w:line="227" w:lineRule="exact"/>
        <w:ind w:left="20" w:right="20" w:firstLine="180"/>
        <w:jc w:val="both"/>
      </w:pPr>
      <w:r>
        <w:rPr>
          <w:rStyle w:val="330"/>
          <w:i/>
          <w:iCs/>
          <w:color w:val="000000"/>
        </w:rPr>
        <w:t>Он продолжает ее обнимать. Чуть позже он берет ее руку и дает ей себя обнять. Затем Хеллингер выбирает заместительниц для ее матери и ставит клиентку напротив нее. Через какое-то время он делает вместе с клиенткой несколько шагов вперед, подходя ближе к матери.</w:t>
      </w:r>
    </w:p>
    <w:p w:rsidR="006306F2" w:rsidRDefault="004B7AF6">
      <w:pPr>
        <w:pStyle w:val="31"/>
        <w:shd w:val="clear" w:color="auto" w:fill="auto"/>
        <w:tabs>
          <w:tab w:val="center" w:pos="4408"/>
          <w:tab w:val="right" w:pos="5301"/>
          <w:tab w:val="right" w:pos="6090"/>
        </w:tabs>
        <w:spacing w:after="0" w:line="227" w:lineRule="exact"/>
        <w:ind w:left="20" w:firstLine="180"/>
        <w:jc w:val="both"/>
      </w:pPr>
      <w:r>
        <w:rPr>
          <w:rStyle w:val="36pt"/>
          <w:i w:val="0"/>
          <w:iCs w:val="0"/>
          <w:color w:val="000000"/>
        </w:rPr>
        <w:t xml:space="preserve">хеллингер </w:t>
      </w:r>
      <w:r>
        <w:rPr>
          <w:rStyle w:val="330"/>
          <w:i/>
          <w:iCs/>
          <w:color w:val="000000"/>
        </w:rPr>
        <w:t>(еще через какое-то время):</w:t>
      </w:r>
      <w:r>
        <w:rPr>
          <w:rStyle w:val="30"/>
          <w:i w:val="0"/>
          <w:iCs w:val="0"/>
          <w:color w:val="000000"/>
        </w:rPr>
        <w:tab/>
        <w:t>Скажи</w:t>
      </w:r>
      <w:r>
        <w:rPr>
          <w:rStyle w:val="30"/>
          <w:i w:val="0"/>
          <w:iCs w:val="0"/>
          <w:color w:val="000000"/>
        </w:rPr>
        <w:tab/>
        <w:t>своей</w:t>
      </w:r>
      <w:r>
        <w:rPr>
          <w:rStyle w:val="30"/>
          <w:i w:val="0"/>
          <w:iCs w:val="0"/>
          <w:color w:val="000000"/>
        </w:rPr>
        <w:tab/>
        <w:t>матери:</w:t>
      </w:r>
    </w:p>
    <w:p w:rsidR="006306F2" w:rsidRDefault="004B7AF6">
      <w:pPr>
        <w:pStyle w:val="a6"/>
        <w:shd w:val="clear" w:color="auto" w:fill="auto"/>
        <w:spacing w:after="0" w:line="227" w:lineRule="exact"/>
        <w:ind w:left="20" w:firstLine="0"/>
        <w:jc w:val="both"/>
      </w:pPr>
      <w:r>
        <w:rPr>
          <w:rStyle w:val="13"/>
          <w:color w:val="000000"/>
        </w:rPr>
        <w:t>«Пожалуйста».</w:t>
      </w:r>
    </w:p>
    <w:p w:rsidR="006306F2" w:rsidRDefault="004B7AF6">
      <w:pPr>
        <w:pStyle w:val="a6"/>
        <w:shd w:val="clear" w:color="auto" w:fill="auto"/>
        <w:spacing w:after="0" w:line="230" w:lineRule="exact"/>
        <w:ind w:left="20" w:firstLine="180"/>
        <w:jc w:val="both"/>
      </w:pPr>
      <w:r>
        <w:rPr>
          <w:rStyle w:val="6pt8"/>
          <w:color w:val="000000"/>
        </w:rPr>
        <w:t xml:space="preserve">клиентка: </w:t>
      </w:r>
      <w:r>
        <w:rPr>
          <w:rStyle w:val="13"/>
          <w:color w:val="000000"/>
        </w:rPr>
        <w:t>Пожалуйста.</w:t>
      </w:r>
    </w:p>
    <w:p w:rsidR="006306F2" w:rsidRDefault="004B7AF6">
      <w:pPr>
        <w:pStyle w:val="a6"/>
        <w:shd w:val="clear" w:color="auto" w:fill="auto"/>
        <w:spacing w:after="0" w:line="230" w:lineRule="exact"/>
        <w:ind w:left="20" w:firstLine="180"/>
        <w:jc w:val="both"/>
      </w:pPr>
      <w:r>
        <w:rPr>
          <w:rStyle w:val="6pt8"/>
          <w:color w:val="000000"/>
        </w:rPr>
        <w:t xml:space="preserve">хеллингер </w:t>
      </w:r>
      <w:r>
        <w:rPr>
          <w:rStyle w:val="2a"/>
          <w:color w:val="000000"/>
        </w:rPr>
        <w:t>(чуть позже):</w:t>
      </w:r>
      <w:r>
        <w:rPr>
          <w:rStyle w:val="13"/>
          <w:color w:val="000000"/>
        </w:rPr>
        <w:t xml:space="preserve"> «Я ведь еще такая маленькая».</w:t>
      </w:r>
    </w:p>
    <w:p w:rsidR="006306F2" w:rsidRDefault="004B7AF6">
      <w:pPr>
        <w:pStyle w:val="a6"/>
        <w:shd w:val="clear" w:color="auto" w:fill="auto"/>
        <w:spacing w:after="220" w:line="230" w:lineRule="exact"/>
        <w:ind w:left="20" w:firstLine="180"/>
        <w:jc w:val="both"/>
      </w:pPr>
      <w:r>
        <w:rPr>
          <w:rStyle w:val="6pt8"/>
          <w:color w:val="000000"/>
        </w:rPr>
        <w:t xml:space="preserve">клиентка </w:t>
      </w:r>
      <w:r>
        <w:rPr>
          <w:rStyle w:val="2a"/>
          <w:color w:val="000000"/>
        </w:rPr>
        <w:t>(сильно заикаясь): Я</w:t>
      </w:r>
      <w:r>
        <w:rPr>
          <w:rStyle w:val="13"/>
          <w:color w:val="000000"/>
        </w:rPr>
        <w:t xml:space="preserve"> ведь еще такая маленькая.</w:t>
      </w:r>
    </w:p>
    <w:p w:rsidR="006306F2" w:rsidRDefault="004B7AF6">
      <w:pPr>
        <w:pStyle w:val="31"/>
        <w:shd w:val="clear" w:color="auto" w:fill="auto"/>
        <w:spacing w:after="217" w:line="180" w:lineRule="exact"/>
        <w:ind w:left="20" w:firstLine="180"/>
        <w:jc w:val="both"/>
      </w:pPr>
      <w:r>
        <w:rPr>
          <w:rStyle w:val="330"/>
          <w:i/>
          <w:iCs/>
          <w:color w:val="000000"/>
        </w:rPr>
        <w:t>Хеллингер медленно подводит ее ближе к матери.</w:t>
      </w:r>
    </w:p>
    <w:p w:rsidR="006306F2" w:rsidRDefault="004B7AF6">
      <w:pPr>
        <w:pStyle w:val="a6"/>
        <w:shd w:val="clear" w:color="auto" w:fill="auto"/>
        <w:spacing w:after="183" w:line="230" w:lineRule="exact"/>
        <w:ind w:left="20" w:right="20" w:firstLine="180"/>
        <w:jc w:val="both"/>
      </w:pPr>
      <w:r>
        <w:rPr>
          <w:rStyle w:val="6pt8"/>
          <w:color w:val="000000"/>
        </w:rPr>
        <w:t xml:space="preserve">хеллингер </w:t>
      </w:r>
      <w:r>
        <w:rPr>
          <w:rStyle w:val="2a"/>
          <w:color w:val="000000"/>
        </w:rPr>
        <w:t>(обращаясь к заместительнице матери):</w:t>
      </w:r>
      <w:r>
        <w:rPr>
          <w:rStyle w:val="13"/>
          <w:color w:val="000000"/>
        </w:rPr>
        <w:t xml:space="preserve"> Сохраняй полную концентрацию. Не уходи от того, что есть.</w:t>
      </w:r>
    </w:p>
    <w:p w:rsidR="006306F2" w:rsidRDefault="004B7AF6">
      <w:pPr>
        <w:pStyle w:val="31"/>
        <w:shd w:val="clear" w:color="auto" w:fill="auto"/>
        <w:spacing w:after="0" w:line="227" w:lineRule="exact"/>
        <w:ind w:left="20" w:right="20" w:firstLine="180"/>
        <w:jc w:val="both"/>
      </w:pPr>
      <w:r>
        <w:rPr>
          <w:rStyle w:val="330"/>
          <w:i/>
          <w:iCs/>
          <w:color w:val="000000"/>
        </w:rPr>
        <w:t>Через некоторое время он выбирает заместительницу для матери матери и ставит ее за матерью.</w:t>
      </w:r>
    </w:p>
    <w:p w:rsidR="006306F2" w:rsidRDefault="004B7AF6">
      <w:pPr>
        <w:pStyle w:val="a6"/>
        <w:shd w:val="clear" w:color="auto" w:fill="auto"/>
        <w:spacing w:after="0" w:line="238" w:lineRule="exact"/>
        <w:ind w:left="20" w:right="20" w:firstLine="180"/>
        <w:jc w:val="both"/>
      </w:pPr>
      <w:r>
        <w:rPr>
          <w:rStyle w:val="6pt8"/>
          <w:color w:val="000000"/>
        </w:rPr>
        <w:t xml:space="preserve">хеллингер </w:t>
      </w:r>
      <w:r>
        <w:rPr>
          <w:rStyle w:val="2a"/>
          <w:color w:val="000000"/>
        </w:rPr>
        <w:t>(через некоторое время, обращаясь к матери):</w:t>
      </w:r>
      <w:r>
        <w:rPr>
          <w:rStyle w:val="13"/>
          <w:color w:val="000000"/>
        </w:rPr>
        <w:t xml:space="preserve"> Скажи своей дочери: «Я ведь еще такая маленькая».</w:t>
      </w:r>
    </w:p>
    <w:p w:rsidR="006306F2" w:rsidRDefault="004B7AF6">
      <w:pPr>
        <w:pStyle w:val="a6"/>
        <w:shd w:val="clear" w:color="auto" w:fill="auto"/>
        <w:spacing w:after="189" w:line="238" w:lineRule="exact"/>
        <w:ind w:left="20" w:firstLine="180"/>
        <w:jc w:val="both"/>
      </w:pPr>
      <w:r>
        <w:rPr>
          <w:rStyle w:val="6pt8"/>
          <w:color w:val="000000"/>
        </w:rPr>
        <w:t xml:space="preserve">мать: </w:t>
      </w:r>
      <w:r>
        <w:rPr>
          <w:rStyle w:val="13"/>
          <w:color w:val="000000"/>
        </w:rPr>
        <w:t>Я ведь еще такая маленькая.</w:t>
      </w:r>
    </w:p>
    <w:p w:rsidR="006306F2" w:rsidRDefault="004B7AF6">
      <w:pPr>
        <w:pStyle w:val="31"/>
        <w:shd w:val="clear" w:color="auto" w:fill="auto"/>
        <w:spacing w:after="180" w:line="227" w:lineRule="exact"/>
        <w:ind w:left="20" w:right="20" w:firstLine="180"/>
        <w:jc w:val="both"/>
      </w:pPr>
      <w:r>
        <w:rPr>
          <w:rStyle w:val="330"/>
          <w:i/>
          <w:iCs/>
          <w:color w:val="000000"/>
        </w:rPr>
        <w:t>Хеллингер разворачивает мать к ее матери. Они долго смотрят друг на друга, оставаясь при этом неподвижными. Хеллингер ставит за матерью матери ее мать.</w:t>
      </w:r>
    </w:p>
    <w:p w:rsidR="006306F2" w:rsidRDefault="004B7AF6">
      <w:pPr>
        <w:pStyle w:val="a6"/>
        <w:shd w:val="clear" w:color="auto" w:fill="auto"/>
        <w:spacing w:after="0" w:line="227" w:lineRule="exact"/>
        <w:ind w:left="20" w:right="20" w:firstLine="180"/>
        <w:jc w:val="both"/>
        <w:sectPr w:rsidR="006306F2">
          <w:footerReference w:type="even" r:id="rId82"/>
          <w:footerReference w:type="default" r:id="rId83"/>
          <w:footerReference w:type="first" r:id="rId84"/>
          <w:pgSz w:w="11909" w:h="16838"/>
          <w:pgMar w:top="3263" w:right="2446" w:bottom="3130" w:left="2446" w:header="0" w:footer="3" w:gutter="292"/>
          <w:cols w:space="720"/>
          <w:noEndnote/>
          <w:titlePg/>
          <w:docGrid w:linePitch="360"/>
        </w:sectPr>
      </w:pPr>
      <w:r>
        <w:rPr>
          <w:rStyle w:val="6pt8"/>
          <w:color w:val="000000"/>
        </w:rPr>
        <w:t xml:space="preserve">хеллингер </w:t>
      </w:r>
      <w:r>
        <w:rPr>
          <w:rStyle w:val="2a"/>
          <w:color w:val="000000"/>
        </w:rPr>
        <w:t>(матери матери):</w:t>
      </w:r>
      <w:r>
        <w:rPr>
          <w:rStyle w:val="13"/>
          <w:color w:val="000000"/>
        </w:rPr>
        <w:t xml:space="preserve"> Скажи своей дочери: «Я ведь еще такая маленькая».</w:t>
      </w:r>
    </w:p>
    <w:p w:rsidR="006306F2" w:rsidRDefault="004B7AF6">
      <w:pPr>
        <w:pStyle w:val="a6"/>
        <w:shd w:val="clear" w:color="auto" w:fill="auto"/>
        <w:spacing w:after="0" w:line="227" w:lineRule="exact"/>
        <w:ind w:left="20" w:firstLine="160"/>
        <w:jc w:val="both"/>
      </w:pPr>
      <w:r>
        <w:rPr>
          <w:rStyle w:val="13"/>
          <w:color w:val="000000"/>
        </w:rPr>
        <w:t xml:space="preserve">млть </w:t>
      </w:r>
      <w:r>
        <w:rPr>
          <w:rStyle w:val="6pt8"/>
          <w:color w:val="000000"/>
        </w:rPr>
        <w:t xml:space="preserve">матери: </w:t>
      </w:r>
      <w:r>
        <w:rPr>
          <w:rStyle w:val="13"/>
          <w:color w:val="000000"/>
        </w:rPr>
        <w:t>Я ведь еще такая маленькая.</w:t>
      </w:r>
    </w:p>
    <w:p w:rsidR="006306F2" w:rsidRDefault="004B7AF6">
      <w:pPr>
        <w:pStyle w:val="31"/>
        <w:shd w:val="clear" w:color="auto" w:fill="auto"/>
        <w:spacing w:after="0" w:line="227" w:lineRule="exact"/>
        <w:ind w:left="20" w:right="20" w:firstLine="160"/>
        <w:jc w:val="both"/>
      </w:pPr>
      <w:r>
        <w:rPr>
          <w:rStyle w:val="330"/>
          <w:i/>
          <w:iCs/>
          <w:color w:val="000000"/>
        </w:rPr>
        <w:t>Хеллингер разворачивает мать матери к ее матери, бабушке матери. Через некоторое время он выбирает заместительницу для прабабушки матери. Он ставит ее за бабушкой матери и поворачивает ту к ней. После этого он выбирает заместительницу для прапрабабушки матери и поворачивает прабабушку к ее матери.</w:t>
      </w:r>
    </w:p>
    <w:p w:rsidR="006306F2" w:rsidRDefault="004B7AF6">
      <w:pPr>
        <w:pStyle w:val="31"/>
        <w:shd w:val="clear" w:color="auto" w:fill="auto"/>
        <w:spacing w:after="0" w:line="230" w:lineRule="exact"/>
        <w:ind w:left="20" w:right="20" w:firstLine="160"/>
        <w:jc w:val="both"/>
      </w:pPr>
      <w:r>
        <w:rPr>
          <w:rStyle w:val="330"/>
          <w:i/>
          <w:iCs/>
          <w:color w:val="000000"/>
        </w:rPr>
        <w:t>Прапрабабушка матери выглядит суровой. Она смотрит в сторону. Через некоторое время прабабушка матери подходит к своей матери, прапрабабушке матери. Они обнимаются.</w:t>
      </w:r>
    </w:p>
    <w:p w:rsidR="006306F2" w:rsidRDefault="004B7AF6">
      <w:pPr>
        <w:pStyle w:val="31"/>
        <w:shd w:val="clear" w:color="auto" w:fill="auto"/>
        <w:spacing w:after="0" w:line="230" w:lineRule="exact"/>
        <w:ind w:left="20" w:right="20" w:firstLine="160"/>
        <w:jc w:val="both"/>
      </w:pPr>
      <w:r>
        <w:rPr>
          <w:rStyle w:val="330"/>
          <w:i/>
          <w:iCs/>
          <w:color w:val="000000"/>
        </w:rPr>
        <w:t>Хеллингер прерывает их объятья и просит одну из участниц курса лечь между ними на пол.</w:t>
      </w:r>
    </w:p>
    <w:p w:rsidR="006306F2" w:rsidRDefault="004B7AF6">
      <w:pPr>
        <w:pStyle w:val="31"/>
        <w:shd w:val="clear" w:color="auto" w:fill="auto"/>
        <w:spacing w:after="180" w:line="230" w:lineRule="exact"/>
        <w:ind w:left="20" w:right="20" w:firstLine="160"/>
        <w:jc w:val="both"/>
      </w:pPr>
      <w:r>
        <w:rPr>
          <w:rStyle w:val="330"/>
          <w:i/>
          <w:iCs/>
          <w:color w:val="000000"/>
        </w:rPr>
        <w:t>Прабабушка матери опускается к умершей и ложится рядом с ней. Они обнимаются.</w:t>
      </w:r>
    </w:p>
    <w:p w:rsidR="006306F2" w:rsidRDefault="004B7AF6">
      <w:pPr>
        <w:pStyle w:val="a6"/>
        <w:shd w:val="clear" w:color="auto" w:fill="auto"/>
        <w:spacing w:after="183" w:line="230" w:lineRule="exact"/>
        <w:ind w:left="20" w:right="20" w:firstLine="160"/>
        <w:jc w:val="both"/>
      </w:pPr>
      <w:r>
        <w:rPr>
          <w:rStyle w:val="6pt8"/>
          <w:color w:val="000000"/>
        </w:rPr>
        <w:t xml:space="preserve">хеллингер </w:t>
      </w:r>
      <w:r>
        <w:rPr>
          <w:rStyle w:val="2a"/>
          <w:color w:val="000000"/>
        </w:rPr>
        <w:t>(клиентке):</w:t>
      </w:r>
      <w:r>
        <w:rPr>
          <w:rStyle w:val="13"/>
          <w:color w:val="000000"/>
        </w:rPr>
        <w:t xml:space="preserve"> Иди со своим движением, как ты его внутренне чувствуешь.</w:t>
      </w:r>
    </w:p>
    <w:p w:rsidR="006306F2" w:rsidRDefault="004B7AF6">
      <w:pPr>
        <w:pStyle w:val="31"/>
        <w:shd w:val="clear" w:color="auto" w:fill="auto"/>
        <w:spacing w:after="0" w:line="227" w:lineRule="exact"/>
        <w:ind w:left="20" w:right="20" w:firstLine="160"/>
        <w:jc w:val="both"/>
      </w:pPr>
      <w:r>
        <w:rPr>
          <w:rStyle w:val="330"/>
          <w:i/>
          <w:iCs/>
          <w:color w:val="000000"/>
        </w:rPr>
        <w:t>Клиентка идет к мертвой женщине и прабабушке своей матери. Они втроем тепло обнимаются.</w:t>
      </w:r>
    </w:p>
    <w:p w:rsidR="006306F2" w:rsidRDefault="004B7AF6">
      <w:pPr>
        <w:pStyle w:val="31"/>
        <w:shd w:val="clear" w:color="auto" w:fill="auto"/>
        <w:spacing w:after="0" w:line="227" w:lineRule="exact"/>
        <w:ind w:left="20" w:right="20" w:firstLine="160"/>
        <w:jc w:val="both"/>
      </w:pPr>
      <w:r>
        <w:rPr>
          <w:rStyle w:val="330"/>
          <w:i/>
          <w:iCs/>
          <w:color w:val="000000"/>
        </w:rPr>
        <w:t>Через некоторое время Хеллингер просит всех встать. Он велит жен</w:t>
      </w:r>
      <w:r>
        <w:rPr>
          <w:rStyle w:val="330"/>
          <w:i/>
          <w:iCs/>
          <w:color w:val="000000"/>
        </w:rPr>
        <w:softHyphen/>
        <w:t>щинам образовать круг вокруг мертвой женщины. Только прапрабабушка матери и клиентка остаются за кругом.</w:t>
      </w:r>
    </w:p>
    <w:p w:rsidR="006306F2" w:rsidRDefault="004B7AF6">
      <w:pPr>
        <w:pStyle w:val="31"/>
        <w:shd w:val="clear" w:color="auto" w:fill="auto"/>
        <w:spacing w:after="218" w:line="227" w:lineRule="exact"/>
        <w:ind w:left="20" w:firstLine="160"/>
        <w:jc w:val="both"/>
      </w:pPr>
      <w:r>
        <w:rPr>
          <w:rStyle w:val="330"/>
          <w:i/>
          <w:iCs/>
          <w:color w:val="000000"/>
        </w:rPr>
        <w:t>Мертвая женщина смотрит на каждую из остальных женщин.</w:t>
      </w:r>
    </w:p>
    <w:p w:rsidR="006306F2" w:rsidRDefault="004B7AF6">
      <w:pPr>
        <w:pStyle w:val="a6"/>
        <w:shd w:val="clear" w:color="auto" w:fill="auto"/>
        <w:spacing w:after="6" w:line="180" w:lineRule="exact"/>
        <w:ind w:left="20" w:firstLine="160"/>
        <w:jc w:val="both"/>
      </w:pPr>
      <w:r>
        <w:rPr>
          <w:rStyle w:val="6pt8"/>
          <w:color w:val="000000"/>
        </w:rPr>
        <w:t xml:space="preserve">хеллингер </w:t>
      </w:r>
      <w:r>
        <w:rPr>
          <w:rStyle w:val="2a"/>
          <w:color w:val="000000"/>
        </w:rPr>
        <w:t>(прапрабабушкематери):</w:t>
      </w:r>
      <w:r>
        <w:rPr>
          <w:rStyle w:val="13"/>
          <w:color w:val="000000"/>
        </w:rPr>
        <w:t xml:space="preserve"> Что у тебя происходит?</w:t>
      </w:r>
    </w:p>
    <w:p w:rsidR="006306F2" w:rsidRDefault="004B7AF6">
      <w:pPr>
        <w:pStyle w:val="71"/>
        <w:shd w:val="clear" w:color="auto" w:fill="auto"/>
        <w:spacing w:before="0" w:after="216"/>
        <w:ind w:left="20" w:firstLine="160"/>
        <w:jc w:val="both"/>
      </w:pPr>
      <w:r>
        <w:rPr>
          <w:rStyle w:val="720"/>
          <w:b/>
          <w:bCs/>
          <w:color w:val="000000"/>
        </w:rPr>
        <w:t xml:space="preserve">прапрабабушка матери: </w:t>
      </w:r>
      <w:r>
        <w:rPr>
          <w:rStyle w:val="79pt"/>
          <w:b w:val="0"/>
          <w:bCs w:val="0"/>
          <w:color w:val="000000"/>
        </w:rPr>
        <w:t xml:space="preserve">Я </w:t>
      </w:r>
      <w:r>
        <w:rPr>
          <w:rStyle w:val="71pt"/>
          <w:b/>
          <w:bCs/>
          <w:color w:val="000000"/>
        </w:rPr>
        <w:t>думала, что их это совсем не касается.</w:t>
      </w:r>
    </w:p>
    <w:p w:rsidR="006306F2" w:rsidRDefault="004B7AF6">
      <w:pPr>
        <w:pStyle w:val="31"/>
        <w:shd w:val="clear" w:color="auto" w:fill="auto"/>
        <w:spacing w:after="177" w:line="227" w:lineRule="exact"/>
        <w:ind w:left="20" w:right="20" w:firstLine="160"/>
        <w:jc w:val="both"/>
      </w:pPr>
      <w:r>
        <w:rPr>
          <w:rStyle w:val="330"/>
          <w:i/>
          <w:iCs/>
          <w:color w:val="000000"/>
        </w:rPr>
        <w:t>Хеллингер разрывает круг и ставит мертвую женщину перед прапрабабушкой матери. Очевидно, что мертвая женщина</w:t>
      </w:r>
      <w:r>
        <w:rPr>
          <w:rStyle w:val="30"/>
          <w:i w:val="0"/>
          <w:iCs w:val="0"/>
          <w:color w:val="000000"/>
        </w:rPr>
        <w:t xml:space="preserve"> — </w:t>
      </w:r>
      <w:r>
        <w:rPr>
          <w:rStyle w:val="330"/>
          <w:i/>
          <w:iCs/>
          <w:color w:val="000000"/>
        </w:rPr>
        <w:t>ее ребенок. Прапрабабушка матери берет ее за руки. Но мертвая выворачивается и смотрит в пол.</w:t>
      </w:r>
    </w:p>
    <w:p w:rsidR="006306F2" w:rsidRDefault="004B7AF6">
      <w:pPr>
        <w:pStyle w:val="a6"/>
        <w:shd w:val="clear" w:color="auto" w:fill="auto"/>
        <w:spacing w:after="0" w:line="230" w:lineRule="exact"/>
        <w:ind w:left="20" w:right="20" w:firstLine="160"/>
        <w:jc w:val="both"/>
      </w:pPr>
      <w:r>
        <w:rPr>
          <w:rStyle w:val="6pt0"/>
          <w:color w:val="000000"/>
        </w:rPr>
        <w:t xml:space="preserve">хеллингер </w:t>
      </w:r>
      <w:r>
        <w:rPr>
          <w:rStyle w:val="2a"/>
          <w:color w:val="000000"/>
        </w:rPr>
        <w:t>(прапрабабушке матери):</w:t>
      </w:r>
      <w:r>
        <w:rPr>
          <w:rStyle w:val="13"/>
          <w:color w:val="000000"/>
        </w:rPr>
        <w:t xml:space="preserve"> Скажи мертвой: «Мне нет до тебя дела».</w:t>
      </w:r>
    </w:p>
    <w:p w:rsidR="006306F2" w:rsidRDefault="004B7AF6">
      <w:pPr>
        <w:pStyle w:val="170"/>
        <w:shd w:val="clear" w:color="auto" w:fill="auto"/>
        <w:ind w:left="20"/>
      </w:pPr>
      <w:r>
        <w:rPr>
          <w:rStyle w:val="171"/>
          <w:b/>
          <w:bCs/>
          <w:color w:val="000000"/>
        </w:rPr>
        <w:t xml:space="preserve">прапрабабушка матери: </w:t>
      </w:r>
      <w:r>
        <w:rPr>
          <w:rStyle w:val="179pt"/>
          <w:b w:val="0"/>
          <w:bCs w:val="0"/>
          <w:color w:val="000000"/>
        </w:rPr>
        <w:t>Мне нет до тебя дела.</w:t>
      </w:r>
    </w:p>
    <w:p w:rsidR="006306F2" w:rsidRDefault="004B7AF6">
      <w:pPr>
        <w:pStyle w:val="31"/>
        <w:shd w:val="clear" w:color="auto" w:fill="auto"/>
        <w:spacing w:after="0" w:line="457" w:lineRule="exact"/>
        <w:ind w:left="20" w:firstLine="160"/>
        <w:jc w:val="both"/>
      </w:pPr>
      <w:r>
        <w:rPr>
          <w:rStyle w:val="330"/>
          <w:i/>
          <w:iCs/>
          <w:color w:val="000000"/>
        </w:rPr>
        <w:t>Мертвая опускает голову.</w:t>
      </w:r>
    </w:p>
    <w:p w:rsidR="006306F2" w:rsidRDefault="004B7AF6">
      <w:pPr>
        <w:pStyle w:val="170"/>
        <w:shd w:val="clear" w:color="auto" w:fill="auto"/>
        <w:ind w:left="20"/>
      </w:pPr>
      <w:r>
        <w:rPr>
          <w:rStyle w:val="171"/>
          <w:b/>
          <w:bCs/>
          <w:color w:val="000000"/>
        </w:rPr>
        <w:t xml:space="preserve">хеллингер </w:t>
      </w:r>
      <w:r>
        <w:rPr>
          <w:rStyle w:val="179pt1"/>
          <w:b w:val="0"/>
          <w:bCs w:val="0"/>
          <w:color w:val="000000"/>
        </w:rPr>
        <w:t>(прапрабабушкематери):</w:t>
      </w:r>
      <w:r>
        <w:rPr>
          <w:rStyle w:val="179pt"/>
          <w:b w:val="0"/>
          <w:bCs w:val="0"/>
          <w:color w:val="000000"/>
        </w:rPr>
        <w:t xml:space="preserve"> Скажи </w:t>
      </w:r>
      <w:r>
        <w:rPr>
          <w:rStyle w:val="17"/>
          <w:b/>
          <w:bCs/>
          <w:color w:val="000000"/>
        </w:rPr>
        <w:t xml:space="preserve">ей: </w:t>
      </w:r>
      <w:r>
        <w:rPr>
          <w:rStyle w:val="179pt"/>
          <w:b w:val="0"/>
          <w:bCs w:val="0"/>
          <w:color w:val="000000"/>
        </w:rPr>
        <w:t xml:space="preserve">«Я </w:t>
      </w:r>
      <w:r>
        <w:rPr>
          <w:rStyle w:val="17"/>
          <w:b/>
          <w:bCs/>
          <w:color w:val="000000"/>
        </w:rPr>
        <w:t>тебя не хочу».</w:t>
      </w:r>
    </w:p>
    <w:p w:rsidR="006306F2" w:rsidRDefault="004B7AF6">
      <w:pPr>
        <w:pStyle w:val="181"/>
        <w:shd w:val="clear" w:color="auto" w:fill="auto"/>
        <w:spacing w:after="137" w:line="180" w:lineRule="exact"/>
        <w:ind w:left="20"/>
      </w:pPr>
      <w:r>
        <w:rPr>
          <w:rStyle w:val="18"/>
          <w:b/>
          <w:bCs/>
          <w:color w:val="000000"/>
        </w:rPr>
        <w:t>прапрабабушка</w:t>
      </w:r>
      <w:r>
        <w:rPr>
          <w:rStyle w:val="187"/>
          <w:b w:val="0"/>
          <w:bCs w:val="0"/>
          <w:color w:val="000000"/>
        </w:rPr>
        <w:t xml:space="preserve"> </w:t>
      </w:r>
      <w:r>
        <w:rPr>
          <w:rStyle w:val="18"/>
          <w:b/>
          <w:bCs/>
          <w:color w:val="000000"/>
        </w:rPr>
        <w:t>матери</w:t>
      </w:r>
      <w:r>
        <w:rPr>
          <w:rStyle w:val="187"/>
          <w:b w:val="0"/>
          <w:bCs w:val="0"/>
          <w:color w:val="000000"/>
        </w:rPr>
        <w:t xml:space="preserve">: </w:t>
      </w:r>
      <w:r>
        <w:rPr>
          <w:rStyle w:val="189pt"/>
          <w:b w:val="0"/>
          <w:bCs w:val="0"/>
          <w:color w:val="000000"/>
        </w:rPr>
        <w:t>Ятебянехочу.</w:t>
      </w:r>
    </w:p>
    <w:p w:rsidR="006306F2" w:rsidRDefault="004B7AF6">
      <w:pPr>
        <w:pStyle w:val="31"/>
        <w:shd w:val="clear" w:color="auto" w:fill="auto"/>
        <w:spacing w:after="0" w:line="180" w:lineRule="exact"/>
        <w:ind w:left="20" w:firstLine="160"/>
        <w:jc w:val="both"/>
      </w:pPr>
      <w:r>
        <w:rPr>
          <w:rStyle w:val="330"/>
          <w:i/>
          <w:iCs/>
          <w:color w:val="000000"/>
        </w:rPr>
        <w:t>Мертвая плачет навзрыд.</w:t>
      </w:r>
    </w:p>
    <w:p w:rsidR="006306F2" w:rsidRDefault="004B7AF6">
      <w:pPr>
        <w:pStyle w:val="a6"/>
        <w:shd w:val="clear" w:color="auto" w:fill="auto"/>
        <w:spacing w:after="0" w:line="436" w:lineRule="exact"/>
        <w:ind w:left="20" w:right="220" w:firstLine="160"/>
      </w:pPr>
      <w:r>
        <w:rPr>
          <w:rStyle w:val="6pt8"/>
          <w:color w:val="000000"/>
        </w:rPr>
        <w:t xml:space="preserve">хеллингер </w:t>
      </w:r>
      <w:r>
        <w:rPr>
          <w:rStyle w:val="2a"/>
          <w:color w:val="000000"/>
        </w:rPr>
        <w:t>(прапрабабушкематери):</w:t>
      </w:r>
      <w:r>
        <w:rPr>
          <w:rStyle w:val="13"/>
          <w:color w:val="000000"/>
        </w:rPr>
        <w:t xml:space="preserve"> Здесь видно, чего </w:t>
      </w:r>
      <w:r>
        <w:rPr>
          <w:rStyle w:val="6pt7"/>
          <w:color w:val="000000"/>
        </w:rPr>
        <w:t xml:space="preserve">ты </w:t>
      </w:r>
      <w:r>
        <w:rPr>
          <w:rStyle w:val="13"/>
          <w:color w:val="000000"/>
        </w:rPr>
        <w:t>не хочешь. 150</w:t>
      </w:r>
    </w:p>
    <w:p w:rsidR="006306F2" w:rsidRDefault="004B7AF6">
      <w:pPr>
        <w:pStyle w:val="31"/>
        <w:shd w:val="clear" w:color="auto" w:fill="auto"/>
        <w:spacing w:after="0" w:line="227" w:lineRule="exact"/>
        <w:ind w:left="20" w:right="20" w:firstLine="160"/>
        <w:jc w:val="both"/>
      </w:pPr>
      <w:r>
        <w:rPr>
          <w:rStyle w:val="330"/>
          <w:i/>
          <w:iCs/>
          <w:color w:val="000000"/>
        </w:rPr>
        <w:t>Хеллингер подводит мертвую женщину к клиентке. Та ее обнимает и держит, в то время как умершая продолжает рыдать. Матерей он опять ставит друг за другом.</w:t>
      </w:r>
    </w:p>
    <w:p w:rsidR="006306F2" w:rsidRDefault="004B7AF6">
      <w:pPr>
        <w:pStyle w:val="31"/>
        <w:shd w:val="clear" w:color="auto" w:fill="auto"/>
        <w:spacing w:after="0" w:line="227" w:lineRule="exact"/>
        <w:ind w:left="20" w:right="20" w:firstLine="160"/>
        <w:jc w:val="both"/>
      </w:pPr>
      <w:r>
        <w:rPr>
          <w:rStyle w:val="330"/>
          <w:i/>
          <w:iCs/>
          <w:color w:val="000000"/>
        </w:rPr>
        <w:t>Через некоторое время Хеллингер прерывает объятья и подводит кли</w:t>
      </w:r>
      <w:r>
        <w:rPr>
          <w:rStyle w:val="330"/>
          <w:i/>
          <w:iCs/>
          <w:color w:val="000000"/>
        </w:rPr>
        <w:softHyphen/>
        <w:t>ентку к прапрабабушке матери.</w:t>
      </w:r>
    </w:p>
    <w:p w:rsidR="006306F2" w:rsidRDefault="004B7AF6">
      <w:pPr>
        <w:pStyle w:val="31"/>
        <w:shd w:val="clear" w:color="auto" w:fill="auto"/>
        <w:spacing w:after="0" w:line="227" w:lineRule="exact"/>
        <w:ind w:left="20" w:right="20" w:firstLine="160"/>
        <w:jc w:val="both"/>
      </w:pPr>
      <w:r>
        <w:rPr>
          <w:rStyle w:val="330"/>
          <w:i/>
          <w:iCs/>
          <w:color w:val="000000"/>
        </w:rPr>
        <w:t>Они долго смотрят друг на друга. Клиентка сжимает кулаки. Тогда пра</w:t>
      </w:r>
      <w:r>
        <w:rPr>
          <w:rStyle w:val="330"/>
          <w:i/>
          <w:iCs/>
          <w:color w:val="000000"/>
        </w:rPr>
        <w:softHyphen/>
        <w:t>прабабушка матери закрывает глаза, хватается за живот, медленно опуска</w:t>
      </w:r>
      <w:r>
        <w:rPr>
          <w:rStyle w:val="330"/>
          <w:i/>
          <w:iCs/>
          <w:color w:val="000000"/>
        </w:rPr>
        <w:softHyphen/>
        <w:t>ется на колени и низко наклоняется. Клиентка с любовью ее держит.</w:t>
      </w:r>
    </w:p>
    <w:p w:rsidR="006306F2" w:rsidRDefault="004B7AF6">
      <w:pPr>
        <w:pStyle w:val="31"/>
        <w:shd w:val="clear" w:color="auto" w:fill="auto"/>
        <w:spacing w:after="0" w:line="227" w:lineRule="exact"/>
        <w:ind w:left="20" w:right="20" w:firstLine="160"/>
        <w:jc w:val="both"/>
      </w:pPr>
      <w:r>
        <w:rPr>
          <w:rStyle w:val="330"/>
          <w:i/>
          <w:iCs/>
          <w:color w:val="000000"/>
        </w:rPr>
        <w:t>Теперь Хеллингер просит мертвую женщину тоже встать на колени ря</w:t>
      </w:r>
      <w:r>
        <w:rPr>
          <w:rStyle w:val="330"/>
          <w:i/>
          <w:iCs/>
          <w:color w:val="000000"/>
        </w:rPr>
        <w:softHyphen/>
        <w:t>дом с прапрабабушкой матери. Она тоже обнимает ее рукой. Клиентка обнимает их обеих.</w:t>
      </w:r>
    </w:p>
    <w:p w:rsidR="006306F2" w:rsidRDefault="004B7AF6">
      <w:pPr>
        <w:pStyle w:val="31"/>
        <w:shd w:val="clear" w:color="auto" w:fill="auto"/>
        <w:spacing w:after="186" w:line="230" w:lineRule="exact"/>
        <w:ind w:left="20" w:right="20" w:firstLine="160"/>
        <w:jc w:val="both"/>
      </w:pPr>
      <w:r>
        <w:rPr>
          <w:rStyle w:val="330"/>
          <w:i/>
          <w:iCs/>
          <w:color w:val="000000"/>
        </w:rPr>
        <w:t>После того, как прапрабабушка матери и мертвая женщина с любовью обнялись, Хеллингер снова ставит клиентку напротив ее матери.</w:t>
      </w:r>
    </w:p>
    <w:p w:rsidR="006306F2" w:rsidRDefault="004B7AF6">
      <w:pPr>
        <w:pStyle w:val="a6"/>
        <w:shd w:val="clear" w:color="auto" w:fill="auto"/>
        <w:spacing w:after="177" w:line="223" w:lineRule="exact"/>
        <w:ind w:left="20" w:right="20" w:firstLine="160"/>
        <w:jc w:val="both"/>
      </w:pPr>
      <w:r>
        <w:rPr>
          <w:rStyle w:val="6pt8"/>
          <w:color w:val="000000"/>
        </w:rPr>
        <w:t xml:space="preserve">клиентка </w:t>
      </w:r>
      <w:r>
        <w:rPr>
          <w:rStyle w:val="2a"/>
          <w:color w:val="000000"/>
        </w:rPr>
        <w:t>(говорит матери заикаясь): Я</w:t>
      </w:r>
      <w:r>
        <w:rPr>
          <w:rStyle w:val="13"/>
          <w:color w:val="000000"/>
        </w:rPr>
        <w:t xml:space="preserve"> прощаю тебе то, что ты мне сделала. Я хочу с тобой мира.</w:t>
      </w:r>
    </w:p>
    <w:p w:rsidR="006306F2" w:rsidRDefault="004B7AF6">
      <w:pPr>
        <w:pStyle w:val="31"/>
        <w:shd w:val="clear" w:color="auto" w:fill="auto"/>
        <w:spacing w:after="218" w:line="227" w:lineRule="exact"/>
        <w:ind w:left="20" w:right="20" w:firstLine="160"/>
        <w:jc w:val="both"/>
      </w:pPr>
      <w:r>
        <w:rPr>
          <w:rStyle w:val="330"/>
          <w:i/>
          <w:iCs/>
          <w:color w:val="000000"/>
        </w:rPr>
        <w:t>Хеллингер медленно подводит ее к матери, и они обнимаются</w:t>
      </w:r>
      <w:r>
        <w:rPr>
          <w:rStyle w:val="30"/>
          <w:i w:val="0"/>
          <w:iCs w:val="0"/>
          <w:color w:val="000000"/>
        </w:rPr>
        <w:t xml:space="preserve">.' </w:t>
      </w:r>
      <w:r>
        <w:rPr>
          <w:rStyle w:val="330"/>
          <w:i/>
          <w:iCs/>
          <w:color w:val="000000"/>
        </w:rPr>
        <w:t>Остальные матери встают вокруг них и тоже их обнимают. Только прапрабабушка матери и мертвая женщина остаются вне круга.</w:t>
      </w:r>
    </w:p>
    <w:p w:rsidR="006306F2" w:rsidRDefault="004B7AF6">
      <w:pPr>
        <w:pStyle w:val="a6"/>
        <w:shd w:val="clear" w:color="auto" w:fill="auto"/>
        <w:spacing w:after="253" w:line="180" w:lineRule="exact"/>
        <w:ind w:left="20" w:firstLine="160"/>
        <w:jc w:val="both"/>
      </w:pPr>
      <w:r>
        <w:rPr>
          <w:rStyle w:val="6pt8"/>
          <w:color w:val="000000"/>
        </w:rPr>
        <w:t xml:space="preserve">Хеллингер </w:t>
      </w:r>
      <w:r>
        <w:rPr>
          <w:rStyle w:val="2a"/>
          <w:color w:val="000000"/>
        </w:rPr>
        <w:t>(заместителям):</w:t>
      </w:r>
      <w:r>
        <w:rPr>
          <w:rStyle w:val="13"/>
          <w:color w:val="000000"/>
        </w:rPr>
        <w:t xml:space="preserve"> Спасибо вам всем.</w:t>
      </w:r>
    </w:p>
    <w:p w:rsidR="006306F2" w:rsidRDefault="004B7AF6">
      <w:pPr>
        <w:pStyle w:val="54"/>
        <w:keepNext/>
        <w:keepLines/>
        <w:shd w:val="clear" w:color="auto" w:fill="auto"/>
        <w:spacing w:after="210" w:line="230" w:lineRule="exact"/>
        <w:ind w:firstLine="0"/>
        <w:jc w:val="center"/>
      </w:pPr>
      <w:bookmarkStart w:id="223" w:name="bookmark222"/>
      <w:r>
        <w:rPr>
          <w:rStyle w:val="53"/>
          <w:b/>
          <w:bCs/>
          <w:i/>
          <w:iCs/>
          <w:color w:val="000000"/>
        </w:rPr>
        <w:t>Объяснения</w:t>
      </w:r>
      <w:bookmarkEnd w:id="223"/>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w:t>
      </w:r>
      <w:r>
        <w:rPr>
          <w:rStyle w:val="2a"/>
          <w:color w:val="000000"/>
        </w:rPr>
        <w:t>(группе): Я</w:t>
      </w:r>
      <w:r>
        <w:rPr>
          <w:rStyle w:val="13"/>
          <w:color w:val="000000"/>
        </w:rPr>
        <w:t xml:space="preserve"> объясню шаги, то есть, как я пришел к такому способу действий.</w:t>
      </w:r>
    </w:p>
    <w:p w:rsidR="006306F2" w:rsidRDefault="004B7AF6">
      <w:pPr>
        <w:pStyle w:val="a6"/>
        <w:shd w:val="clear" w:color="auto" w:fill="auto"/>
        <w:spacing w:after="0" w:line="227" w:lineRule="exact"/>
        <w:ind w:left="20" w:right="20" w:firstLine="160"/>
        <w:jc w:val="both"/>
      </w:pPr>
      <w:r>
        <w:rPr>
          <w:rStyle w:val="13"/>
          <w:color w:val="000000"/>
        </w:rPr>
        <w:t>Первый образ был такой: у клиентки нет доступа к матери. Когда я ее обнял, я вчувствовался в ее ситуацию, в ее отца и мать. Я почувствовал, что матери у нее не было.</w:t>
      </w:r>
    </w:p>
    <w:p w:rsidR="006306F2" w:rsidRDefault="004B7AF6">
      <w:pPr>
        <w:pStyle w:val="a6"/>
        <w:shd w:val="clear" w:color="auto" w:fill="auto"/>
        <w:spacing w:after="0" w:line="227" w:lineRule="exact"/>
        <w:ind w:left="20" w:firstLine="160"/>
        <w:jc w:val="both"/>
      </w:pPr>
      <w:r>
        <w:rPr>
          <w:rStyle w:val="2a"/>
          <w:color w:val="000000"/>
        </w:rPr>
        <w:t>Клиентке:</w:t>
      </w:r>
      <w:r>
        <w:rPr>
          <w:rStyle w:val="13"/>
          <w:color w:val="000000"/>
        </w:rPr>
        <w:t xml:space="preserve"> Так я почувствовал это в душе.</w:t>
      </w:r>
    </w:p>
    <w:p w:rsidR="006306F2" w:rsidRDefault="004B7AF6">
      <w:pPr>
        <w:pStyle w:val="a6"/>
        <w:shd w:val="clear" w:color="auto" w:fill="auto"/>
        <w:spacing w:after="0" w:line="227" w:lineRule="exact"/>
        <w:ind w:left="20" w:right="20" w:firstLine="160"/>
        <w:jc w:val="both"/>
      </w:pPr>
      <w:r>
        <w:rPr>
          <w:rStyle w:val="6pt8"/>
          <w:color w:val="000000"/>
        </w:rPr>
        <w:t xml:space="preserve">клиентка </w:t>
      </w:r>
      <w:r>
        <w:rPr>
          <w:rStyle w:val="2a"/>
          <w:color w:val="000000"/>
        </w:rPr>
        <w:t>(без заикания):</w:t>
      </w:r>
      <w:r>
        <w:rPr>
          <w:rStyle w:val="13"/>
          <w:color w:val="000000"/>
        </w:rPr>
        <w:t xml:space="preserve"> Внутренне ее не было. Хотя сама она была, внутренне ее не было.</w:t>
      </w:r>
    </w:p>
    <w:p w:rsidR="006306F2" w:rsidRDefault="004B7AF6">
      <w:pPr>
        <w:pStyle w:val="a6"/>
        <w:shd w:val="clear" w:color="auto" w:fill="auto"/>
        <w:spacing w:after="0" w:line="227" w:lineRule="exact"/>
        <w:ind w:left="20" w:firstLine="160"/>
        <w:jc w:val="both"/>
      </w:pPr>
      <w:r>
        <w:rPr>
          <w:rStyle w:val="6pt8"/>
          <w:color w:val="000000"/>
        </w:rPr>
        <w:t xml:space="preserve">хеллингер: </w:t>
      </w:r>
      <w:r>
        <w:rPr>
          <w:rStyle w:val="13"/>
          <w:color w:val="000000"/>
        </w:rPr>
        <w:t>А ты ведь очень хорошо говоришь.</w:t>
      </w:r>
    </w:p>
    <w:p w:rsidR="006306F2" w:rsidRDefault="004B7AF6">
      <w:pPr>
        <w:pStyle w:val="31"/>
        <w:shd w:val="clear" w:color="auto" w:fill="auto"/>
        <w:spacing w:after="180" w:line="227" w:lineRule="exact"/>
        <w:ind w:left="20" w:firstLine="160"/>
        <w:jc w:val="both"/>
      </w:pPr>
      <w:r>
        <w:rPr>
          <w:rStyle w:val="330"/>
          <w:i/>
          <w:iCs/>
          <w:color w:val="000000"/>
        </w:rPr>
        <w:t>Смех и аплодисменты в группе.</w:t>
      </w:r>
    </w:p>
    <w:p w:rsidR="006306F2" w:rsidRDefault="004B7AF6">
      <w:pPr>
        <w:pStyle w:val="a6"/>
        <w:shd w:val="clear" w:color="auto" w:fill="auto"/>
        <w:spacing w:after="218" w:line="227" w:lineRule="exact"/>
        <w:ind w:left="20" w:right="20" w:firstLine="160"/>
        <w:jc w:val="both"/>
      </w:pPr>
      <w:r>
        <w:rPr>
          <w:rStyle w:val="2a"/>
          <w:color w:val="000000"/>
        </w:rPr>
        <w:t>Группе:</w:t>
      </w:r>
      <w:r>
        <w:rPr>
          <w:rStyle w:val="13"/>
          <w:color w:val="000000"/>
        </w:rPr>
        <w:t xml:space="preserve"> Итак, я почувствовал это и подумал: «Поставлю мать и ребенка напротив друг друга». Заместительница матери сначала вела себя как терапевт, она хотела ей помочь. Но это все искажает. Поэтому мне пришлось призвать ее собраться.</w:t>
      </w:r>
    </w:p>
    <w:p w:rsidR="006306F2" w:rsidRDefault="004B7AF6">
      <w:pPr>
        <w:pStyle w:val="31"/>
        <w:shd w:val="clear" w:color="auto" w:fill="auto"/>
        <w:spacing w:after="0" w:line="180" w:lineRule="exact"/>
        <w:ind w:left="20" w:firstLine="160"/>
        <w:jc w:val="both"/>
      </w:pPr>
      <w:r>
        <w:rPr>
          <w:rStyle w:val="330"/>
          <w:i/>
          <w:iCs/>
          <w:color w:val="000000"/>
        </w:rPr>
        <w:t>Обращаясь к этой заместительнице:</w:t>
      </w:r>
      <w:r>
        <w:rPr>
          <w:rStyle w:val="30"/>
          <w:i w:val="0"/>
          <w:iCs w:val="0"/>
          <w:color w:val="000000"/>
        </w:rPr>
        <w:t xml:space="preserve"> Потом ты все делала хорошо.</w:t>
      </w:r>
    </w:p>
    <w:p w:rsidR="006306F2" w:rsidRDefault="004B7AF6">
      <w:pPr>
        <w:pStyle w:val="a6"/>
        <w:shd w:val="clear" w:color="auto" w:fill="auto"/>
        <w:spacing w:after="180" w:line="227" w:lineRule="exact"/>
        <w:ind w:left="20" w:right="20" w:firstLine="160"/>
        <w:jc w:val="both"/>
      </w:pPr>
      <w:r>
        <w:rPr>
          <w:rStyle w:val="2a"/>
          <w:color w:val="000000"/>
        </w:rPr>
        <w:t>Группе:</w:t>
      </w:r>
      <w:r>
        <w:rPr>
          <w:rStyle w:val="13"/>
          <w:color w:val="000000"/>
        </w:rPr>
        <w:t xml:space="preserve"> Всякое желание помочь препятствует помощи. Этим человек вмешивается в движения души. Они уже не могут проявиться. Поэтому иногда бывает непросто, когда в роли заместителей выступают терапевты, кроме как если они уже научились сдержанности.</w:t>
      </w:r>
    </w:p>
    <w:p w:rsidR="006306F2" w:rsidRDefault="004B7AF6">
      <w:pPr>
        <w:pStyle w:val="a6"/>
        <w:shd w:val="clear" w:color="auto" w:fill="auto"/>
        <w:spacing w:after="218" w:line="227" w:lineRule="exact"/>
        <w:ind w:left="20" w:right="20" w:firstLine="160"/>
        <w:jc w:val="both"/>
      </w:pPr>
      <w:r>
        <w:rPr>
          <w:rStyle w:val="2a"/>
          <w:color w:val="000000"/>
        </w:rPr>
        <w:t>Обращаясь к заместительнице прапрабабушки матери:</w:t>
      </w:r>
      <w:r>
        <w:rPr>
          <w:rStyle w:val="13"/>
          <w:color w:val="000000"/>
        </w:rPr>
        <w:t xml:space="preserve"> Ты все сделала очень хорошо. В тебе была явно видна агрессия последней матери в ряду предков. Сейчас ты выглядишь совсем по-другому.</w:t>
      </w:r>
    </w:p>
    <w:p w:rsidR="006306F2" w:rsidRDefault="004B7AF6">
      <w:pPr>
        <w:pStyle w:val="31"/>
        <w:shd w:val="clear" w:color="auto" w:fill="auto"/>
        <w:spacing w:after="220" w:line="180" w:lineRule="exact"/>
        <w:ind w:left="20" w:firstLine="160"/>
        <w:jc w:val="both"/>
      </w:pPr>
      <w:r>
        <w:rPr>
          <w:rStyle w:val="330"/>
          <w:i/>
          <w:iCs/>
          <w:color w:val="000000"/>
        </w:rPr>
        <w:t>Заместительница кивает и смеется.</w:t>
      </w:r>
    </w:p>
    <w:p w:rsidR="006306F2" w:rsidRDefault="004B7AF6">
      <w:pPr>
        <w:pStyle w:val="a6"/>
        <w:shd w:val="clear" w:color="auto" w:fill="auto"/>
        <w:spacing w:after="0" w:line="227" w:lineRule="exact"/>
        <w:ind w:left="20" w:right="20" w:firstLine="160"/>
        <w:jc w:val="both"/>
      </w:pPr>
      <w:r>
        <w:rPr>
          <w:rStyle w:val="2a"/>
          <w:color w:val="000000"/>
        </w:rPr>
        <w:t>Группе:</w:t>
      </w:r>
      <w:r>
        <w:rPr>
          <w:rStyle w:val="13"/>
          <w:color w:val="000000"/>
        </w:rPr>
        <w:t xml:space="preserve"> Затем я увидел, что у матери нет любящего внимания к ребенку. Это заставляет сделать вывод, что между ней и ее матерью тоже не было такого внимания. Поэтому я поставил за ней ее мать. Но и между ними что- то было нарушено.</w:t>
      </w:r>
    </w:p>
    <w:p w:rsidR="006306F2" w:rsidRDefault="004B7AF6">
      <w:pPr>
        <w:pStyle w:val="a6"/>
        <w:shd w:val="clear" w:color="auto" w:fill="auto"/>
        <w:spacing w:after="0" w:line="227" w:lineRule="exact"/>
        <w:ind w:left="20" w:right="20" w:firstLine="160"/>
        <w:jc w:val="both"/>
      </w:pPr>
      <w:r>
        <w:rPr>
          <w:rStyle w:val="13"/>
          <w:color w:val="000000"/>
        </w:rPr>
        <w:t>Так продолжалось, пока я не дошел до прапрабабушки матери. Она от</w:t>
      </w:r>
      <w:r>
        <w:rPr>
          <w:rStyle w:val="13"/>
          <w:color w:val="000000"/>
        </w:rPr>
        <w:softHyphen/>
        <w:t>крыто показала скрытую у других матерей жесткость. А еще она смотрела в сторону. Такое поведение в ряду предков говорит о том, что здесь было совершено убийство. Тут не надо себя обманывать.</w:t>
      </w:r>
    </w:p>
    <w:p w:rsidR="006306F2" w:rsidRDefault="004B7AF6">
      <w:pPr>
        <w:pStyle w:val="a6"/>
        <w:shd w:val="clear" w:color="auto" w:fill="auto"/>
        <w:spacing w:after="0" w:line="227" w:lineRule="exact"/>
        <w:ind w:left="20" w:right="20" w:firstLine="160"/>
        <w:jc w:val="both"/>
      </w:pPr>
      <w:r>
        <w:rPr>
          <w:rStyle w:val="13"/>
          <w:color w:val="000000"/>
        </w:rPr>
        <w:t>Затем я положил перед прапрабабушкой заместительницу жертвы. Уди</w:t>
      </w:r>
      <w:r>
        <w:rPr>
          <w:rStyle w:val="13"/>
          <w:color w:val="000000"/>
        </w:rPr>
        <w:softHyphen/>
        <w:t>вительно было то, что клиентка почувствовала к ней притяжение. Она вы</w:t>
      </w:r>
      <w:r>
        <w:rPr>
          <w:rStyle w:val="13"/>
          <w:color w:val="000000"/>
        </w:rPr>
        <w:softHyphen/>
        <w:t>казала то, в чем отказывала жертве прапрабабушка матери.</w:t>
      </w:r>
    </w:p>
    <w:p w:rsidR="006306F2" w:rsidRDefault="004B7AF6">
      <w:pPr>
        <w:pStyle w:val="a6"/>
        <w:shd w:val="clear" w:color="auto" w:fill="auto"/>
        <w:spacing w:after="0" w:line="227" w:lineRule="exact"/>
        <w:ind w:left="20" w:right="20" w:firstLine="160"/>
        <w:jc w:val="both"/>
      </w:pPr>
      <w:r>
        <w:rPr>
          <w:rStyle w:val="13"/>
          <w:color w:val="000000"/>
        </w:rPr>
        <w:t>Позже я поставил клиентку перед прапрабабушкой. Там она сжала кула</w:t>
      </w:r>
      <w:r>
        <w:rPr>
          <w:rStyle w:val="13"/>
          <w:color w:val="000000"/>
        </w:rPr>
        <w:softHyphen/>
        <w:t>ки. Это свидетельствует о том, что у нее была двойная идентификация: с жертвой и с преступницей. Такая динамика обнаруживается при шизофре</w:t>
      </w:r>
      <w:r>
        <w:rPr>
          <w:rStyle w:val="13"/>
          <w:color w:val="000000"/>
        </w:rPr>
        <w:softHyphen/>
        <w:t>нии - и при заикании, по-видимому, тоже.</w:t>
      </w:r>
    </w:p>
    <w:p w:rsidR="006306F2" w:rsidRDefault="004B7AF6">
      <w:pPr>
        <w:pStyle w:val="a6"/>
        <w:shd w:val="clear" w:color="auto" w:fill="auto"/>
        <w:spacing w:after="180" w:line="227" w:lineRule="exact"/>
        <w:ind w:left="20" w:right="20" w:firstLine="160"/>
        <w:jc w:val="both"/>
      </w:pPr>
      <w:r>
        <w:rPr>
          <w:rStyle w:val="13"/>
          <w:color w:val="000000"/>
        </w:rPr>
        <w:t>Когда прапрабабушка опустилась к жертве, клиентка прикоснулась к ним обеим.</w:t>
      </w:r>
    </w:p>
    <w:p w:rsidR="006306F2" w:rsidRDefault="004B7AF6">
      <w:pPr>
        <w:pStyle w:val="a6"/>
        <w:shd w:val="clear" w:color="auto" w:fill="auto"/>
        <w:spacing w:after="0" w:line="227" w:lineRule="exact"/>
        <w:ind w:left="20" w:right="20" w:firstLine="160"/>
        <w:jc w:val="both"/>
      </w:pPr>
      <w:r>
        <w:rPr>
          <w:rStyle w:val="2a"/>
          <w:color w:val="000000"/>
        </w:rPr>
        <w:t>Клиентке:</w:t>
      </w:r>
      <w:r>
        <w:rPr>
          <w:rStyle w:val="13"/>
          <w:color w:val="000000"/>
        </w:rPr>
        <w:t xml:space="preserve"> Теперь они обе получили место в твоем сердце. Существовав</w:t>
      </w:r>
      <w:r>
        <w:rPr>
          <w:rStyle w:val="13"/>
          <w:color w:val="000000"/>
        </w:rPr>
        <w:softHyphen/>
        <w:t>шее в тебе противоречие и нерешенный конфликт между преступницей и жертвой прекратились. Теперь любовь к ним обеим смогла соединиться в тебе в единый поток. Тебе понадобилось шестьдесят лет, чтобы прийти к этому.</w:t>
      </w:r>
    </w:p>
    <w:p w:rsidR="006306F2" w:rsidRDefault="004B7AF6">
      <w:pPr>
        <w:pStyle w:val="a6"/>
        <w:shd w:val="clear" w:color="auto" w:fill="auto"/>
        <w:spacing w:after="0" w:line="227" w:lineRule="exact"/>
        <w:ind w:left="20" w:firstLine="160"/>
        <w:jc w:val="both"/>
      </w:pPr>
      <w:r>
        <w:rPr>
          <w:rStyle w:val="6pt8"/>
          <w:color w:val="000000"/>
        </w:rPr>
        <w:t xml:space="preserve">клиентка </w:t>
      </w:r>
      <w:r>
        <w:rPr>
          <w:rStyle w:val="2a"/>
          <w:color w:val="000000"/>
        </w:rPr>
        <w:t>(заикается):</w:t>
      </w:r>
      <w:r>
        <w:rPr>
          <w:rStyle w:val="13"/>
          <w:color w:val="000000"/>
        </w:rPr>
        <w:t xml:space="preserve"> Это было мое твердое решение...</w:t>
      </w:r>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w:t>
      </w:r>
      <w:r>
        <w:rPr>
          <w:rStyle w:val="13"/>
          <w:color w:val="000000"/>
        </w:rPr>
        <w:t>Посмотри на меня дружелюбно. Да, вот так. Ты ведь приветливая женщина. Посмотри мне в глаза.</w:t>
      </w:r>
    </w:p>
    <w:p w:rsidR="006306F2" w:rsidRDefault="004B7AF6">
      <w:pPr>
        <w:pStyle w:val="a6"/>
        <w:shd w:val="clear" w:color="auto" w:fill="auto"/>
        <w:spacing w:after="0" w:line="227" w:lineRule="exact"/>
        <w:ind w:left="20" w:right="20" w:firstLine="160"/>
        <w:jc w:val="both"/>
      </w:pPr>
      <w:r>
        <w:rPr>
          <w:rStyle w:val="6pt8"/>
          <w:color w:val="000000"/>
        </w:rPr>
        <w:t xml:space="preserve">клиентка </w:t>
      </w:r>
      <w:r>
        <w:rPr>
          <w:rStyle w:val="2a"/>
          <w:color w:val="000000"/>
        </w:rPr>
        <w:t>(заикается):</w:t>
      </w:r>
      <w:r>
        <w:rPr>
          <w:rStyle w:val="13"/>
          <w:color w:val="000000"/>
        </w:rPr>
        <w:t xml:space="preserve"> Это было мое решение - разобраться с этой проблемой.</w:t>
      </w:r>
    </w:p>
    <w:p w:rsidR="006306F2" w:rsidRDefault="004B7AF6">
      <w:pPr>
        <w:pStyle w:val="a6"/>
        <w:shd w:val="clear" w:color="auto" w:fill="auto"/>
        <w:spacing w:after="218" w:line="227" w:lineRule="exact"/>
        <w:ind w:left="20" w:right="20" w:firstLine="160"/>
        <w:jc w:val="both"/>
      </w:pPr>
      <w:r>
        <w:rPr>
          <w:rStyle w:val="2a"/>
          <w:color w:val="000000"/>
        </w:rPr>
        <w:t>Без заикания:</w:t>
      </w:r>
      <w:r>
        <w:rPr>
          <w:rStyle w:val="13"/>
          <w:color w:val="000000"/>
        </w:rPr>
        <w:t xml:space="preserve"> И пусть это происходит только в последней трети моей жизни, я хочу, чтобы она была решена.</w:t>
      </w:r>
    </w:p>
    <w:p w:rsidR="006306F2" w:rsidRDefault="004B7AF6">
      <w:pPr>
        <w:pStyle w:val="31"/>
        <w:shd w:val="clear" w:color="auto" w:fill="auto"/>
        <w:spacing w:after="0" w:line="180" w:lineRule="exact"/>
        <w:ind w:left="20" w:firstLine="160"/>
        <w:jc w:val="both"/>
      </w:pPr>
      <w:r>
        <w:rPr>
          <w:rStyle w:val="330"/>
          <w:i/>
          <w:iCs/>
          <w:color w:val="000000"/>
        </w:rPr>
        <w:t>Смех и аплодисменты в группе.</w:t>
      </w:r>
    </w:p>
    <w:p w:rsidR="006306F2" w:rsidRDefault="004B7AF6">
      <w:pPr>
        <w:pStyle w:val="71"/>
        <w:shd w:val="clear" w:color="auto" w:fill="auto"/>
        <w:spacing w:before="0" w:line="227" w:lineRule="exact"/>
        <w:ind w:left="20" w:firstLine="160"/>
        <w:jc w:val="both"/>
      </w:pPr>
      <w:r>
        <w:rPr>
          <w:rStyle w:val="720"/>
          <w:b/>
          <w:bCs/>
          <w:color w:val="000000"/>
        </w:rPr>
        <w:t>хеллингер: Точно.</w:t>
      </w:r>
    </w:p>
    <w:p w:rsidR="006306F2" w:rsidRDefault="004B7AF6">
      <w:pPr>
        <w:pStyle w:val="a6"/>
        <w:shd w:val="clear" w:color="auto" w:fill="auto"/>
        <w:spacing w:after="0" w:line="227" w:lineRule="exact"/>
        <w:ind w:left="20" w:right="20" w:firstLine="160"/>
        <w:jc w:val="both"/>
      </w:pPr>
      <w:r>
        <w:rPr>
          <w:rStyle w:val="2a"/>
          <w:color w:val="000000"/>
        </w:rPr>
        <w:t>Группе:</w:t>
      </w:r>
      <w:r>
        <w:rPr>
          <w:rStyle w:val="13"/>
          <w:color w:val="000000"/>
        </w:rPr>
        <w:t xml:space="preserve"> В этой расстановке явственно обнаружилось родство между шизофренией и заиканием.</w:t>
      </w:r>
    </w:p>
    <w:p w:rsidR="006306F2" w:rsidRDefault="004B7AF6">
      <w:pPr>
        <w:pStyle w:val="a6"/>
        <w:shd w:val="clear" w:color="auto" w:fill="auto"/>
        <w:spacing w:after="0" w:line="227" w:lineRule="exact"/>
        <w:ind w:left="20" w:right="20" w:firstLine="160"/>
        <w:jc w:val="both"/>
      </w:pPr>
      <w:r>
        <w:rPr>
          <w:rStyle w:val="2a"/>
          <w:color w:val="000000"/>
        </w:rPr>
        <w:t>Клиентке:</w:t>
      </w:r>
      <w:r>
        <w:rPr>
          <w:rStyle w:val="13"/>
          <w:color w:val="000000"/>
        </w:rPr>
        <w:t xml:space="preserve"> После этого все матери смогли с любовью принять тебя в свой круг.</w:t>
      </w:r>
    </w:p>
    <w:p w:rsidR="006306F2" w:rsidRDefault="004B7AF6">
      <w:pPr>
        <w:pStyle w:val="a6"/>
        <w:shd w:val="clear" w:color="auto" w:fill="auto"/>
        <w:spacing w:after="0" w:line="227" w:lineRule="exact"/>
        <w:ind w:left="20" w:right="20" w:firstLine="160"/>
        <w:jc w:val="both"/>
      </w:pPr>
      <w:r>
        <w:rPr>
          <w:rStyle w:val="6pt8"/>
          <w:color w:val="000000"/>
        </w:rPr>
        <w:t xml:space="preserve">клиентка: </w:t>
      </w:r>
      <w:r>
        <w:rPr>
          <w:rStyle w:val="13"/>
          <w:color w:val="000000"/>
        </w:rPr>
        <w:t>Мне не известно ничего конкретного о случаях убийства в моей семье.</w:t>
      </w:r>
    </w:p>
    <w:p w:rsidR="006306F2" w:rsidRDefault="004B7AF6">
      <w:pPr>
        <w:pStyle w:val="a6"/>
        <w:shd w:val="clear" w:color="auto" w:fill="auto"/>
        <w:spacing w:after="0" w:line="227" w:lineRule="exact"/>
        <w:ind w:left="20" w:firstLine="160"/>
        <w:jc w:val="both"/>
      </w:pPr>
      <w:r>
        <w:rPr>
          <w:rStyle w:val="6pt8"/>
          <w:color w:val="000000"/>
        </w:rPr>
        <w:t xml:space="preserve">хеллингер: </w:t>
      </w:r>
      <w:r>
        <w:rPr>
          <w:rStyle w:val="13"/>
          <w:color w:val="000000"/>
        </w:rPr>
        <w:t>Конечно, нет. Ведь это произошло пять поколений назад.</w:t>
      </w:r>
    </w:p>
    <w:p w:rsidR="006306F2" w:rsidRDefault="004B7AF6">
      <w:pPr>
        <w:pStyle w:val="a6"/>
        <w:shd w:val="clear" w:color="auto" w:fill="auto"/>
        <w:spacing w:after="0" w:line="227" w:lineRule="exact"/>
        <w:ind w:left="20" w:firstLine="160"/>
        <w:jc w:val="both"/>
      </w:pPr>
      <w:r>
        <w:rPr>
          <w:rStyle w:val="6pt8"/>
          <w:color w:val="000000"/>
        </w:rPr>
        <w:t xml:space="preserve">клиентка: </w:t>
      </w:r>
      <w:r>
        <w:rPr>
          <w:rStyle w:val="13"/>
          <w:color w:val="000000"/>
        </w:rPr>
        <w:t>Тут я, конечно, ничего не знаю.</w:t>
      </w:r>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w:t>
      </w:r>
      <w:r>
        <w:rPr>
          <w:rStyle w:val="13"/>
          <w:color w:val="000000"/>
        </w:rPr>
        <w:t xml:space="preserve">Конечно, ты ничего не знаешь. Но </w:t>
      </w:r>
      <w:r>
        <w:rPr>
          <w:rStyle w:val="6pt7"/>
          <w:color w:val="000000"/>
        </w:rPr>
        <w:t xml:space="preserve">в </w:t>
      </w:r>
      <w:r>
        <w:rPr>
          <w:rStyle w:val="13"/>
          <w:color w:val="000000"/>
        </w:rPr>
        <w:t>такой расстановке это обнаруживается.</w:t>
      </w:r>
    </w:p>
    <w:p w:rsidR="006306F2" w:rsidRDefault="004B7AF6">
      <w:pPr>
        <w:pStyle w:val="a6"/>
        <w:shd w:val="clear" w:color="auto" w:fill="auto"/>
        <w:spacing w:after="0" w:line="227" w:lineRule="exact"/>
        <w:ind w:left="20" w:right="20" w:firstLine="160"/>
        <w:jc w:val="both"/>
      </w:pPr>
      <w:r>
        <w:rPr>
          <w:rStyle w:val="2a"/>
          <w:color w:val="000000"/>
        </w:rPr>
        <w:t>Группе:</w:t>
      </w:r>
      <w:r>
        <w:rPr>
          <w:rStyle w:val="13"/>
          <w:color w:val="000000"/>
        </w:rPr>
        <w:t xml:space="preserve"> Убийство внутри системы - то есть, если кого-то убивают внутри системы, например, мать убивает ребенка или муж жену - действует на протяжении многих поколений. Я уже видел случаи, когда это продолжало оказывать воздействие на протяжении тринадцати поколений.</w:t>
      </w:r>
    </w:p>
    <w:p w:rsidR="006306F2" w:rsidRDefault="004B7AF6">
      <w:pPr>
        <w:pStyle w:val="a6"/>
        <w:shd w:val="clear" w:color="auto" w:fill="auto"/>
        <w:spacing w:after="0" w:line="227" w:lineRule="exact"/>
        <w:ind w:left="20" w:right="20" w:firstLine="160"/>
        <w:jc w:val="both"/>
      </w:pPr>
      <w:r>
        <w:rPr>
          <w:rStyle w:val="2a"/>
          <w:color w:val="000000"/>
        </w:rPr>
        <w:t>Клиентке:</w:t>
      </w:r>
      <w:r>
        <w:rPr>
          <w:rStyle w:val="13"/>
          <w:color w:val="000000"/>
        </w:rPr>
        <w:t xml:space="preserve"> Конечно, ты ничего об этом не знаешь. Но это чувство у тебя было — сочувствие. Разве это не было прекрасно?</w:t>
      </w:r>
    </w:p>
    <w:p w:rsidR="006306F2" w:rsidRDefault="004B7AF6">
      <w:pPr>
        <w:pStyle w:val="a6"/>
        <w:shd w:val="clear" w:color="auto" w:fill="auto"/>
        <w:spacing w:after="0" w:line="227" w:lineRule="exact"/>
        <w:ind w:left="20" w:right="20" w:firstLine="160"/>
        <w:jc w:val="both"/>
      </w:pPr>
      <w:r>
        <w:rPr>
          <w:rStyle w:val="6pt8"/>
          <w:color w:val="000000"/>
        </w:rPr>
        <w:t xml:space="preserve">клиентка: </w:t>
      </w:r>
      <w:r>
        <w:rPr>
          <w:rStyle w:val="13"/>
          <w:color w:val="000000"/>
        </w:rPr>
        <w:t>Я всегда испытывала потребность, во всяком случае, когда стала старше, подойти к матери, чтобы выказать ей мое понимание. Но я не могла найти с ней взаимопонимания.</w:t>
      </w:r>
    </w:p>
    <w:p w:rsidR="006306F2" w:rsidRDefault="004B7AF6">
      <w:pPr>
        <w:pStyle w:val="a6"/>
        <w:shd w:val="clear" w:color="auto" w:fill="auto"/>
        <w:spacing w:after="218" w:line="227" w:lineRule="exact"/>
        <w:ind w:left="20" w:right="20" w:firstLine="160"/>
        <w:jc w:val="both"/>
      </w:pPr>
      <w:r>
        <w:rPr>
          <w:rStyle w:val="6pt8"/>
          <w:color w:val="000000"/>
        </w:rPr>
        <w:t xml:space="preserve">хеллингер: </w:t>
      </w:r>
      <w:r>
        <w:rPr>
          <w:rStyle w:val="13"/>
          <w:color w:val="000000"/>
        </w:rPr>
        <w:t>Конечно, нет. Ты взяла здесь на себя что-то, на что ребенок не имеет права. Они все переплетены, все твои предки переплетены — были.</w:t>
      </w:r>
    </w:p>
    <w:p w:rsidR="006306F2" w:rsidRDefault="004B7AF6">
      <w:pPr>
        <w:pStyle w:val="31"/>
        <w:shd w:val="clear" w:color="auto" w:fill="auto"/>
        <w:spacing w:after="163" w:line="180" w:lineRule="exact"/>
        <w:ind w:left="20" w:firstLine="160"/>
        <w:jc w:val="both"/>
      </w:pPr>
      <w:r>
        <w:rPr>
          <w:rStyle w:val="330"/>
          <w:i/>
          <w:iCs/>
          <w:color w:val="000000"/>
        </w:rPr>
        <w:t>Оба смеются.</w:t>
      </w:r>
    </w:p>
    <w:p w:rsidR="006306F2" w:rsidRDefault="004B7AF6">
      <w:pPr>
        <w:pStyle w:val="a6"/>
        <w:shd w:val="clear" w:color="auto" w:fill="auto"/>
        <w:spacing w:after="186" w:line="227" w:lineRule="exact"/>
        <w:ind w:left="20" w:right="20" w:firstLine="160"/>
        <w:jc w:val="both"/>
      </w:pPr>
      <w:r>
        <w:rPr>
          <w:rStyle w:val="13"/>
          <w:color w:val="000000"/>
        </w:rPr>
        <w:t>Хорошо, теперь дай этому подействовать в твоей душе. Прими в твою душу в равной степени и прапрабабушку, и жертву — с любовью. В равной степени обеих.</w:t>
      </w:r>
    </w:p>
    <w:p w:rsidR="006306F2" w:rsidRDefault="004B7AF6">
      <w:pPr>
        <w:pStyle w:val="a6"/>
        <w:shd w:val="clear" w:color="auto" w:fill="auto"/>
        <w:spacing w:after="0" w:line="220" w:lineRule="exact"/>
        <w:ind w:left="20" w:right="20" w:firstLine="160"/>
        <w:jc w:val="both"/>
      </w:pPr>
      <w:r>
        <w:rPr>
          <w:rStyle w:val="6pt8"/>
          <w:color w:val="000000"/>
        </w:rPr>
        <w:t xml:space="preserve">клиентка: </w:t>
      </w:r>
      <w:r>
        <w:rPr>
          <w:rStyle w:val="13"/>
          <w:color w:val="000000"/>
        </w:rPr>
        <w:t>Я надеюсь, что заикание со временем пройдет. Это была моя цель.</w:t>
      </w:r>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Со </w:t>
      </w:r>
      <w:r>
        <w:rPr>
          <w:rStyle w:val="13"/>
          <w:color w:val="000000"/>
        </w:rPr>
        <w:t>временем. Подожди еще немного. Ты слишком к нему привыкла. Тебе пока непривычно говорить по-другому.</w:t>
      </w:r>
    </w:p>
    <w:p w:rsidR="006306F2" w:rsidRDefault="004B7AF6">
      <w:pPr>
        <w:pStyle w:val="a6"/>
        <w:shd w:val="clear" w:color="auto" w:fill="auto"/>
        <w:spacing w:after="0" w:line="227" w:lineRule="exact"/>
        <w:ind w:left="20" w:firstLine="160"/>
        <w:jc w:val="both"/>
      </w:pPr>
      <w:r>
        <w:rPr>
          <w:rStyle w:val="6pt8"/>
          <w:color w:val="000000"/>
        </w:rPr>
        <w:t xml:space="preserve">клиентка </w:t>
      </w:r>
      <w:r>
        <w:rPr>
          <w:rStyle w:val="2a"/>
          <w:color w:val="000000"/>
        </w:rPr>
        <w:t>(без заикания):</w:t>
      </w:r>
      <w:r>
        <w:rPr>
          <w:rStyle w:val="13"/>
          <w:color w:val="000000"/>
        </w:rPr>
        <w:t xml:space="preserve"> Да, очень непривычно.</w:t>
      </w:r>
    </w:p>
    <w:p w:rsidR="006306F2" w:rsidRDefault="004B7AF6">
      <w:pPr>
        <w:pStyle w:val="31"/>
        <w:shd w:val="clear" w:color="auto" w:fill="auto"/>
        <w:spacing w:after="218" w:line="227" w:lineRule="exact"/>
        <w:ind w:left="20" w:firstLine="160"/>
        <w:jc w:val="both"/>
      </w:pPr>
      <w:r>
        <w:rPr>
          <w:rStyle w:val="330"/>
          <w:i/>
          <w:iCs/>
          <w:color w:val="000000"/>
        </w:rPr>
        <w:t>Громкий смех и аплодисменты в группе. Клиентка тоже смеется.</w:t>
      </w:r>
    </w:p>
    <w:p w:rsidR="006306F2" w:rsidRDefault="004B7AF6">
      <w:pPr>
        <w:pStyle w:val="a6"/>
        <w:shd w:val="clear" w:color="auto" w:fill="auto"/>
        <w:spacing w:after="513" w:line="180" w:lineRule="exact"/>
        <w:ind w:left="20" w:firstLine="160"/>
        <w:jc w:val="both"/>
      </w:pPr>
      <w:r>
        <w:rPr>
          <w:rStyle w:val="6pt8"/>
          <w:color w:val="000000"/>
        </w:rPr>
        <w:t xml:space="preserve">хеллингер: </w:t>
      </w:r>
      <w:r>
        <w:rPr>
          <w:rStyle w:val="13"/>
          <w:color w:val="000000"/>
        </w:rPr>
        <w:t>Ладно, тогда это все.</w:t>
      </w:r>
    </w:p>
    <w:p w:rsidR="006306F2" w:rsidRDefault="004B7AF6">
      <w:pPr>
        <w:pStyle w:val="310"/>
        <w:keepNext/>
        <w:keepLines/>
        <w:shd w:val="clear" w:color="auto" w:fill="auto"/>
        <w:spacing w:after="167" w:line="200" w:lineRule="exact"/>
        <w:ind w:left="40"/>
      </w:pPr>
      <w:bookmarkStart w:id="224" w:name="bookmark223"/>
      <w:r>
        <w:rPr>
          <w:rStyle w:val="36"/>
          <w:b/>
          <w:bCs/>
          <w:color w:val="000000"/>
        </w:rPr>
        <w:t>РЕЧЬ</w:t>
      </w:r>
      <w:bookmarkEnd w:id="224"/>
    </w:p>
    <w:p w:rsidR="006306F2" w:rsidRDefault="004B7AF6">
      <w:pPr>
        <w:pStyle w:val="a6"/>
        <w:shd w:val="clear" w:color="auto" w:fill="auto"/>
        <w:spacing w:after="0" w:line="227" w:lineRule="exact"/>
        <w:ind w:left="20" w:right="20" w:firstLine="160"/>
        <w:jc w:val="both"/>
      </w:pPr>
      <w:r>
        <w:rPr>
          <w:rStyle w:val="13"/>
          <w:color w:val="000000"/>
        </w:rPr>
        <w:t>Что происходит, когда мы что-то говорим? К чему приводит произ</w:t>
      </w:r>
      <w:r>
        <w:rPr>
          <w:rStyle w:val="13"/>
          <w:color w:val="000000"/>
        </w:rPr>
        <w:softHyphen/>
        <w:t>несение правильного слова?</w:t>
      </w:r>
    </w:p>
    <w:p w:rsidR="006306F2" w:rsidRDefault="004B7AF6">
      <w:pPr>
        <w:pStyle w:val="a6"/>
        <w:shd w:val="clear" w:color="auto" w:fill="auto"/>
        <w:spacing w:after="0" w:line="227" w:lineRule="exact"/>
        <w:ind w:left="20" w:right="20" w:firstLine="180"/>
        <w:jc w:val="both"/>
      </w:pPr>
      <w:r>
        <w:rPr>
          <w:rStyle w:val="13"/>
          <w:color w:val="000000"/>
        </w:rPr>
        <w:t>Когда ребенок впервые произносит слово «мама», вы чувствуете, что это означает? Вы видите разницу по сравнению с тем, что было раньше?</w:t>
      </w:r>
    </w:p>
    <w:p w:rsidR="006306F2" w:rsidRDefault="004B7AF6">
      <w:pPr>
        <w:pStyle w:val="a6"/>
        <w:shd w:val="clear" w:color="auto" w:fill="auto"/>
        <w:spacing w:after="0" w:line="227" w:lineRule="exact"/>
        <w:ind w:left="20" w:right="20" w:firstLine="180"/>
        <w:jc w:val="both"/>
      </w:pPr>
      <w:r>
        <w:rPr>
          <w:rStyle w:val="13"/>
          <w:color w:val="000000"/>
        </w:rPr>
        <w:t>Как это слово влияет на мать? Она меняется. В ней что-то меняется, меняется потому, что ребенок говорит ей «мама». И у ребенка тоже что- то меняется, когда у него впервые получается сказать это слово. Меня</w:t>
      </w:r>
      <w:r>
        <w:rPr>
          <w:rStyle w:val="13"/>
          <w:color w:val="000000"/>
        </w:rPr>
        <w:softHyphen/>
        <w:t>ются сами отношения между матерью и ребенком.</w:t>
      </w:r>
    </w:p>
    <w:p w:rsidR="006306F2" w:rsidRDefault="004B7AF6">
      <w:pPr>
        <w:pStyle w:val="a6"/>
        <w:shd w:val="clear" w:color="auto" w:fill="auto"/>
        <w:spacing w:after="298" w:line="227" w:lineRule="exact"/>
        <w:ind w:left="20" w:right="20" w:firstLine="180"/>
        <w:jc w:val="both"/>
      </w:pPr>
      <w:r>
        <w:rPr>
          <w:rStyle w:val="13"/>
          <w:color w:val="000000"/>
        </w:rPr>
        <w:t>Это творческое слово. В нем складывается новая форма отношений. Что-то меняется и когда один человек впервые говорит другому «ты».</w:t>
      </w:r>
    </w:p>
    <w:p w:rsidR="006306F2" w:rsidRDefault="004B7AF6">
      <w:pPr>
        <w:pStyle w:val="54"/>
        <w:keepNext/>
        <w:keepLines/>
        <w:shd w:val="clear" w:color="auto" w:fill="auto"/>
        <w:spacing w:after="221" w:line="230" w:lineRule="exact"/>
        <w:ind w:left="20" w:firstLine="0"/>
        <w:jc w:val="center"/>
      </w:pPr>
      <w:bookmarkStart w:id="225" w:name="bookmark224"/>
      <w:r>
        <w:rPr>
          <w:rStyle w:val="53"/>
          <w:b/>
          <w:bCs/>
          <w:i/>
          <w:iCs/>
          <w:color w:val="000000"/>
        </w:rPr>
        <w:t>Вещи</w:t>
      </w:r>
      <w:bookmarkEnd w:id="225"/>
    </w:p>
    <w:p w:rsidR="006306F2" w:rsidRDefault="004B7AF6">
      <w:pPr>
        <w:pStyle w:val="a6"/>
        <w:shd w:val="clear" w:color="auto" w:fill="auto"/>
        <w:spacing w:after="0" w:line="227" w:lineRule="exact"/>
        <w:ind w:left="20" w:firstLine="180"/>
        <w:jc w:val="both"/>
      </w:pPr>
      <w:r>
        <w:rPr>
          <w:rStyle w:val="13"/>
          <w:color w:val="000000"/>
        </w:rPr>
        <w:t>Что происходит с вещами, если мы называем их правильно?</w:t>
      </w:r>
    </w:p>
    <w:p w:rsidR="006306F2" w:rsidRDefault="004B7AF6">
      <w:pPr>
        <w:pStyle w:val="a6"/>
        <w:shd w:val="clear" w:color="auto" w:fill="auto"/>
        <w:spacing w:after="0" w:line="227" w:lineRule="exact"/>
        <w:ind w:left="20" w:right="20" w:firstLine="180"/>
        <w:jc w:val="both"/>
      </w:pPr>
      <w:r>
        <w:rPr>
          <w:rStyle w:val="13"/>
          <w:color w:val="000000"/>
        </w:rPr>
        <w:t>Мы долго размышляем о какой-либо взаимосвязи и никак не можем ее уловить. Но как только нам это удается, она концентрируется в не</w:t>
      </w:r>
      <w:r>
        <w:rPr>
          <w:rStyle w:val="13"/>
          <w:color w:val="000000"/>
        </w:rPr>
        <w:softHyphen/>
        <w:t>кую истину, которую можно выразить одним словом. Только то, что по</w:t>
      </w:r>
      <w:r>
        <w:rPr>
          <w:rStyle w:val="13"/>
          <w:color w:val="000000"/>
        </w:rPr>
        <w:softHyphen/>
        <w:t>нято таким образом, может быть сказано. Будучи произнесенным, оно имеет особый эффект. Оно что-то меняет. Кто что-то понял, может это сказать. В таком слове есть сила.</w:t>
      </w:r>
    </w:p>
    <w:p w:rsidR="006306F2" w:rsidRDefault="004B7AF6">
      <w:pPr>
        <w:pStyle w:val="a6"/>
        <w:shd w:val="clear" w:color="auto" w:fill="auto"/>
        <w:spacing w:after="298" w:line="227" w:lineRule="exact"/>
        <w:ind w:left="20" w:right="20" w:firstLine="180"/>
        <w:jc w:val="both"/>
      </w:pPr>
      <w:r>
        <w:rPr>
          <w:rStyle w:val="13"/>
          <w:color w:val="000000"/>
        </w:rPr>
        <w:t>Здесь нужно учитывать еще один момент. Вещь, которая названа не</w:t>
      </w:r>
      <w:r>
        <w:rPr>
          <w:rStyle w:val="13"/>
          <w:color w:val="000000"/>
        </w:rPr>
        <w:softHyphen/>
        <w:t>правильно, не обретает своей полноты. Возьмем какое-нибудь совсем простое слово, например, слово «роза». Если мы поняли, что означает слово «роза», и произносим его, то роза становится для нас другой. Она уже не та, что была раньше. В слове незавершенная вещь, незавершен</w:t>
      </w:r>
      <w:r>
        <w:rPr>
          <w:rStyle w:val="13"/>
          <w:color w:val="000000"/>
        </w:rPr>
        <w:softHyphen/>
        <w:t>ные отношения, незавершенная ситуация возрастают до чего-то боль</w:t>
      </w:r>
      <w:r>
        <w:rPr>
          <w:rStyle w:val="13"/>
          <w:color w:val="000000"/>
        </w:rPr>
        <w:softHyphen/>
        <w:t>шего. Словом мы их одушевляем.</w:t>
      </w:r>
    </w:p>
    <w:p w:rsidR="006306F2" w:rsidRDefault="004B7AF6">
      <w:pPr>
        <w:pStyle w:val="54"/>
        <w:keepNext/>
        <w:keepLines/>
        <w:shd w:val="clear" w:color="auto" w:fill="auto"/>
        <w:spacing w:after="210" w:line="230" w:lineRule="exact"/>
        <w:ind w:left="20" w:firstLine="0"/>
        <w:jc w:val="center"/>
      </w:pPr>
      <w:bookmarkStart w:id="226" w:name="bookmark225"/>
      <w:r>
        <w:rPr>
          <w:rStyle w:val="53"/>
          <w:b/>
          <w:bCs/>
          <w:i/>
          <w:iCs/>
          <w:color w:val="000000"/>
        </w:rPr>
        <w:t>Большие слова</w:t>
      </w:r>
      <w:bookmarkEnd w:id="226"/>
    </w:p>
    <w:p w:rsidR="006306F2" w:rsidRDefault="004B7AF6">
      <w:pPr>
        <w:pStyle w:val="a6"/>
        <w:shd w:val="clear" w:color="auto" w:fill="auto"/>
        <w:spacing w:after="0" w:line="227" w:lineRule="exact"/>
        <w:ind w:left="20" w:right="20" w:firstLine="180"/>
        <w:jc w:val="both"/>
      </w:pPr>
      <w:r>
        <w:rPr>
          <w:rStyle w:val="13"/>
          <w:color w:val="000000"/>
        </w:rPr>
        <w:t>В семейной расстановке часто возникает необходимость в таком слове или такой фразе. Иногда это всего лишь одно слово и одна фраза. Но они все меняют. Лишь когда помощник уловил, что это за слово или что это за фраза, которая способна отвести беду, и теперь вкладывает это слово или эти слова в уста клиента, так что тот может их произнести, что-то меняется. Эти слова — творческие.</w:t>
      </w:r>
    </w:p>
    <w:p w:rsidR="006306F2" w:rsidRDefault="004B7AF6">
      <w:pPr>
        <w:pStyle w:val="a6"/>
        <w:shd w:val="clear" w:color="auto" w:fill="auto"/>
        <w:spacing w:after="0" w:line="227" w:lineRule="exact"/>
        <w:ind w:left="20" w:right="20" w:firstLine="180"/>
        <w:jc w:val="both"/>
      </w:pPr>
      <w:r>
        <w:rPr>
          <w:rStyle w:val="13"/>
          <w:color w:val="000000"/>
        </w:rPr>
        <w:t>В семейной расстановке и в ее дальнейшем развитии правильные слова — это то, что в нужный момент ведет дальше. Такие слова — это благословение.</w:t>
      </w:r>
    </w:p>
    <w:p w:rsidR="006306F2" w:rsidRDefault="004B7AF6">
      <w:pPr>
        <w:pStyle w:val="a6"/>
        <w:shd w:val="clear" w:color="auto" w:fill="auto"/>
        <w:spacing w:after="0" w:line="227" w:lineRule="exact"/>
        <w:ind w:left="20" w:right="20" w:firstLine="180"/>
        <w:jc w:val="both"/>
      </w:pPr>
      <w:r>
        <w:rPr>
          <w:rStyle w:val="13"/>
          <w:color w:val="000000"/>
        </w:rPr>
        <w:t>Произнести правильные слова иногда мешают другие слова, напри</w:t>
      </w:r>
      <w:r>
        <w:rPr>
          <w:rStyle w:val="13"/>
          <w:color w:val="000000"/>
        </w:rPr>
        <w:softHyphen/>
        <w:t>мер, возражения. Поэтому мы следим за тем, какое действие будет иметь слово - в нашей собственной душе и в душе другого человека.</w:t>
      </w:r>
    </w:p>
    <w:p w:rsidR="006306F2" w:rsidRDefault="004B7AF6">
      <w:pPr>
        <w:pStyle w:val="a6"/>
        <w:shd w:val="clear" w:color="auto" w:fill="auto"/>
        <w:spacing w:after="0" w:line="227" w:lineRule="exact"/>
        <w:ind w:left="20" w:right="20" w:firstLine="180"/>
        <w:jc w:val="both"/>
      </w:pPr>
      <w:r>
        <w:rPr>
          <w:rStyle w:val="13"/>
          <w:color w:val="000000"/>
        </w:rPr>
        <w:t>Большие слова приходят из тишины. Им нужно время, чтобы со</w:t>
      </w:r>
      <w:r>
        <w:rPr>
          <w:rStyle w:val="13"/>
          <w:color w:val="000000"/>
        </w:rPr>
        <w:softHyphen/>
        <w:t>зреть и зрелым плодом упасть с древа познания. Эти слова - результат постижения.</w:t>
      </w:r>
    </w:p>
    <w:p w:rsidR="006306F2" w:rsidRDefault="004B7AF6">
      <w:pPr>
        <w:pStyle w:val="310"/>
        <w:keepNext/>
        <w:keepLines/>
        <w:shd w:val="clear" w:color="auto" w:fill="auto"/>
        <w:spacing w:after="159" w:line="200" w:lineRule="exact"/>
        <w:ind w:right="20"/>
      </w:pPr>
      <w:bookmarkStart w:id="227" w:name="bookmark226"/>
      <w:r>
        <w:rPr>
          <w:rStyle w:val="36"/>
          <w:b/>
          <w:bCs/>
          <w:color w:val="000000"/>
        </w:rPr>
        <w:t>АУТИЗМ</w:t>
      </w:r>
      <w:bookmarkEnd w:id="227"/>
    </w:p>
    <w:p w:rsidR="006306F2" w:rsidRDefault="004B7AF6">
      <w:pPr>
        <w:pStyle w:val="a6"/>
        <w:shd w:val="clear" w:color="auto" w:fill="auto"/>
        <w:spacing w:after="0" w:line="227" w:lineRule="exact"/>
        <w:ind w:left="20" w:right="20" w:firstLine="180"/>
        <w:jc w:val="both"/>
      </w:pPr>
      <w:r>
        <w:rPr>
          <w:rStyle w:val="13"/>
          <w:color w:val="000000"/>
        </w:rPr>
        <w:t>Когда я начал работать с аутичными детьми, я был поражен тем, что в их семьях обнаруживалась та же динамика, что и при шизофрении. Оказалось, что эти дети тоже идентифицированы одновременно с убийцей и жертвой, принадлежащими к одной семье.</w:t>
      </w:r>
    </w:p>
    <w:p w:rsidR="006306F2" w:rsidRDefault="004B7AF6">
      <w:pPr>
        <w:pStyle w:val="a6"/>
        <w:shd w:val="clear" w:color="auto" w:fill="auto"/>
        <w:spacing w:after="0" w:line="227" w:lineRule="exact"/>
        <w:ind w:left="20" w:right="20" w:firstLine="180"/>
        <w:jc w:val="both"/>
      </w:pPr>
      <w:r>
        <w:rPr>
          <w:rStyle w:val="13"/>
          <w:color w:val="000000"/>
        </w:rPr>
        <w:t>Если в расстановке выявлялась такая подоплека, а убийце и жертве удавалось прийти к примирению, то у аутичных детей наблюдались по</w:t>
      </w:r>
      <w:r>
        <w:rPr>
          <w:rStyle w:val="13"/>
          <w:color w:val="000000"/>
        </w:rPr>
        <w:softHyphen/>
        <w:t>разительные улучшения. При этом целительное движение исходило в первую очередь от преступников.</w:t>
      </w:r>
    </w:p>
    <w:p w:rsidR="006306F2" w:rsidRDefault="004B7AF6">
      <w:pPr>
        <w:pStyle w:val="a6"/>
        <w:shd w:val="clear" w:color="auto" w:fill="auto"/>
        <w:spacing w:after="0" w:line="227" w:lineRule="exact"/>
        <w:ind w:left="20" w:right="20" w:firstLine="180"/>
        <w:jc w:val="both"/>
      </w:pPr>
      <w:r>
        <w:rPr>
          <w:rStyle w:val="13"/>
          <w:color w:val="000000"/>
        </w:rPr>
        <w:t>Правда, в семье такого ребенка часто имеет место мощное сопротив</w:t>
      </w:r>
      <w:r>
        <w:rPr>
          <w:rStyle w:val="13"/>
          <w:color w:val="000000"/>
        </w:rPr>
        <w:softHyphen/>
        <w:t>ление против решения, так как аутичный ребенок берет на себя послед</w:t>
      </w:r>
      <w:r>
        <w:rPr>
          <w:rStyle w:val="13"/>
          <w:color w:val="000000"/>
        </w:rPr>
        <w:softHyphen/>
        <w:t>ствия этого события за кого-то из родителей. Они боятся, что тогда им придется взять эти последствия на себя.</w:t>
      </w:r>
    </w:p>
    <w:p w:rsidR="006306F2" w:rsidRDefault="004B7AF6">
      <w:pPr>
        <w:pStyle w:val="a6"/>
        <w:shd w:val="clear" w:color="auto" w:fill="auto"/>
        <w:spacing w:after="454" w:line="227" w:lineRule="exact"/>
        <w:ind w:left="20" w:right="20" w:firstLine="180"/>
        <w:jc w:val="both"/>
      </w:pPr>
      <w:r>
        <w:rPr>
          <w:rStyle w:val="13"/>
          <w:color w:val="000000"/>
        </w:rPr>
        <w:t>Мой опыт работы с клиентами, страдающими аутизмом, пока огра</w:t>
      </w:r>
      <w:r>
        <w:rPr>
          <w:rStyle w:val="13"/>
          <w:color w:val="000000"/>
        </w:rPr>
        <w:softHyphen/>
        <w:t>ничен. Возможно, в этих семьях играют роль также другие подоплеки и события. Однако имеющийся у меня на сегодня опыт работы с аутич</w:t>
      </w:r>
      <w:r>
        <w:rPr>
          <w:rStyle w:val="13"/>
          <w:color w:val="000000"/>
        </w:rPr>
        <w:softHyphen/>
        <w:t>ными клиентами вселяет большой оптимизм.</w:t>
      </w:r>
    </w:p>
    <w:p w:rsidR="006306F2" w:rsidRDefault="004B7AF6">
      <w:pPr>
        <w:pStyle w:val="310"/>
        <w:keepNext/>
        <w:keepLines/>
        <w:shd w:val="clear" w:color="auto" w:fill="auto"/>
        <w:spacing w:after="324" w:line="335" w:lineRule="exact"/>
        <w:ind w:right="20"/>
      </w:pPr>
      <w:bookmarkStart w:id="228" w:name="bookmark227"/>
      <w:r>
        <w:rPr>
          <w:rStyle w:val="36"/>
          <w:b/>
          <w:bCs/>
          <w:color w:val="000000"/>
        </w:rPr>
        <w:t>ДУХОВНАЯ СЕМЕЙНАЯ РАССТАНОВКА В ОДНОЙ ФРАЗЕ</w:t>
      </w:r>
      <w:bookmarkEnd w:id="228"/>
    </w:p>
    <w:p w:rsidR="006306F2" w:rsidRDefault="004B7AF6">
      <w:pPr>
        <w:pStyle w:val="54"/>
        <w:keepNext/>
        <w:keepLines/>
        <w:shd w:val="clear" w:color="auto" w:fill="auto"/>
        <w:spacing w:after="153" w:line="230" w:lineRule="exact"/>
        <w:ind w:right="20" w:firstLine="0"/>
        <w:jc w:val="center"/>
      </w:pPr>
      <w:bookmarkStart w:id="229" w:name="bookmark228"/>
      <w:r>
        <w:rPr>
          <w:rStyle w:val="53"/>
          <w:b/>
          <w:bCs/>
          <w:i/>
          <w:iCs/>
          <w:color w:val="000000"/>
        </w:rPr>
        <w:t>Способ действий</w:t>
      </w:r>
      <w:bookmarkEnd w:id="229"/>
    </w:p>
    <w:p w:rsidR="006306F2" w:rsidRDefault="004B7AF6">
      <w:pPr>
        <w:pStyle w:val="a6"/>
        <w:shd w:val="clear" w:color="auto" w:fill="auto"/>
        <w:spacing w:after="0" w:line="227" w:lineRule="exact"/>
        <w:ind w:left="20" w:right="20" w:firstLine="180"/>
        <w:jc w:val="both"/>
      </w:pPr>
      <w:r>
        <w:rPr>
          <w:rStyle w:val="13"/>
          <w:color w:val="000000"/>
        </w:rPr>
        <w:t>Как это происходит? Клиент излагает свою проблему, и при этом он называет определенных людей. Обычно это его родители, партнер и дети, то есть его близкие. Но это могут быть и другие люди. Дальше я действую системно. То есть я представляю себе относящихся сюда лю</w:t>
      </w:r>
      <w:r>
        <w:rPr>
          <w:rStyle w:val="13"/>
          <w:color w:val="000000"/>
        </w:rPr>
        <w:softHyphen/>
        <w:t>дей, будучи одинаково внимательным к ним ко всем. Сохраняя дистан</w:t>
      </w:r>
      <w:r>
        <w:rPr>
          <w:rStyle w:val="13"/>
          <w:color w:val="000000"/>
        </w:rPr>
        <w:softHyphen/>
        <w:t>цию, я открываюсь для них, не желая ничего определенного и ничего не боясь. Затем я жду указания.</w:t>
      </w:r>
    </w:p>
    <w:p w:rsidR="006306F2" w:rsidRDefault="004B7AF6">
      <w:pPr>
        <w:pStyle w:val="a6"/>
        <w:shd w:val="clear" w:color="auto" w:fill="auto"/>
        <w:spacing w:after="0" w:line="227" w:lineRule="exact"/>
        <w:ind w:left="20" w:right="20" w:firstLine="180"/>
        <w:jc w:val="both"/>
      </w:pPr>
      <w:r>
        <w:rPr>
          <w:rStyle w:val="13"/>
          <w:color w:val="000000"/>
        </w:rPr>
        <w:t>Это указание помогает в равной степени всем. То есть оно ориенти</w:t>
      </w:r>
      <w:r>
        <w:rPr>
          <w:rStyle w:val="13"/>
          <w:color w:val="000000"/>
        </w:rPr>
        <w:softHyphen/>
        <w:t>ровано не только на то, что приносит помощь клиенту. Оно одинако</w:t>
      </w:r>
      <w:r>
        <w:rPr>
          <w:rStyle w:val="13"/>
          <w:color w:val="000000"/>
        </w:rPr>
        <w:softHyphen/>
        <w:t>во помогает всем. Это свидетельствует о том, что эта фраза исходит из движения духа.</w:t>
      </w:r>
    </w:p>
    <w:p w:rsidR="006306F2" w:rsidRDefault="004B7AF6">
      <w:pPr>
        <w:pStyle w:val="a6"/>
        <w:shd w:val="clear" w:color="auto" w:fill="auto"/>
        <w:spacing w:after="0" w:line="227" w:lineRule="exact"/>
        <w:ind w:left="20" w:right="20" w:firstLine="180"/>
        <w:jc w:val="both"/>
      </w:pPr>
      <w:r>
        <w:rPr>
          <w:rStyle w:val="13"/>
          <w:color w:val="000000"/>
        </w:rPr>
        <w:t>Если такая фраза найдена и произнесена, то на этом все заканчивается. Больше ни слова! Любое дополнительное слово лишит эту фразу силы.</w:t>
      </w:r>
    </w:p>
    <w:p w:rsidR="006306F2" w:rsidRDefault="004B7AF6">
      <w:pPr>
        <w:pStyle w:val="a6"/>
        <w:shd w:val="clear" w:color="auto" w:fill="auto"/>
        <w:spacing w:after="0" w:line="227" w:lineRule="exact"/>
        <w:ind w:left="20" w:right="20" w:firstLine="180"/>
        <w:jc w:val="both"/>
      </w:pPr>
      <w:r>
        <w:rPr>
          <w:rStyle w:val="13"/>
          <w:color w:val="000000"/>
        </w:rPr>
        <w:t>Это самый прекрасный вид помощи. Он идет еще дальше, за пределы духовной семейной расстановки. Но лишь в некоторой мере, поскольку во внутреннем представлении в равной степени присутствуют все.</w:t>
      </w:r>
    </w:p>
    <w:p w:rsidR="006306F2" w:rsidRDefault="004B7AF6">
      <w:pPr>
        <w:pStyle w:val="a6"/>
        <w:shd w:val="clear" w:color="auto" w:fill="auto"/>
        <w:spacing w:after="0" w:line="227" w:lineRule="exact"/>
        <w:ind w:left="20" w:right="20" w:firstLine="180"/>
        <w:jc w:val="both"/>
      </w:pPr>
      <w:r>
        <w:rPr>
          <w:rStyle w:val="13"/>
          <w:color w:val="000000"/>
        </w:rPr>
        <w:t>Я с удовольствием с вами в этом поупражняюсь, причем лучше всего сделать это в виде супервизии. То есть, чтобы вы выходили не с чем-то личным, а представляли случай вашего клиента. На его примере я про</w:t>
      </w:r>
      <w:r>
        <w:rPr>
          <w:rStyle w:val="13"/>
          <w:color w:val="000000"/>
        </w:rPr>
        <w:softHyphen/>
        <w:t>демонстрирую этот вид помощи. Я буду не просто его демонстрировать, а мы все будем учиться входить в это помогающее движение.</w:t>
      </w:r>
    </w:p>
    <w:p w:rsidR="006306F2" w:rsidRDefault="004B7AF6">
      <w:pPr>
        <w:pStyle w:val="a6"/>
        <w:shd w:val="clear" w:color="auto" w:fill="auto"/>
        <w:spacing w:after="0" w:line="227" w:lineRule="exact"/>
        <w:ind w:left="20" w:right="20" w:firstLine="180"/>
        <w:jc w:val="both"/>
      </w:pPr>
      <w:r>
        <w:rPr>
          <w:rStyle w:val="13"/>
          <w:color w:val="000000"/>
        </w:rPr>
        <w:t>Все, что при этом обнаружится, будет полезно для нас во многих от</w:t>
      </w:r>
      <w:r>
        <w:rPr>
          <w:rStyle w:val="13"/>
          <w:color w:val="000000"/>
        </w:rPr>
        <w:softHyphen/>
        <w:t>ношениях. Здесь мы занимаем совершенно иную позицию. Очевидно, что здесь мы не можем ничего хотеть. Выдумать эти фразы невозможно. Мы получаем их в подарок на феноменологическом пути познания.</w:t>
      </w:r>
    </w:p>
    <w:p w:rsidR="006306F2" w:rsidRDefault="004B7AF6">
      <w:pPr>
        <w:pStyle w:val="a6"/>
        <w:shd w:val="clear" w:color="auto" w:fill="auto"/>
        <w:spacing w:after="151" w:line="227" w:lineRule="exact"/>
        <w:ind w:left="20" w:right="20" w:firstLine="180"/>
        <w:jc w:val="both"/>
      </w:pPr>
      <w:r>
        <w:rPr>
          <w:rStyle w:val="13"/>
          <w:color w:val="000000"/>
        </w:rPr>
        <w:t>Хорошо. Понятно то, что я сказал? У кого есть случай, который он хотел бы представить?</w:t>
      </w:r>
    </w:p>
    <w:p w:rsidR="006306F2" w:rsidRDefault="004B7AF6">
      <w:pPr>
        <w:pStyle w:val="410"/>
        <w:keepNext/>
        <w:keepLines/>
        <w:shd w:val="clear" w:color="auto" w:fill="auto"/>
        <w:spacing w:before="0" w:after="149" w:line="338" w:lineRule="exact"/>
      </w:pPr>
      <w:bookmarkStart w:id="230" w:name="bookmark229"/>
      <w:r>
        <w:rPr>
          <w:rStyle w:val="43"/>
          <w:b/>
          <w:bCs/>
          <w:i/>
          <w:iCs/>
          <w:color w:val="000000"/>
        </w:rPr>
        <w:t>Пример: 12-ЛЕТНИЙ МАЛЬЧИК, СТРАДАЮЩИЙ ТИКОМ</w:t>
      </w:r>
      <w:bookmarkEnd w:id="230"/>
    </w:p>
    <w:p w:rsidR="006306F2" w:rsidRDefault="004B7AF6">
      <w:pPr>
        <w:pStyle w:val="31"/>
        <w:shd w:val="clear" w:color="auto" w:fill="auto"/>
        <w:spacing w:after="0" w:line="227" w:lineRule="exact"/>
        <w:ind w:left="20" w:right="20" w:firstLine="180"/>
        <w:jc w:val="both"/>
      </w:pPr>
      <w:r>
        <w:rPr>
          <w:rStyle w:val="36pt"/>
          <w:i w:val="0"/>
          <w:iCs w:val="0"/>
          <w:color w:val="000000"/>
        </w:rPr>
        <w:t xml:space="preserve">хеллингер </w:t>
      </w:r>
      <w:r>
        <w:rPr>
          <w:rStyle w:val="330"/>
          <w:i/>
          <w:iCs/>
          <w:color w:val="000000"/>
        </w:rPr>
        <w:t>(участнику, который хочет представить случай):</w:t>
      </w:r>
      <w:r>
        <w:rPr>
          <w:rStyle w:val="30"/>
          <w:i w:val="0"/>
          <w:iCs w:val="0"/>
          <w:color w:val="000000"/>
        </w:rPr>
        <w:t xml:space="preserve"> О чем идет речь?</w:t>
      </w:r>
    </w:p>
    <w:p w:rsidR="006306F2" w:rsidRDefault="004B7AF6">
      <w:pPr>
        <w:pStyle w:val="a6"/>
        <w:shd w:val="clear" w:color="auto" w:fill="auto"/>
        <w:spacing w:after="0" w:line="227" w:lineRule="exact"/>
        <w:ind w:left="20" w:right="20" w:firstLine="180"/>
        <w:jc w:val="both"/>
      </w:pPr>
      <w:r>
        <w:rPr>
          <w:rStyle w:val="6pt8"/>
          <w:color w:val="000000"/>
        </w:rPr>
        <w:t xml:space="preserve">участник: </w:t>
      </w:r>
      <w:r>
        <w:rPr>
          <w:rStyle w:val="13"/>
          <w:color w:val="000000"/>
        </w:rPr>
        <w:t xml:space="preserve">Ко мне </w:t>
      </w:r>
      <w:r>
        <w:rPr>
          <w:rStyle w:val="6pt7"/>
          <w:color w:val="000000"/>
        </w:rPr>
        <w:t xml:space="preserve">и </w:t>
      </w:r>
      <w:r>
        <w:rPr>
          <w:rStyle w:val="13"/>
          <w:color w:val="000000"/>
        </w:rPr>
        <w:t>моей жене пришел 12-летний ребенок. Он страдает нервным тиком. Он моргает глазами и делает непроизвольные движения руками.</w:t>
      </w:r>
    </w:p>
    <w:p w:rsidR="006306F2" w:rsidRDefault="004B7AF6">
      <w:pPr>
        <w:pStyle w:val="71"/>
        <w:shd w:val="clear" w:color="auto" w:fill="auto"/>
        <w:spacing w:before="0" w:line="227" w:lineRule="exact"/>
        <w:ind w:left="20" w:firstLine="180"/>
        <w:jc w:val="both"/>
      </w:pPr>
      <w:r>
        <w:rPr>
          <w:rStyle w:val="720"/>
          <w:b/>
          <w:bCs/>
          <w:color w:val="000000"/>
        </w:rPr>
        <w:t>хеллингер: Кто к</w:t>
      </w:r>
      <w:r>
        <w:rPr>
          <w:rStyle w:val="71pt"/>
          <w:b/>
          <w:bCs/>
          <w:color w:val="000000"/>
        </w:rPr>
        <w:t xml:space="preserve"> тебе пришел?</w:t>
      </w:r>
    </w:p>
    <w:p w:rsidR="006306F2" w:rsidRDefault="004B7AF6">
      <w:pPr>
        <w:pStyle w:val="a6"/>
        <w:shd w:val="clear" w:color="auto" w:fill="auto"/>
        <w:spacing w:after="0" w:line="227" w:lineRule="exact"/>
        <w:ind w:left="20" w:right="20" w:firstLine="180"/>
        <w:jc w:val="both"/>
      </w:pPr>
      <w:r>
        <w:rPr>
          <w:rStyle w:val="6pt8"/>
          <w:color w:val="000000"/>
        </w:rPr>
        <w:t xml:space="preserve">участник: </w:t>
      </w:r>
      <w:r>
        <w:rPr>
          <w:rStyle w:val="13"/>
          <w:color w:val="000000"/>
        </w:rPr>
        <w:t>В первый раз пришла мать с этим 12-летним мальчиком и его братом.</w:t>
      </w:r>
    </w:p>
    <w:p w:rsidR="006306F2" w:rsidRDefault="004B7AF6">
      <w:pPr>
        <w:pStyle w:val="a6"/>
        <w:shd w:val="clear" w:color="auto" w:fill="auto"/>
        <w:spacing w:after="0" w:line="227" w:lineRule="exact"/>
        <w:ind w:left="20" w:right="20" w:firstLine="180"/>
        <w:jc w:val="both"/>
      </w:pPr>
      <w:r>
        <w:rPr>
          <w:rStyle w:val="6pt8"/>
          <w:color w:val="000000"/>
        </w:rPr>
        <w:t xml:space="preserve">хеллингер </w:t>
      </w:r>
      <w:r>
        <w:rPr>
          <w:rStyle w:val="2a"/>
          <w:color w:val="000000"/>
        </w:rPr>
        <w:t>(после некоторых раздумий группе):</w:t>
      </w:r>
      <w:r>
        <w:rPr>
          <w:rStyle w:val="13"/>
          <w:color w:val="000000"/>
        </w:rPr>
        <w:t xml:space="preserve"> Он назвал только мальчика и мать.</w:t>
      </w:r>
    </w:p>
    <w:p w:rsidR="006306F2" w:rsidRDefault="004B7AF6">
      <w:pPr>
        <w:pStyle w:val="a6"/>
        <w:shd w:val="clear" w:color="auto" w:fill="auto"/>
        <w:spacing w:after="0" w:line="227" w:lineRule="exact"/>
        <w:ind w:left="20" w:firstLine="180"/>
        <w:jc w:val="both"/>
      </w:pPr>
      <w:r>
        <w:rPr>
          <w:rStyle w:val="2a"/>
          <w:color w:val="000000"/>
        </w:rPr>
        <w:t>Участнику:</w:t>
      </w:r>
      <w:r>
        <w:rPr>
          <w:rStyle w:val="13"/>
          <w:color w:val="000000"/>
        </w:rPr>
        <w:t xml:space="preserve"> Кого ты упустил?</w:t>
      </w:r>
    </w:p>
    <w:p w:rsidR="006306F2" w:rsidRDefault="004B7AF6">
      <w:pPr>
        <w:pStyle w:val="a6"/>
        <w:shd w:val="clear" w:color="auto" w:fill="auto"/>
        <w:spacing w:after="0" w:line="227" w:lineRule="exact"/>
        <w:ind w:left="20" w:firstLine="180"/>
        <w:jc w:val="both"/>
      </w:pPr>
      <w:r>
        <w:rPr>
          <w:rStyle w:val="6pt8"/>
          <w:color w:val="000000"/>
        </w:rPr>
        <w:t xml:space="preserve">участник: </w:t>
      </w:r>
      <w:r>
        <w:rPr>
          <w:rStyle w:val="13"/>
          <w:color w:val="000000"/>
        </w:rPr>
        <w:t xml:space="preserve">Отец пришел </w:t>
      </w:r>
      <w:r>
        <w:rPr>
          <w:rStyle w:val="6pt7"/>
          <w:color w:val="000000"/>
        </w:rPr>
        <w:t xml:space="preserve">с </w:t>
      </w:r>
      <w:r>
        <w:rPr>
          <w:rStyle w:val="13"/>
          <w:color w:val="000000"/>
        </w:rPr>
        <w:t xml:space="preserve">ними </w:t>
      </w:r>
      <w:r>
        <w:rPr>
          <w:rStyle w:val="6pt7"/>
          <w:color w:val="000000"/>
        </w:rPr>
        <w:t xml:space="preserve">на </w:t>
      </w:r>
      <w:r>
        <w:rPr>
          <w:rStyle w:val="13"/>
          <w:color w:val="000000"/>
        </w:rPr>
        <w:t xml:space="preserve">второй </w:t>
      </w:r>
      <w:r>
        <w:rPr>
          <w:rStyle w:val="6pt7"/>
          <w:color w:val="000000"/>
        </w:rPr>
        <w:t>раз.</w:t>
      </w:r>
    </w:p>
    <w:p w:rsidR="006306F2" w:rsidRDefault="004B7AF6">
      <w:pPr>
        <w:pStyle w:val="a6"/>
        <w:shd w:val="clear" w:color="auto" w:fill="auto"/>
        <w:spacing w:after="0" w:line="227" w:lineRule="exact"/>
        <w:ind w:left="20" w:firstLine="180"/>
        <w:jc w:val="both"/>
      </w:pPr>
      <w:r>
        <w:rPr>
          <w:rStyle w:val="6pt8"/>
          <w:color w:val="000000"/>
        </w:rPr>
        <w:t xml:space="preserve">хеллингер: </w:t>
      </w:r>
      <w:r>
        <w:rPr>
          <w:rStyle w:val="13"/>
          <w:color w:val="000000"/>
        </w:rPr>
        <w:t>Ладно. Хорошо.</w:t>
      </w:r>
    </w:p>
    <w:p w:rsidR="006306F2" w:rsidRDefault="004B7AF6">
      <w:pPr>
        <w:pStyle w:val="151"/>
        <w:shd w:val="clear" w:color="auto" w:fill="auto"/>
        <w:spacing w:after="0"/>
        <w:ind w:left="20" w:firstLine="180"/>
      </w:pPr>
      <w:r>
        <w:rPr>
          <w:rStyle w:val="15TimesNewRoman"/>
          <w:color w:val="000000"/>
        </w:rPr>
        <w:t xml:space="preserve">участник: </w:t>
      </w:r>
      <w:r>
        <w:rPr>
          <w:rStyle w:val="152"/>
          <w:color w:val="000000"/>
        </w:rPr>
        <w:t>Во</w:t>
      </w:r>
      <w:r>
        <w:rPr>
          <w:rStyle w:val="150"/>
          <w:color w:val="000000"/>
        </w:rPr>
        <w:t xml:space="preserve"> второй раз мы работали только с отцом и матерью.</w:t>
      </w:r>
    </w:p>
    <w:p w:rsidR="006306F2" w:rsidRDefault="004B7AF6">
      <w:pPr>
        <w:pStyle w:val="71"/>
        <w:shd w:val="clear" w:color="auto" w:fill="auto"/>
        <w:spacing w:before="0" w:line="227" w:lineRule="exact"/>
        <w:ind w:left="20" w:firstLine="180"/>
        <w:jc w:val="both"/>
      </w:pPr>
      <w:r>
        <w:rPr>
          <w:rStyle w:val="720"/>
          <w:b/>
          <w:bCs/>
          <w:color w:val="000000"/>
        </w:rPr>
        <w:t xml:space="preserve">хеллингер: </w:t>
      </w:r>
      <w:r>
        <w:rPr>
          <w:rStyle w:val="79pt"/>
          <w:b w:val="0"/>
          <w:bCs w:val="0"/>
          <w:color w:val="000000"/>
        </w:rPr>
        <w:t>Хорошо.</w:t>
      </w:r>
    </w:p>
    <w:p w:rsidR="006306F2" w:rsidRDefault="004B7AF6">
      <w:pPr>
        <w:pStyle w:val="a6"/>
        <w:shd w:val="clear" w:color="auto" w:fill="auto"/>
        <w:spacing w:after="278" w:line="227" w:lineRule="exact"/>
        <w:ind w:left="20" w:right="20" w:firstLine="180"/>
        <w:jc w:val="both"/>
      </w:pPr>
      <w:r>
        <w:rPr>
          <w:rStyle w:val="2a"/>
          <w:color w:val="000000"/>
        </w:rPr>
        <w:t>Группе:</w:t>
      </w:r>
      <w:r>
        <w:rPr>
          <w:rStyle w:val="13"/>
          <w:color w:val="000000"/>
        </w:rPr>
        <w:t xml:space="preserve"> Теперь давайте себе представим: ребенок делает эти движения, глазами и руками, а теперь мы оторвемся от ребенка. Куда он смотрит? На кого он смотрит? На кого смотрит он и не смотрят родители? Вместо того чтобы смотреть на этого человека, они смотрят на ребенка.</w:t>
      </w:r>
    </w:p>
    <w:p w:rsidR="006306F2" w:rsidRDefault="004B7AF6">
      <w:pPr>
        <w:pStyle w:val="31"/>
        <w:shd w:val="clear" w:color="auto" w:fill="auto"/>
        <w:spacing w:after="156" w:line="180" w:lineRule="exact"/>
        <w:ind w:left="20" w:firstLine="180"/>
        <w:jc w:val="both"/>
      </w:pPr>
      <w:r>
        <w:rPr>
          <w:rStyle w:val="330"/>
          <w:i/>
          <w:iCs/>
          <w:color w:val="000000"/>
        </w:rPr>
        <w:t>Участник кивает.</w:t>
      </w:r>
    </w:p>
    <w:p w:rsidR="006306F2" w:rsidRDefault="004B7AF6">
      <w:pPr>
        <w:pStyle w:val="a6"/>
        <w:shd w:val="clear" w:color="auto" w:fill="auto"/>
        <w:spacing w:after="0" w:line="227" w:lineRule="exact"/>
        <w:ind w:left="20" w:right="20" w:firstLine="180"/>
        <w:jc w:val="both"/>
      </w:pPr>
      <w:r>
        <w:rPr>
          <w:rStyle w:val="6pt8"/>
          <w:color w:val="000000"/>
        </w:rPr>
        <w:t xml:space="preserve">хеллингер </w:t>
      </w:r>
      <w:r>
        <w:rPr>
          <w:rStyle w:val="2a"/>
          <w:color w:val="000000"/>
        </w:rPr>
        <w:t>(группе):</w:t>
      </w:r>
      <w:r>
        <w:rPr>
          <w:rStyle w:val="13"/>
          <w:color w:val="000000"/>
        </w:rPr>
        <w:t xml:space="preserve"> Теперь представим себе всю систему: того, кто к ней относится и, возможно, ждет, чтобы на него посмотрели, чтобы ему сопереживали, любили его. В этом кроется причина.</w:t>
      </w:r>
    </w:p>
    <w:p w:rsidR="006306F2" w:rsidRDefault="004B7AF6">
      <w:pPr>
        <w:pStyle w:val="a6"/>
        <w:shd w:val="clear" w:color="auto" w:fill="auto"/>
        <w:spacing w:after="0" w:line="227" w:lineRule="exact"/>
        <w:ind w:left="20" w:right="20" w:firstLine="180"/>
        <w:jc w:val="both"/>
      </w:pPr>
      <w:r>
        <w:rPr>
          <w:rStyle w:val="13"/>
          <w:color w:val="000000"/>
        </w:rPr>
        <w:t>Хорошо, теперь закроем глаза и займем эту позицию по отношению ко всей системе: позицию внимания и любви ко всем. Затем подождем,</w:t>
      </w:r>
    </w:p>
    <w:p w:rsidR="006306F2" w:rsidRDefault="004B7AF6">
      <w:pPr>
        <w:pStyle w:val="a6"/>
        <w:shd w:val="clear" w:color="auto" w:fill="auto"/>
        <w:spacing w:after="200" w:line="180" w:lineRule="exact"/>
        <w:ind w:left="40" w:firstLine="0"/>
      </w:pPr>
      <w:r>
        <w:rPr>
          <w:rStyle w:val="13"/>
          <w:color w:val="000000"/>
        </w:rPr>
        <w:t>не придет ли нам ключевое слово или фраза.</w:t>
      </w:r>
    </w:p>
    <w:p w:rsidR="006306F2" w:rsidRDefault="004B7AF6">
      <w:pPr>
        <w:pStyle w:val="31"/>
        <w:shd w:val="clear" w:color="auto" w:fill="auto"/>
        <w:spacing w:after="167" w:line="180" w:lineRule="exact"/>
        <w:ind w:left="40" w:firstLine="160"/>
        <w:jc w:val="both"/>
      </w:pPr>
      <w:r>
        <w:rPr>
          <w:rStyle w:val="330"/>
          <w:i/>
          <w:iCs/>
          <w:color w:val="000000"/>
        </w:rPr>
        <w:t>Хеллингер уходит в глубокую сосредоточенность.</w:t>
      </w:r>
    </w:p>
    <w:p w:rsidR="006306F2" w:rsidRDefault="004B7AF6">
      <w:pPr>
        <w:pStyle w:val="a6"/>
        <w:shd w:val="clear" w:color="auto" w:fill="auto"/>
        <w:spacing w:after="0" w:line="227" w:lineRule="exact"/>
        <w:ind w:left="40" w:right="40" w:firstLine="160"/>
        <w:jc w:val="both"/>
      </w:pPr>
      <w:r>
        <w:rPr>
          <w:rStyle w:val="2a"/>
          <w:color w:val="000000"/>
        </w:rPr>
        <w:t>Через какое-то время:</w:t>
      </w:r>
      <w:r>
        <w:rPr>
          <w:rStyle w:val="13"/>
          <w:color w:val="000000"/>
        </w:rPr>
        <w:t xml:space="preserve"> У меня есть фраза, совершенно неожиданная, выдумать такую невозможно.</w:t>
      </w:r>
    </w:p>
    <w:p w:rsidR="006306F2" w:rsidRDefault="004B7AF6">
      <w:pPr>
        <w:pStyle w:val="a6"/>
        <w:shd w:val="clear" w:color="auto" w:fill="auto"/>
        <w:spacing w:after="218" w:line="227" w:lineRule="exact"/>
        <w:ind w:left="40" w:right="40" w:firstLine="160"/>
        <w:jc w:val="both"/>
      </w:pPr>
      <w:r>
        <w:rPr>
          <w:rStyle w:val="2a"/>
          <w:color w:val="000000"/>
        </w:rPr>
        <w:t>Обращаясь к этому участнику:</w:t>
      </w:r>
      <w:r>
        <w:rPr>
          <w:rStyle w:val="13"/>
          <w:color w:val="000000"/>
        </w:rPr>
        <w:t xml:space="preserve"> Когда они снова к тебе придут, все трое, вели мальчику сказать родителям: </w:t>
      </w:r>
      <w:r>
        <w:rPr>
          <w:rStyle w:val="2a"/>
          <w:color w:val="000000"/>
        </w:rPr>
        <w:t>«Забудьте и меня тоже».</w:t>
      </w:r>
    </w:p>
    <w:p w:rsidR="006306F2" w:rsidRDefault="004B7AF6">
      <w:pPr>
        <w:pStyle w:val="31"/>
        <w:shd w:val="clear" w:color="auto" w:fill="auto"/>
        <w:spacing w:after="171" w:line="180" w:lineRule="exact"/>
        <w:ind w:left="40" w:firstLine="160"/>
        <w:jc w:val="both"/>
      </w:pPr>
      <w:r>
        <w:rPr>
          <w:rStyle w:val="330"/>
          <w:i/>
          <w:iCs/>
          <w:color w:val="000000"/>
        </w:rPr>
        <w:t>Участник пораженно кивает.</w:t>
      </w:r>
    </w:p>
    <w:p w:rsidR="006306F2" w:rsidRDefault="004B7AF6">
      <w:pPr>
        <w:pStyle w:val="a6"/>
        <w:shd w:val="clear" w:color="auto" w:fill="auto"/>
        <w:spacing w:after="0" w:line="216" w:lineRule="exact"/>
        <w:ind w:left="40" w:right="40" w:firstLine="160"/>
        <w:jc w:val="both"/>
      </w:pPr>
      <w:r>
        <w:rPr>
          <w:rStyle w:val="6pt8"/>
          <w:color w:val="000000"/>
        </w:rPr>
        <w:t xml:space="preserve">хеллингер: </w:t>
      </w:r>
      <w:r>
        <w:rPr>
          <w:rStyle w:val="13"/>
          <w:color w:val="000000"/>
        </w:rPr>
        <w:t>Затем ты сразу отправишь их домой. Ты сразу почувствовал силу.</w:t>
      </w:r>
    </w:p>
    <w:p w:rsidR="006306F2" w:rsidRDefault="004B7AF6">
      <w:pPr>
        <w:pStyle w:val="a6"/>
        <w:shd w:val="clear" w:color="auto" w:fill="auto"/>
        <w:spacing w:after="17" w:line="180" w:lineRule="exact"/>
        <w:ind w:left="40" w:firstLine="160"/>
        <w:jc w:val="both"/>
      </w:pPr>
      <w:r>
        <w:rPr>
          <w:rStyle w:val="2a"/>
          <w:color w:val="000000"/>
        </w:rPr>
        <w:t>Группе:</w:t>
      </w:r>
      <w:r>
        <w:rPr>
          <w:rStyle w:val="13"/>
          <w:color w:val="000000"/>
        </w:rPr>
        <w:t xml:space="preserve"> Это было видно по его лицу. Мы тоже почувствовали силу.</w:t>
      </w:r>
    </w:p>
    <w:p w:rsidR="006306F2" w:rsidRDefault="004B7AF6">
      <w:pPr>
        <w:pStyle w:val="a6"/>
        <w:shd w:val="clear" w:color="auto" w:fill="auto"/>
        <w:spacing w:after="193" w:line="180" w:lineRule="exact"/>
        <w:ind w:left="40" w:firstLine="160"/>
        <w:jc w:val="both"/>
      </w:pPr>
      <w:r>
        <w:rPr>
          <w:rStyle w:val="2a"/>
          <w:color w:val="000000"/>
        </w:rPr>
        <w:t>Участнику:</w:t>
      </w:r>
      <w:r>
        <w:rPr>
          <w:rStyle w:val="13"/>
          <w:color w:val="000000"/>
        </w:rPr>
        <w:t xml:space="preserve"> И мальчику станет лучше.</w:t>
      </w:r>
    </w:p>
    <w:p w:rsidR="006306F2" w:rsidRDefault="004B7AF6">
      <w:pPr>
        <w:pStyle w:val="31"/>
        <w:shd w:val="clear" w:color="auto" w:fill="auto"/>
        <w:spacing w:after="153" w:line="180" w:lineRule="exact"/>
        <w:ind w:left="40" w:firstLine="160"/>
        <w:jc w:val="both"/>
      </w:pPr>
      <w:r>
        <w:rPr>
          <w:rStyle w:val="330"/>
          <w:i/>
          <w:iCs/>
          <w:color w:val="000000"/>
        </w:rPr>
        <w:t>Мужчина кивает.</w:t>
      </w:r>
    </w:p>
    <w:p w:rsidR="006306F2" w:rsidRDefault="004B7AF6">
      <w:pPr>
        <w:pStyle w:val="a6"/>
        <w:shd w:val="clear" w:color="auto" w:fill="auto"/>
        <w:spacing w:after="0" w:line="230" w:lineRule="exact"/>
        <w:ind w:left="40" w:firstLine="160"/>
        <w:jc w:val="both"/>
      </w:pPr>
      <w:r>
        <w:rPr>
          <w:rStyle w:val="6pt8"/>
          <w:color w:val="000000"/>
        </w:rPr>
        <w:t xml:space="preserve">хеллингер: </w:t>
      </w:r>
      <w:r>
        <w:rPr>
          <w:rStyle w:val="13"/>
          <w:color w:val="000000"/>
        </w:rPr>
        <w:t>Ладно. Хорошо.</w:t>
      </w:r>
    </w:p>
    <w:p w:rsidR="006306F2" w:rsidRDefault="004B7AF6">
      <w:pPr>
        <w:pStyle w:val="a6"/>
        <w:shd w:val="clear" w:color="auto" w:fill="auto"/>
        <w:spacing w:after="160" w:line="230" w:lineRule="exact"/>
        <w:ind w:left="40" w:right="40" w:firstLine="160"/>
        <w:jc w:val="both"/>
      </w:pPr>
      <w:r>
        <w:rPr>
          <w:rStyle w:val="2a"/>
          <w:color w:val="000000"/>
        </w:rPr>
        <w:t>Через некоторое время группе:</w:t>
      </w:r>
      <w:r>
        <w:rPr>
          <w:rStyle w:val="13"/>
          <w:color w:val="000000"/>
        </w:rPr>
        <w:t xml:space="preserve"> Как вы видите, выдумать эти фразы невозможно. Они совершенно иные, чем мы себе представляем.</w:t>
      </w:r>
    </w:p>
    <w:p w:rsidR="006306F2" w:rsidRDefault="004B7AF6">
      <w:pPr>
        <w:pStyle w:val="410"/>
        <w:keepNext/>
        <w:keepLines/>
        <w:shd w:val="clear" w:color="auto" w:fill="auto"/>
        <w:spacing w:before="0" w:after="181" w:line="331" w:lineRule="exact"/>
      </w:pPr>
      <w:bookmarkStart w:id="231" w:name="bookmark230"/>
      <w:r>
        <w:rPr>
          <w:rStyle w:val="43"/>
          <w:b/>
          <w:bCs/>
          <w:i/>
          <w:iCs/>
          <w:color w:val="000000"/>
        </w:rPr>
        <w:t>Пример: 40-ЛЕТНИЙ МУЖЧИНА, СТРАДАЮЩИЙ ДИАРЕЕЙ</w:t>
      </w:r>
      <w:bookmarkEnd w:id="231"/>
    </w:p>
    <w:p w:rsidR="006306F2" w:rsidRDefault="004B7AF6">
      <w:pPr>
        <w:pStyle w:val="a6"/>
        <w:shd w:val="clear" w:color="auto" w:fill="auto"/>
        <w:spacing w:after="197" w:line="180" w:lineRule="exact"/>
        <w:ind w:left="40" w:firstLine="160"/>
        <w:jc w:val="both"/>
      </w:pPr>
      <w:r>
        <w:rPr>
          <w:rStyle w:val="6pt8"/>
          <w:color w:val="000000"/>
        </w:rPr>
        <w:t xml:space="preserve">хеллингер </w:t>
      </w:r>
      <w:r>
        <w:rPr>
          <w:rStyle w:val="2a"/>
          <w:color w:val="000000"/>
        </w:rPr>
        <w:t>(группе):</w:t>
      </w:r>
      <w:r>
        <w:rPr>
          <w:rStyle w:val="13"/>
          <w:color w:val="000000"/>
        </w:rPr>
        <w:t xml:space="preserve"> Продолжим эту ультракороткую терапию?</w:t>
      </w:r>
    </w:p>
    <w:p w:rsidR="006306F2" w:rsidRDefault="004B7AF6">
      <w:pPr>
        <w:pStyle w:val="31"/>
        <w:shd w:val="clear" w:color="auto" w:fill="auto"/>
        <w:spacing w:after="163" w:line="180" w:lineRule="exact"/>
        <w:ind w:left="40" w:firstLine="160"/>
        <w:jc w:val="both"/>
      </w:pPr>
      <w:r>
        <w:rPr>
          <w:rStyle w:val="330"/>
          <w:i/>
          <w:iCs/>
          <w:color w:val="000000"/>
        </w:rPr>
        <w:t>Вызывается женщина.</w:t>
      </w:r>
    </w:p>
    <w:p w:rsidR="006306F2" w:rsidRDefault="004B7AF6">
      <w:pPr>
        <w:pStyle w:val="a6"/>
        <w:shd w:val="clear" w:color="auto" w:fill="auto"/>
        <w:spacing w:after="218" w:line="227" w:lineRule="exact"/>
        <w:ind w:left="40" w:right="40" w:firstLine="160"/>
        <w:jc w:val="both"/>
      </w:pPr>
      <w:r>
        <w:rPr>
          <w:rStyle w:val="6pt8"/>
          <w:color w:val="000000"/>
        </w:rPr>
        <w:t xml:space="preserve">хеллингер </w:t>
      </w:r>
      <w:r>
        <w:rPr>
          <w:rStyle w:val="2a"/>
          <w:color w:val="000000"/>
        </w:rPr>
        <w:t>(обращаясь к ней):</w:t>
      </w:r>
      <w:r>
        <w:rPr>
          <w:rStyle w:val="13"/>
          <w:color w:val="000000"/>
        </w:rPr>
        <w:t xml:space="preserve"> Мы не торопимся. Это же медитативные процессы. При этом мы успокаиваемся, мы все успокаиваемся.</w:t>
      </w:r>
    </w:p>
    <w:p w:rsidR="006306F2" w:rsidRDefault="004B7AF6">
      <w:pPr>
        <w:pStyle w:val="a6"/>
        <w:shd w:val="clear" w:color="auto" w:fill="auto"/>
        <w:spacing w:after="163" w:line="180" w:lineRule="exact"/>
        <w:ind w:left="40" w:firstLine="160"/>
        <w:jc w:val="both"/>
      </w:pPr>
      <w:r>
        <w:rPr>
          <w:rStyle w:val="2a"/>
          <w:color w:val="000000"/>
        </w:rPr>
        <w:t>Через некоторое время:</w:t>
      </w:r>
      <w:r>
        <w:rPr>
          <w:rStyle w:val="13"/>
          <w:color w:val="000000"/>
        </w:rPr>
        <w:t xml:space="preserve"> Теперь я открыт для следующего.</w:t>
      </w:r>
    </w:p>
    <w:p w:rsidR="006306F2" w:rsidRDefault="004B7AF6">
      <w:pPr>
        <w:pStyle w:val="a6"/>
        <w:shd w:val="clear" w:color="auto" w:fill="auto"/>
        <w:spacing w:after="0" w:line="227" w:lineRule="exact"/>
        <w:ind w:left="40" w:right="40" w:firstLine="160"/>
        <w:jc w:val="both"/>
      </w:pPr>
      <w:r>
        <w:rPr>
          <w:rStyle w:val="6pt8"/>
          <w:color w:val="000000"/>
        </w:rPr>
        <w:t xml:space="preserve">участница: Это </w:t>
      </w:r>
      <w:r>
        <w:rPr>
          <w:rStyle w:val="13"/>
          <w:color w:val="000000"/>
        </w:rPr>
        <w:t>40-летний мужчина, который уже два года страдает диареей. Никаких физических причин найти не удалось.</w:t>
      </w:r>
    </w:p>
    <w:p w:rsidR="006306F2" w:rsidRDefault="004B7AF6">
      <w:pPr>
        <w:pStyle w:val="a6"/>
        <w:shd w:val="clear" w:color="auto" w:fill="auto"/>
        <w:spacing w:after="0" w:line="227" w:lineRule="exact"/>
        <w:ind w:left="40" w:firstLine="160"/>
        <w:jc w:val="both"/>
      </w:pPr>
      <w:r>
        <w:rPr>
          <w:rStyle w:val="6pt8"/>
          <w:color w:val="000000"/>
        </w:rPr>
        <w:t xml:space="preserve">хеллингер: </w:t>
      </w:r>
      <w:r>
        <w:rPr>
          <w:rStyle w:val="13"/>
          <w:color w:val="000000"/>
        </w:rPr>
        <w:t>Тебе что-нибудь известно о его семье?</w:t>
      </w:r>
    </w:p>
    <w:p w:rsidR="006306F2" w:rsidRDefault="004B7AF6">
      <w:pPr>
        <w:pStyle w:val="151"/>
        <w:shd w:val="clear" w:color="auto" w:fill="auto"/>
        <w:spacing w:after="0"/>
        <w:ind w:left="40" w:right="40"/>
      </w:pPr>
      <w:r>
        <w:rPr>
          <w:rStyle w:val="15TimesNewRoman"/>
          <w:color w:val="000000"/>
        </w:rPr>
        <w:t xml:space="preserve">участница: </w:t>
      </w:r>
      <w:r>
        <w:rPr>
          <w:rStyle w:val="152"/>
          <w:color w:val="000000"/>
        </w:rPr>
        <w:t>Его</w:t>
      </w:r>
      <w:r>
        <w:rPr>
          <w:rStyle w:val="150"/>
          <w:color w:val="000000"/>
        </w:rPr>
        <w:t xml:space="preserve"> мать умерла, когда ему было 16 лет. У нее была тяжелая депрессия, после того как ушел отец. Отец ушел, потому что у него был серьезный конфликт с дочерью и он ее бил.</w:t>
      </w:r>
    </w:p>
    <w:p w:rsidR="006306F2" w:rsidRDefault="004B7AF6">
      <w:pPr>
        <w:pStyle w:val="151"/>
        <w:shd w:val="clear" w:color="auto" w:fill="auto"/>
        <w:spacing w:after="0"/>
        <w:ind w:left="40"/>
      </w:pPr>
      <w:r>
        <w:rPr>
          <w:rStyle w:val="15TimesNewRoman"/>
          <w:color w:val="000000"/>
        </w:rPr>
        <w:t xml:space="preserve">хеллингер: </w:t>
      </w:r>
      <w:r>
        <w:rPr>
          <w:rStyle w:val="152"/>
          <w:color w:val="000000"/>
        </w:rPr>
        <w:t>Это</w:t>
      </w:r>
      <w:r>
        <w:rPr>
          <w:rStyle w:val="150"/>
          <w:color w:val="000000"/>
        </w:rPr>
        <w:t xml:space="preserve"> отец этого мужчины?</w:t>
      </w:r>
    </w:p>
    <w:p w:rsidR="006306F2" w:rsidRDefault="004B7AF6">
      <w:pPr>
        <w:pStyle w:val="151"/>
        <w:shd w:val="clear" w:color="auto" w:fill="auto"/>
        <w:spacing w:after="0"/>
        <w:ind w:left="40"/>
      </w:pPr>
      <w:r>
        <w:rPr>
          <w:rStyle w:val="15TimesNewRoman"/>
          <w:color w:val="000000"/>
        </w:rPr>
        <w:t xml:space="preserve">участница: </w:t>
      </w:r>
      <w:r>
        <w:rPr>
          <w:rStyle w:val="152"/>
          <w:color w:val="000000"/>
        </w:rPr>
        <w:t>Это</w:t>
      </w:r>
      <w:r>
        <w:rPr>
          <w:rStyle w:val="150"/>
          <w:color w:val="000000"/>
        </w:rPr>
        <w:t xml:space="preserve"> был его отец.</w:t>
      </w:r>
    </w:p>
    <w:p w:rsidR="006306F2" w:rsidRDefault="004B7AF6">
      <w:pPr>
        <w:pStyle w:val="a6"/>
        <w:shd w:val="clear" w:color="auto" w:fill="auto"/>
        <w:spacing w:after="0" w:line="227" w:lineRule="exact"/>
        <w:ind w:left="180" w:right="2260" w:firstLine="0"/>
      </w:pPr>
      <w:r>
        <w:rPr>
          <w:rStyle w:val="6pt8"/>
          <w:color w:val="000000"/>
        </w:rPr>
        <w:t xml:space="preserve">хеллингер: </w:t>
      </w:r>
      <w:r>
        <w:rPr>
          <w:rStyle w:val="13"/>
          <w:color w:val="000000"/>
        </w:rPr>
        <w:t xml:space="preserve">А дочь - сестра этого мужчины? </w:t>
      </w:r>
      <w:r>
        <w:rPr>
          <w:rStyle w:val="6pt8"/>
          <w:color w:val="000000"/>
        </w:rPr>
        <w:t xml:space="preserve">участница: </w:t>
      </w:r>
      <w:r>
        <w:rPr>
          <w:rStyle w:val="13"/>
          <w:color w:val="000000"/>
        </w:rPr>
        <w:t>Да.</w:t>
      </w:r>
    </w:p>
    <w:p w:rsidR="006306F2" w:rsidRDefault="004B7AF6">
      <w:pPr>
        <w:pStyle w:val="a6"/>
        <w:shd w:val="clear" w:color="auto" w:fill="auto"/>
        <w:spacing w:after="0" w:line="227" w:lineRule="exact"/>
        <w:ind w:firstLine="180"/>
      </w:pPr>
      <w:r>
        <w:rPr>
          <w:rStyle w:val="6pt8"/>
          <w:color w:val="000000"/>
        </w:rPr>
        <w:t xml:space="preserve">хеллингер: </w:t>
      </w:r>
      <w:r>
        <w:rPr>
          <w:rStyle w:val="13"/>
          <w:color w:val="000000"/>
        </w:rPr>
        <w:t xml:space="preserve">Мать умерла </w:t>
      </w:r>
      <w:r>
        <w:rPr>
          <w:rStyle w:val="6pt7"/>
          <w:color w:val="000000"/>
        </w:rPr>
        <w:t xml:space="preserve">от </w:t>
      </w:r>
      <w:r>
        <w:rPr>
          <w:rStyle w:val="13"/>
          <w:color w:val="000000"/>
        </w:rPr>
        <w:t>депрессии?</w:t>
      </w:r>
    </w:p>
    <w:p w:rsidR="006306F2" w:rsidRDefault="004B7AF6">
      <w:pPr>
        <w:pStyle w:val="a6"/>
        <w:shd w:val="clear" w:color="auto" w:fill="auto"/>
        <w:spacing w:after="0" w:line="227" w:lineRule="exact"/>
        <w:ind w:firstLine="180"/>
        <w:jc w:val="both"/>
      </w:pPr>
      <w:r>
        <w:rPr>
          <w:rStyle w:val="6pt8"/>
          <w:color w:val="000000"/>
        </w:rPr>
        <w:t xml:space="preserve">участница: </w:t>
      </w:r>
      <w:r>
        <w:rPr>
          <w:rStyle w:val="13"/>
          <w:color w:val="000000"/>
        </w:rPr>
        <w:t>Она не вставала с постели и хотела умереть. В конце концов она умерла от эмболии.</w:t>
      </w:r>
    </w:p>
    <w:p w:rsidR="006306F2" w:rsidRDefault="004B7AF6">
      <w:pPr>
        <w:pStyle w:val="a6"/>
        <w:shd w:val="clear" w:color="auto" w:fill="auto"/>
        <w:spacing w:after="0" w:line="227" w:lineRule="exact"/>
        <w:ind w:firstLine="180"/>
      </w:pPr>
      <w:r>
        <w:rPr>
          <w:rStyle w:val="6pt8"/>
          <w:color w:val="000000"/>
        </w:rPr>
        <w:t xml:space="preserve">хеллингер: </w:t>
      </w:r>
      <w:r>
        <w:rPr>
          <w:rStyle w:val="13"/>
          <w:color w:val="000000"/>
        </w:rPr>
        <w:t xml:space="preserve">Персонажи здесь: этот мужчина, его мать, его отец и его сестра, четверо. Кто из них требует наибольшего внимания? </w:t>
      </w:r>
      <w:r>
        <w:rPr>
          <w:rStyle w:val="6pt8"/>
          <w:color w:val="000000"/>
        </w:rPr>
        <w:t xml:space="preserve">участница: </w:t>
      </w:r>
      <w:r>
        <w:rPr>
          <w:rStyle w:val="13"/>
          <w:color w:val="000000"/>
        </w:rPr>
        <w:t>Отец.</w:t>
      </w:r>
    </w:p>
    <w:p w:rsidR="006306F2" w:rsidRDefault="004B7AF6">
      <w:pPr>
        <w:pStyle w:val="a6"/>
        <w:shd w:val="clear" w:color="auto" w:fill="auto"/>
        <w:spacing w:after="278" w:line="227" w:lineRule="exact"/>
        <w:ind w:firstLine="180"/>
        <w:jc w:val="both"/>
      </w:pPr>
      <w:r>
        <w:rPr>
          <w:rStyle w:val="6pt8"/>
          <w:color w:val="000000"/>
        </w:rPr>
        <w:t xml:space="preserve">хеллингер </w:t>
      </w:r>
      <w:r>
        <w:rPr>
          <w:rStyle w:val="2a"/>
          <w:color w:val="000000"/>
        </w:rPr>
        <w:t>(группе):</w:t>
      </w:r>
      <w:r>
        <w:rPr>
          <w:rStyle w:val="13"/>
          <w:color w:val="000000"/>
        </w:rPr>
        <w:t xml:space="preserve"> Для нас сейчас это важно. Он тот, кто исключен. Его мы принимаем сейчас в свою душу. Теперь мы открываемся для этой семьи, будучи обращенными ко всем, и ждем, ничего не боясь и не желая.</w:t>
      </w:r>
    </w:p>
    <w:p w:rsidR="006306F2" w:rsidRDefault="004B7AF6">
      <w:pPr>
        <w:pStyle w:val="31"/>
        <w:shd w:val="clear" w:color="auto" w:fill="auto"/>
        <w:spacing w:after="160" w:line="180" w:lineRule="exact"/>
        <w:ind w:firstLine="180"/>
        <w:jc w:val="both"/>
      </w:pPr>
      <w:r>
        <w:rPr>
          <w:rStyle w:val="330"/>
          <w:i/>
          <w:iCs/>
          <w:color w:val="000000"/>
        </w:rPr>
        <w:t>Через некоторое время:</w:t>
      </w:r>
      <w:r>
        <w:rPr>
          <w:rStyle w:val="30"/>
          <w:i w:val="0"/>
          <w:iCs w:val="0"/>
          <w:color w:val="000000"/>
        </w:rPr>
        <w:t xml:space="preserve"> У меня есть фраза.</w:t>
      </w:r>
    </w:p>
    <w:p w:rsidR="006306F2" w:rsidRDefault="004B7AF6">
      <w:pPr>
        <w:pStyle w:val="a6"/>
        <w:shd w:val="clear" w:color="auto" w:fill="auto"/>
        <w:spacing w:after="0" w:line="227" w:lineRule="exact"/>
        <w:ind w:firstLine="180"/>
        <w:jc w:val="both"/>
      </w:pPr>
      <w:r>
        <w:rPr>
          <w:rStyle w:val="2a"/>
          <w:color w:val="000000"/>
        </w:rPr>
        <w:t>Обращаясь к этой женщине:</w:t>
      </w:r>
      <w:r>
        <w:rPr>
          <w:rStyle w:val="13"/>
          <w:color w:val="000000"/>
        </w:rPr>
        <w:t xml:space="preserve"> Эту фразу произносит мужчина. Но в чей адрес - вопрос открытый. Когда он придет к тебе, ты проведешь с ним короткую сессию, только одну медитацию. Тогда ты скажешь ему эту фразу. После этого он должен будет сразу встать и уйти.</w:t>
      </w:r>
    </w:p>
    <w:p w:rsidR="006306F2" w:rsidRDefault="004B7AF6">
      <w:pPr>
        <w:pStyle w:val="a6"/>
        <w:shd w:val="clear" w:color="auto" w:fill="auto"/>
        <w:spacing w:after="0" w:line="227" w:lineRule="exact"/>
        <w:ind w:firstLine="180"/>
        <w:jc w:val="both"/>
      </w:pPr>
      <w:r>
        <w:rPr>
          <w:rStyle w:val="13"/>
          <w:color w:val="000000"/>
        </w:rPr>
        <w:t>Итак, ты пригласишь его сесть рядом с тобой и скажешь ему: «Закрой глаза. Теперь представь себе всех членов твоей семьи: отца, мать, сестру и себя. Они остаются на некотором расстоянии. Затем ты почувствуешь, с кем у тебя самая глубокая связь. Этому человеку ты скажешь одну фразу. Эту фразу я тебе сейчас скажу. Затем ты встанешь и, не говоря ни слова, уйдешь».</w:t>
      </w:r>
    </w:p>
    <w:p w:rsidR="006306F2" w:rsidRDefault="004B7AF6">
      <w:pPr>
        <w:pStyle w:val="a6"/>
        <w:shd w:val="clear" w:color="auto" w:fill="auto"/>
        <w:spacing w:after="278" w:line="227" w:lineRule="exact"/>
        <w:ind w:firstLine="180"/>
        <w:jc w:val="both"/>
      </w:pPr>
      <w:r>
        <w:rPr>
          <w:rStyle w:val="13"/>
          <w:color w:val="000000"/>
        </w:rPr>
        <w:t>Фраза звучит так: «Пожалуйста, останься».</w:t>
      </w:r>
    </w:p>
    <w:p w:rsidR="006306F2" w:rsidRDefault="004B7AF6">
      <w:pPr>
        <w:pStyle w:val="31"/>
        <w:shd w:val="clear" w:color="auto" w:fill="auto"/>
        <w:spacing w:after="160" w:line="180" w:lineRule="exact"/>
        <w:ind w:firstLine="180"/>
        <w:jc w:val="both"/>
      </w:pPr>
      <w:r>
        <w:rPr>
          <w:rStyle w:val="330"/>
          <w:i/>
          <w:iCs/>
          <w:color w:val="000000"/>
        </w:rPr>
        <w:t>Женщина кивает.</w:t>
      </w:r>
    </w:p>
    <w:p w:rsidR="006306F2" w:rsidRDefault="004B7AF6">
      <w:pPr>
        <w:pStyle w:val="71"/>
        <w:shd w:val="clear" w:color="auto" w:fill="auto"/>
        <w:spacing w:before="0" w:after="174" w:line="227" w:lineRule="exact"/>
        <w:ind w:left="180"/>
        <w:jc w:val="left"/>
      </w:pPr>
      <w:r>
        <w:rPr>
          <w:rStyle w:val="720"/>
          <w:b/>
          <w:bCs/>
          <w:color w:val="000000"/>
        </w:rPr>
        <w:t xml:space="preserve">хеллингер: </w:t>
      </w:r>
      <w:r>
        <w:rPr>
          <w:rStyle w:val="79pt"/>
          <w:b w:val="0"/>
          <w:bCs w:val="0"/>
          <w:color w:val="000000"/>
        </w:rPr>
        <w:t xml:space="preserve">Хорошо? </w:t>
      </w:r>
      <w:r>
        <w:rPr>
          <w:rStyle w:val="720"/>
          <w:b/>
          <w:bCs/>
          <w:color w:val="000000"/>
        </w:rPr>
        <w:t xml:space="preserve">участница: </w:t>
      </w:r>
      <w:r>
        <w:rPr>
          <w:rStyle w:val="79pt"/>
          <w:b w:val="0"/>
          <w:bCs w:val="0"/>
          <w:color w:val="000000"/>
        </w:rPr>
        <w:t>Да.</w:t>
      </w:r>
    </w:p>
    <w:p w:rsidR="006306F2" w:rsidRDefault="004B7AF6">
      <w:pPr>
        <w:pStyle w:val="410"/>
        <w:keepNext/>
        <w:keepLines/>
        <w:shd w:val="clear" w:color="auto" w:fill="auto"/>
        <w:spacing w:before="0" w:after="306" w:line="310" w:lineRule="exact"/>
      </w:pPr>
      <w:bookmarkStart w:id="232" w:name="bookmark231"/>
      <w:r>
        <w:rPr>
          <w:rStyle w:val="43"/>
          <w:b/>
          <w:bCs/>
          <w:i/>
          <w:iCs/>
          <w:color w:val="000000"/>
        </w:rPr>
        <w:t>Пример: 15-ЛЕТНИЙ МАЛЬЧИК НАНОСИТ СЕБЕ ПОВРЕЖДЕНИЯ И СТРАДАЕТ ПАНИЧЕСКИМИ АТАКАМИ</w:t>
      </w:r>
      <w:bookmarkEnd w:id="232"/>
    </w:p>
    <w:p w:rsidR="006306F2" w:rsidRDefault="004B7AF6">
      <w:pPr>
        <w:pStyle w:val="a6"/>
        <w:shd w:val="clear" w:color="auto" w:fill="auto"/>
        <w:spacing w:after="0" w:line="227" w:lineRule="exact"/>
        <w:ind w:firstLine="180"/>
        <w:jc w:val="both"/>
      </w:pPr>
      <w:r>
        <w:rPr>
          <w:rStyle w:val="6pt8"/>
          <w:color w:val="000000"/>
        </w:rPr>
        <w:t xml:space="preserve">хеллингер </w:t>
      </w:r>
      <w:r>
        <w:rPr>
          <w:rStyle w:val="2a"/>
          <w:color w:val="000000"/>
        </w:rPr>
        <w:t>(участнице):</w:t>
      </w:r>
      <w:r>
        <w:rPr>
          <w:rStyle w:val="13"/>
          <w:color w:val="000000"/>
        </w:rPr>
        <w:t xml:space="preserve"> О чем идет речь?</w:t>
      </w:r>
    </w:p>
    <w:p w:rsidR="006306F2" w:rsidRDefault="004B7AF6">
      <w:pPr>
        <w:pStyle w:val="a6"/>
        <w:shd w:val="clear" w:color="auto" w:fill="auto"/>
        <w:spacing w:after="0" w:line="227" w:lineRule="exact"/>
        <w:ind w:firstLine="180"/>
      </w:pPr>
      <w:r>
        <w:rPr>
          <w:rStyle w:val="6pt8"/>
          <w:color w:val="000000"/>
        </w:rPr>
        <w:t xml:space="preserve">участница: </w:t>
      </w:r>
      <w:r>
        <w:rPr>
          <w:rStyle w:val="13"/>
          <w:color w:val="000000"/>
        </w:rPr>
        <w:t xml:space="preserve">Речь идет о семье, где родители разошлись. 15-летний сын наносит себе повреждения и страдает паническими атаками. </w:t>
      </w:r>
      <w:r>
        <w:rPr>
          <w:rStyle w:val="6pt8"/>
          <w:color w:val="000000"/>
        </w:rPr>
        <w:t xml:space="preserve">хеллингер: Кто к </w:t>
      </w:r>
      <w:r>
        <w:rPr>
          <w:rStyle w:val="13"/>
          <w:color w:val="000000"/>
        </w:rPr>
        <w:t xml:space="preserve">тебе пришел? </w:t>
      </w:r>
      <w:r>
        <w:rPr>
          <w:rStyle w:val="6pt8"/>
          <w:color w:val="000000"/>
        </w:rPr>
        <w:t xml:space="preserve">участница: </w:t>
      </w:r>
      <w:r>
        <w:rPr>
          <w:rStyle w:val="13"/>
          <w:color w:val="000000"/>
        </w:rPr>
        <w:t>Все трое.</w:t>
      </w:r>
    </w:p>
    <w:p w:rsidR="006306F2" w:rsidRDefault="004B7AF6">
      <w:pPr>
        <w:pStyle w:val="a6"/>
        <w:shd w:val="clear" w:color="auto" w:fill="auto"/>
        <w:spacing w:after="0" w:line="227" w:lineRule="exact"/>
        <w:ind w:firstLine="180"/>
        <w:sectPr w:rsidR="006306F2">
          <w:footerReference w:type="even" r:id="rId85"/>
          <w:footerReference w:type="default" r:id="rId86"/>
          <w:footerReference w:type="first" r:id="rId87"/>
          <w:pgSz w:w="11909" w:h="16838"/>
          <w:pgMar w:top="3263" w:right="2446" w:bottom="3130" w:left="2446" w:header="0" w:footer="3" w:gutter="292"/>
          <w:cols w:space="720"/>
          <w:noEndnote/>
          <w:titlePg/>
          <w:docGrid w:linePitch="360"/>
        </w:sectPr>
      </w:pPr>
      <w:r>
        <w:rPr>
          <w:rStyle w:val="6pt8"/>
          <w:color w:val="000000"/>
        </w:rPr>
        <w:t xml:space="preserve">хеллингер </w:t>
      </w:r>
      <w:r>
        <w:rPr>
          <w:rStyle w:val="2a"/>
          <w:color w:val="000000"/>
        </w:rPr>
        <w:t>(группе):</w:t>
      </w:r>
      <w:r>
        <w:rPr>
          <w:rStyle w:val="13"/>
          <w:color w:val="000000"/>
        </w:rPr>
        <w:t xml:space="preserve"> Хорошо, здесь важны только три человека: отец, мать и сын.</w:t>
      </w:r>
    </w:p>
    <w:p w:rsidR="006306F2" w:rsidRDefault="004B7AF6">
      <w:pPr>
        <w:pStyle w:val="a6"/>
        <w:shd w:val="clear" w:color="auto" w:fill="auto"/>
        <w:spacing w:after="0" w:line="227" w:lineRule="exact"/>
        <w:ind w:left="20" w:firstLine="160"/>
        <w:jc w:val="both"/>
      </w:pPr>
      <w:r>
        <w:rPr>
          <w:rStyle w:val="2a"/>
          <w:color w:val="000000"/>
        </w:rPr>
        <w:t>Участнице:</w:t>
      </w:r>
      <w:r>
        <w:rPr>
          <w:rStyle w:val="13"/>
          <w:color w:val="000000"/>
        </w:rPr>
        <w:t xml:space="preserve"> С кем живет сын?</w:t>
      </w:r>
    </w:p>
    <w:p w:rsidR="006306F2" w:rsidRDefault="004B7AF6">
      <w:pPr>
        <w:pStyle w:val="151"/>
        <w:shd w:val="clear" w:color="auto" w:fill="auto"/>
        <w:spacing w:after="0"/>
        <w:ind w:left="20" w:right="20"/>
      </w:pPr>
      <w:r>
        <w:rPr>
          <w:rStyle w:val="15TimesNewRoman"/>
          <w:color w:val="000000"/>
        </w:rPr>
        <w:t xml:space="preserve">участница: </w:t>
      </w:r>
      <w:r>
        <w:rPr>
          <w:rStyle w:val="152"/>
          <w:color w:val="000000"/>
        </w:rPr>
        <w:t>По</w:t>
      </w:r>
      <w:r>
        <w:rPr>
          <w:rStyle w:val="150"/>
          <w:color w:val="000000"/>
        </w:rPr>
        <w:t xml:space="preserve"> очереди, то с отцом, то с матерью, но сейчас больше с отцом.</w:t>
      </w:r>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w:t>
      </w:r>
      <w:r>
        <w:rPr>
          <w:rStyle w:val="2a"/>
          <w:color w:val="000000"/>
        </w:rPr>
        <w:t>(группе):</w:t>
      </w:r>
      <w:r>
        <w:rPr>
          <w:rStyle w:val="13"/>
          <w:color w:val="000000"/>
        </w:rPr>
        <w:t xml:space="preserve"> Теперь представим себе эту ситуацию. Будучи обращенными одновременно ко всем, вчувствуемся в мальчика и его любовь.</w:t>
      </w:r>
    </w:p>
    <w:p w:rsidR="006306F2" w:rsidRDefault="004B7AF6">
      <w:pPr>
        <w:pStyle w:val="a6"/>
        <w:shd w:val="clear" w:color="auto" w:fill="auto"/>
        <w:spacing w:after="0" w:line="227" w:lineRule="exact"/>
        <w:ind w:left="20" w:right="20" w:firstLine="160"/>
        <w:jc w:val="both"/>
      </w:pPr>
      <w:r>
        <w:rPr>
          <w:rStyle w:val="2a"/>
          <w:color w:val="000000"/>
        </w:rPr>
        <w:t>Через некоторое время участнице:</w:t>
      </w:r>
      <w:r>
        <w:rPr>
          <w:rStyle w:val="13"/>
          <w:color w:val="000000"/>
        </w:rPr>
        <w:t xml:space="preserve"> У меня есть фраза. Она полностью зашифрована. Ты произнесешь эту фразу в присутствии родителей. Ты скажешь им, что является тайной фразой мальчика. И ты скажешь им, что после того, как ты ее произнесешь, им нужно будет молча уйти.</w:t>
      </w:r>
    </w:p>
    <w:p w:rsidR="006306F2" w:rsidRDefault="004B7AF6">
      <w:pPr>
        <w:pStyle w:val="a6"/>
        <w:shd w:val="clear" w:color="auto" w:fill="auto"/>
        <w:spacing w:after="0" w:line="227" w:lineRule="exact"/>
        <w:ind w:left="20" w:firstLine="160"/>
        <w:jc w:val="both"/>
      </w:pPr>
      <w:r>
        <w:rPr>
          <w:rStyle w:val="13"/>
          <w:color w:val="000000"/>
        </w:rPr>
        <w:t xml:space="preserve">Ты скажешь родителям, что в душе их сын говорит: </w:t>
      </w:r>
      <w:r>
        <w:rPr>
          <w:rStyle w:val="2a"/>
          <w:color w:val="000000"/>
        </w:rPr>
        <w:t>«Лучше меня».</w:t>
      </w:r>
    </w:p>
    <w:p w:rsidR="006306F2" w:rsidRDefault="004B7AF6">
      <w:pPr>
        <w:pStyle w:val="a6"/>
        <w:shd w:val="clear" w:color="auto" w:fill="auto"/>
        <w:spacing w:after="0" w:line="227" w:lineRule="exact"/>
        <w:ind w:left="20" w:firstLine="160"/>
        <w:jc w:val="both"/>
      </w:pPr>
      <w:r>
        <w:rPr>
          <w:rStyle w:val="13"/>
          <w:color w:val="000000"/>
        </w:rPr>
        <w:t>Как ты себя при этом чувствуешь?</w:t>
      </w:r>
    </w:p>
    <w:p w:rsidR="006306F2" w:rsidRDefault="004B7AF6">
      <w:pPr>
        <w:pStyle w:val="a6"/>
        <w:shd w:val="clear" w:color="auto" w:fill="auto"/>
        <w:spacing w:after="0" w:line="227" w:lineRule="exact"/>
        <w:ind w:left="20" w:firstLine="160"/>
        <w:jc w:val="both"/>
      </w:pPr>
      <w:r>
        <w:rPr>
          <w:rStyle w:val="2a"/>
          <w:color w:val="000000"/>
        </w:rPr>
        <w:t>Когда участница смеется:</w:t>
      </w:r>
      <w:r>
        <w:rPr>
          <w:rStyle w:val="13"/>
          <w:color w:val="000000"/>
        </w:rPr>
        <w:t xml:space="preserve"> Мы видим это. Ладно, это все.</w:t>
      </w:r>
    </w:p>
    <w:p w:rsidR="006306F2" w:rsidRDefault="004B7AF6">
      <w:pPr>
        <w:pStyle w:val="71"/>
        <w:shd w:val="clear" w:color="auto" w:fill="auto"/>
        <w:spacing w:before="0" w:line="227" w:lineRule="exact"/>
        <w:ind w:left="20" w:firstLine="160"/>
        <w:jc w:val="both"/>
      </w:pPr>
      <w:r>
        <w:rPr>
          <w:rStyle w:val="720"/>
          <w:b/>
          <w:bCs/>
          <w:color w:val="000000"/>
        </w:rPr>
        <w:t xml:space="preserve">участница: </w:t>
      </w:r>
      <w:r>
        <w:rPr>
          <w:rStyle w:val="79pt"/>
          <w:b w:val="0"/>
          <w:bCs w:val="0"/>
          <w:color w:val="000000"/>
        </w:rPr>
        <w:t>Спасибо.</w:t>
      </w:r>
    </w:p>
    <w:p w:rsidR="006306F2" w:rsidRDefault="004B7AF6">
      <w:pPr>
        <w:pStyle w:val="a6"/>
        <w:shd w:val="clear" w:color="auto" w:fill="auto"/>
        <w:spacing w:after="191" w:line="227" w:lineRule="exact"/>
        <w:ind w:left="20" w:firstLine="160"/>
        <w:jc w:val="both"/>
      </w:pPr>
      <w:r>
        <w:rPr>
          <w:rStyle w:val="6pt8"/>
          <w:color w:val="000000"/>
        </w:rPr>
        <w:t xml:space="preserve">хеллингер </w:t>
      </w:r>
      <w:r>
        <w:rPr>
          <w:rStyle w:val="2a"/>
          <w:color w:val="000000"/>
        </w:rPr>
        <w:t>(группе): Я</w:t>
      </w:r>
      <w:r>
        <w:rPr>
          <w:rStyle w:val="13"/>
          <w:color w:val="000000"/>
        </w:rPr>
        <w:t xml:space="preserve"> разрешаю еще один случай. И хватит.</w:t>
      </w:r>
    </w:p>
    <w:p w:rsidR="006306F2" w:rsidRDefault="004B7AF6">
      <w:pPr>
        <w:pStyle w:val="410"/>
        <w:keepNext/>
        <w:keepLines/>
        <w:shd w:val="clear" w:color="auto" w:fill="auto"/>
        <w:spacing w:before="0" w:after="169" w:line="288" w:lineRule="exact"/>
        <w:ind w:right="20"/>
      </w:pPr>
      <w:bookmarkStart w:id="233" w:name="bookmark232"/>
      <w:r>
        <w:rPr>
          <w:rStyle w:val="43"/>
          <w:b/>
          <w:bCs/>
          <w:i/>
          <w:iCs/>
          <w:color w:val="000000"/>
        </w:rPr>
        <w:t>Пример: 35-ЛЕТНЯЯ КЛИЕНТКА МОЖЕТ ЕСТЬ ТОЛЬКО ЖИДКУЮ ПИЩУ</w:t>
      </w:r>
      <w:bookmarkEnd w:id="233"/>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w:t>
      </w:r>
      <w:r>
        <w:rPr>
          <w:rStyle w:val="2a"/>
          <w:color w:val="000000"/>
        </w:rPr>
        <w:t>(после короткой фазы концентрации группе):</w:t>
      </w:r>
      <w:r>
        <w:rPr>
          <w:rStyle w:val="13"/>
          <w:color w:val="000000"/>
        </w:rPr>
        <w:t xml:space="preserve"> Конечно, может случиться и так, что фраза не придет. Причин тому может быть несколько.</w:t>
      </w:r>
    </w:p>
    <w:p w:rsidR="006306F2" w:rsidRDefault="004B7AF6">
      <w:pPr>
        <w:pStyle w:val="a6"/>
        <w:shd w:val="clear" w:color="auto" w:fill="auto"/>
        <w:spacing w:after="158" w:line="227" w:lineRule="exact"/>
        <w:ind w:left="20" w:right="20" w:firstLine="160"/>
        <w:jc w:val="both"/>
      </w:pPr>
      <w:r>
        <w:rPr>
          <w:rStyle w:val="13"/>
          <w:color w:val="000000"/>
        </w:rPr>
        <w:t>Возможно, мы проявляем слишком большое рвение. Тогда мы теряем связь с этим духовным движением. Здесь тоже есть такая опасность, если я, например, буду брать один случай за другим. Тогда это становится чем-то вроде упражнения. Тогда это становится опасно, опасно в том смысле, что ничего не получится.</w:t>
      </w:r>
    </w:p>
    <w:p w:rsidR="006306F2" w:rsidRDefault="004B7AF6">
      <w:pPr>
        <w:pStyle w:val="31"/>
        <w:shd w:val="clear" w:color="auto" w:fill="auto"/>
        <w:spacing w:after="160" w:line="180" w:lineRule="exact"/>
        <w:ind w:left="20" w:firstLine="160"/>
        <w:jc w:val="both"/>
      </w:pPr>
      <w:r>
        <w:rPr>
          <w:rStyle w:val="330"/>
          <w:i/>
          <w:iCs/>
          <w:color w:val="000000"/>
        </w:rPr>
        <w:t>Обращаясь к участнице:</w:t>
      </w:r>
      <w:r>
        <w:rPr>
          <w:rStyle w:val="30"/>
          <w:i w:val="0"/>
          <w:iCs w:val="0"/>
          <w:color w:val="000000"/>
        </w:rPr>
        <w:t xml:space="preserve"> Итак?</w:t>
      </w:r>
    </w:p>
    <w:p w:rsidR="006306F2" w:rsidRDefault="004B7AF6">
      <w:pPr>
        <w:pStyle w:val="a6"/>
        <w:shd w:val="clear" w:color="auto" w:fill="auto"/>
        <w:spacing w:after="0" w:line="227" w:lineRule="exact"/>
        <w:ind w:left="20" w:right="20" w:firstLine="160"/>
        <w:jc w:val="both"/>
      </w:pPr>
      <w:r>
        <w:rPr>
          <w:rStyle w:val="6pt8"/>
          <w:color w:val="000000"/>
        </w:rPr>
        <w:t xml:space="preserve">участница: </w:t>
      </w:r>
      <w:r>
        <w:rPr>
          <w:rStyle w:val="13"/>
          <w:color w:val="000000"/>
        </w:rPr>
        <w:t>Речь идет о клиентке, ей 35 лет. Она с юности страдает болезнью, которая проявляется в том, что она не способна проглотить твердую пищу. Она застревает у нее в горле. Поэтому она может есть только жидкую пищу.</w:t>
      </w:r>
    </w:p>
    <w:p w:rsidR="006306F2" w:rsidRDefault="004B7AF6">
      <w:pPr>
        <w:pStyle w:val="a6"/>
        <w:shd w:val="clear" w:color="auto" w:fill="auto"/>
        <w:spacing w:after="0" w:line="227" w:lineRule="exact"/>
        <w:ind w:left="20" w:firstLine="160"/>
        <w:jc w:val="both"/>
      </w:pPr>
      <w:r>
        <w:rPr>
          <w:rStyle w:val="6pt8"/>
          <w:color w:val="000000"/>
        </w:rPr>
        <w:t xml:space="preserve">хеллингер: </w:t>
      </w:r>
      <w:r>
        <w:rPr>
          <w:rStyle w:val="13"/>
          <w:color w:val="000000"/>
        </w:rPr>
        <w:t xml:space="preserve">Итак, это проблема. Кто </w:t>
      </w:r>
      <w:r>
        <w:rPr>
          <w:rStyle w:val="6pt7"/>
          <w:color w:val="000000"/>
        </w:rPr>
        <w:t xml:space="preserve">к </w:t>
      </w:r>
      <w:r>
        <w:rPr>
          <w:rStyle w:val="13"/>
          <w:color w:val="000000"/>
        </w:rPr>
        <w:t>тебе пришел?</w:t>
      </w:r>
    </w:p>
    <w:p w:rsidR="006306F2" w:rsidRDefault="004B7AF6">
      <w:pPr>
        <w:pStyle w:val="71"/>
        <w:shd w:val="clear" w:color="auto" w:fill="auto"/>
        <w:spacing w:before="0" w:line="227" w:lineRule="exact"/>
        <w:ind w:left="20" w:firstLine="160"/>
        <w:jc w:val="both"/>
      </w:pPr>
      <w:r>
        <w:rPr>
          <w:rStyle w:val="720"/>
          <w:b/>
          <w:bCs/>
          <w:color w:val="000000"/>
        </w:rPr>
        <w:t xml:space="preserve">участница: </w:t>
      </w:r>
      <w:r>
        <w:rPr>
          <w:rStyle w:val="79pt"/>
          <w:b w:val="0"/>
          <w:bCs w:val="0"/>
          <w:color w:val="000000"/>
        </w:rPr>
        <w:t>Она сама.</w:t>
      </w:r>
    </w:p>
    <w:p w:rsidR="006306F2" w:rsidRDefault="004B7AF6">
      <w:pPr>
        <w:pStyle w:val="a6"/>
        <w:shd w:val="clear" w:color="auto" w:fill="auto"/>
        <w:spacing w:after="0" w:line="227" w:lineRule="exact"/>
        <w:ind w:left="20" w:right="20" w:firstLine="160"/>
        <w:jc w:val="both"/>
      </w:pPr>
      <w:r>
        <w:rPr>
          <w:rStyle w:val="6pt8"/>
          <w:color w:val="000000"/>
        </w:rPr>
        <w:t xml:space="preserve">хеллингер </w:t>
      </w:r>
      <w:r>
        <w:rPr>
          <w:rStyle w:val="2a"/>
          <w:color w:val="000000"/>
        </w:rPr>
        <w:t>(группе):</w:t>
      </w:r>
      <w:r>
        <w:rPr>
          <w:rStyle w:val="13"/>
          <w:color w:val="000000"/>
        </w:rPr>
        <w:t xml:space="preserve"> Теперь нам нужно внутренне добавить тех, кто сюда относится. Не вдаваясь в подробности, представим себе эту семью, в том числе ее братьев и сестер.</w:t>
      </w:r>
    </w:p>
    <w:p w:rsidR="006306F2" w:rsidRDefault="004B7AF6">
      <w:pPr>
        <w:pStyle w:val="a6"/>
        <w:shd w:val="clear" w:color="auto" w:fill="auto"/>
        <w:spacing w:after="0" w:line="227" w:lineRule="exact"/>
        <w:ind w:left="20" w:firstLine="160"/>
        <w:jc w:val="both"/>
      </w:pPr>
      <w:r>
        <w:rPr>
          <w:rStyle w:val="2a"/>
          <w:color w:val="000000"/>
        </w:rPr>
        <w:t>Участнице:</w:t>
      </w:r>
      <w:r>
        <w:rPr>
          <w:rStyle w:val="13"/>
          <w:color w:val="000000"/>
        </w:rPr>
        <w:t xml:space="preserve"> У нее были рано умершие братья или сестры?</w:t>
      </w:r>
    </w:p>
    <w:p w:rsidR="006306F2" w:rsidRDefault="004B7AF6">
      <w:pPr>
        <w:pStyle w:val="a6"/>
        <w:shd w:val="clear" w:color="auto" w:fill="auto"/>
        <w:spacing w:after="0" w:line="227" w:lineRule="exact"/>
        <w:ind w:left="20" w:firstLine="160"/>
        <w:jc w:val="both"/>
      </w:pPr>
      <w:r>
        <w:rPr>
          <w:rStyle w:val="6pt8"/>
          <w:color w:val="000000"/>
        </w:rPr>
        <w:t xml:space="preserve">участница: </w:t>
      </w:r>
      <w:r>
        <w:rPr>
          <w:rStyle w:val="13"/>
          <w:color w:val="000000"/>
        </w:rPr>
        <w:t>Эта женщина никогда не знала своего отца.</w:t>
      </w:r>
    </w:p>
    <w:p w:rsidR="006306F2" w:rsidRDefault="004B7AF6">
      <w:pPr>
        <w:pStyle w:val="a6"/>
        <w:shd w:val="clear" w:color="auto" w:fill="auto"/>
        <w:spacing w:after="0" w:line="227" w:lineRule="exact"/>
        <w:ind w:left="20" w:firstLine="160"/>
        <w:jc w:val="both"/>
      </w:pPr>
      <w:r>
        <w:rPr>
          <w:rStyle w:val="6pt8"/>
          <w:color w:val="000000"/>
        </w:rPr>
        <w:t xml:space="preserve">хеллингер: </w:t>
      </w:r>
      <w:r>
        <w:rPr>
          <w:rStyle w:val="13"/>
          <w:color w:val="000000"/>
        </w:rPr>
        <w:t>Это важная информация.</w:t>
      </w:r>
    </w:p>
    <w:p w:rsidR="006306F2" w:rsidRDefault="004B7AF6">
      <w:pPr>
        <w:pStyle w:val="a6"/>
        <w:shd w:val="clear" w:color="auto" w:fill="auto"/>
        <w:spacing w:after="0" w:line="227" w:lineRule="exact"/>
        <w:ind w:left="20" w:firstLine="160"/>
        <w:jc w:val="both"/>
      </w:pPr>
      <w:r>
        <w:rPr>
          <w:rStyle w:val="2a"/>
          <w:color w:val="000000"/>
        </w:rPr>
        <w:t>Через какое-то время:</w:t>
      </w:r>
      <w:r>
        <w:rPr>
          <w:rStyle w:val="13"/>
          <w:color w:val="000000"/>
        </w:rPr>
        <w:t xml:space="preserve"> Мне на ум пришла одна очень странная фраза.</w:t>
      </w:r>
    </w:p>
    <w:p w:rsidR="006306F2" w:rsidRDefault="004B7AF6">
      <w:pPr>
        <w:pStyle w:val="a6"/>
        <w:shd w:val="clear" w:color="auto" w:fill="auto"/>
        <w:spacing w:after="158" w:line="227" w:lineRule="exact"/>
        <w:ind w:left="20" w:firstLine="160"/>
        <w:jc w:val="both"/>
      </w:pPr>
      <w:r>
        <w:rPr>
          <w:rStyle w:val="2a"/>
          <w:color w:val="000000"/>
        </w:rPr>
        <w:t>Участнице:</w:t>
      </w:r>
      <w:r>
        <w:rPr>
          <w:rStyle w:val="13"/>
          <w:color w:val="000000"/>
        </w:rPr>
        <w:t xml:space="preserve"> Ты можешь ей сказать, чтобы она представила себе, что она говорит своей матери одну фразу. Но вслух она ее не произносит. Она говорит ее только в душе. Фраза такая: </w:t>
      </w:r>
      <w:r>
        <w:rPr>
          <w:rStyle w:val="2a"/>
          <w:color w:val="000000"/>
        </w:rPr>
        <w:t>«Я останусь наполовину».</w:t>
      </w:r>
    </w:p>
    <w:p w:rsidR="006306F2" w:rsidRDefault="004B7AF6">
      <w:pPr>
        <w:pStyle w:val="31"/>
        <w:shd w:val="clear" w:color="auto" w:fill="auto"/>
        <w:spacing w:after="156" w:line="180" w:lineRule="exact"/>
        <w:ind w:left="40" w:firstLine="180"/>
        <w:jc w:val="both"/>
      </w:pPr>
      <w:r>
        <w:rPr>
          <w:rStyle w:val="330"/>
          <w:i/>
          <w:iCs/>
          <w:color w:val="000000"/>
        </w:rPr>
        <w:t>Участница кивает и смеется.</w:t>
      </w:r>
    </w:p>
    <w:p w:rsidR="006306F2" w:rsidRDefault="004B7AF6">
      <w:pPr>
        <w:pStyle w:val="71"/>
        <w:shd w:val="clear" w:color="auto" w:fill="auto"/>
        <w:spacing w:before="0" w:line="227" w:lineRule="exact"/>
        <w:ind w:left="40" w:firstLine="180"/>
        <w:jc w:val="both"/>
      </w:pPr>
      <w:r>
        <w:rPr>
          <w:rStyle w:val="720"/>
          <w:b/>
          <w:bCs/>
          <w:color w:val="000000"/>
        </w:rPr>
        <w:t xml:space="preserve">хеллингер: </w:t>
      </w:r>
      <w:r>
        <w:rPr>
          <w:rStyle w:val="79pt"/>
          <w:b w:val="0"/>
          <w:bCs w:val="0"/>
          <w:color w:val="000000"/>
        </w:rPr>
        <w:t>Хорошо?</w:t>
      </w:r>
    </w:p>
    <w:p w:rsidR="006306F2" w:rsidRDefault="004B7AF6">
      <w:pPr>
        <w:pStyle w:val="71"/>
        <w:shd w:val="clear" w:color="auto" w:fill="auto"/>
        <w:spacing w:before="0" w:line="227" w:lineRule="exact"/>
        <w:ind w:left="40" w:firstLine="180"/>
        <w:jc w:val="both"/>
      </w:pPr>
      <w:r>
        <w:rPr>
          <w:rStyle w:val="720"/>
          <w:b/>
          <w:bCs/>
          <w:color w:val="000000"/>
        </w:rPr>
        <w:t xml:space="preserve">участница: </w:t>
      </w:r>
      <w:r>
        <w:rPr>
          <w:rStyle w:val="79pt"/>
          <w:b w:val="0"/>
          <w:bCs w:val="0"/>
          <w:color w:val="000000"/>
        </w:rPr>
        <w:t>Спасибо.</w:t>
      </w:r>
    </w:p>
    <w:p w:rsidR="006306F2" w:rsidRDefault="004B7AF6">
      <w:pPr>
        <w:pStyle w:val="a6"/>
        <w:shd w:val="clear" w:color="auto" w:fill="auto"/>
        <w:spacing w:after="191" w:line="227" w:lineRule="exact"/>
        <w:ind w:left="40" w:right="40" w:firstLine="180"/>
        <w:jc w:val="both"/>
      </w:pPr>
      <w:r>
        <w:rPr>
          <w:rStyle w:val="6pt8"/>
          <w:color w:val="000000"/>
        </w:rPr>
        <w:t xml:space="preserve">хеллингер </w:t>
      </w:r>
      <w:r>
        <w:rPr>
          <w:rStyle w:val="2a"/>
          <w:color w:val="000000"/>
        </w:rPr>
        <w:t>(группе):</w:t>
      </w:r>
      <w:r>
        <w:rPr>
          <w:rStyle w:val="13"/>
          <w:color w:val="000000"/>
        </w:rPr>
        <w:t xml:space="preserve"> Видите, куда в конечном итоге ведет нас духовная семейная расстановка.</w:t>
      </w:r>
    </w:p>
    <w:p w:rsidR="006306F2" w:rsidRDefault="004B7AF6">
      <w:pPr>
        <w:pStyle w:val="191"/>
        <w:shd w:val="clear" w:color="auto" w:fill="auto"/>
        <w:spacing w:before="0" w:after="169"/>
        <w:ind w:right="20"/>
      </w:pPr>
      <w:bookmarkStart w:id="234" w:name="bookmark233"/>
      <w:r>
        <w:rPr>
          <w:rStyle w:val="19"/>
          <w:b/>
          <w:bCs/>
          <w:i/>
          <w:iCs/>
          <w:color w:val="000000"/>
        </w:rPr>
        <w:t>Пример: У 37-ЛЕТНЕГО КЛИЕНТА В ТЕЧЕНИЕ ГОДА ПАРАЛИЗОВАНА И ЛИШЕНА ЧУВСТВИТЕЛЬНОСТИ ПРАВАЯ СТОРОНА ТЕЛА</w:t>
      </w:r>
      <w:bookmarkEnd w:id="234"/>
    </w:p>
    <w:p w:rsidR="006306F2" w:rsidRDefault="004B7AF6">
      <w:pPr>
        <w:pStyle w:val="a6"/>
        <w:shd w:val="clear" w:color="auto" w:fill="auto"/>
        <w:spacing w:after="0" w:line="227" w:lineRule="exact"/>
        <w:ind w:left="40" w:right="40" w:firstLine="180"/>
        <w:jc w:val="both"/>
      </w:pPr>
      <w:r>
        <w:rPr>
          <w:rStyle w:val="13"/>
          <w:color w:val="000000"/>
        </w:rPr>
        <w:t xml:space="preserve">у ч </w:t>
      </w:r>
      <w:r>
        <w:rPr>
          <w:rStyle w:val="FranklinGothicMedium"/>
          <w:color w:val="000000"/>
        </w:rPr>
        <w:t>астн и к</w:t>
      </w:r>
      <w:r>
        <w:rPr>
          <w:rStyle w:val="13"/>
          <w:color w:val="000000"/>
        </w:rPr>
        <w:t>: Клиенту 37 лет. Вот уже год его тело лишено чувствительности и парализовано с правой стороны. О его истории: ему был год, когда его мать повесилась.</w:t>
      </w:r>
    </w:p>
    <w:p w:rsidR="006306F2" w:rsidRDefault="004B7AF6">
      <w:pPr>
        <w:pStyle w:val="a6"/>
        <w:shd w:val="clear" w:color="auto" w:fill="auto"/>
        <w:spacing w:after="0" w:line="227" w:lineRule="exact"/>
        <w:ind w:left="40" w:firstLine="180"/>
        <w:jc w:val="both"/>
      </w:pPr>
      <w:r>
        <w:rPr>
          <w:rStyle w:val="6pt8"/>
          <w:color w:val="000000"/>
        </w:rPr>
        <w:t xml:space="preserve">хеллингер: </w:t>
      </w:r>
      <w:r>
        <w:rPr>
          <w:rStyle w:val="13"/>
          <w:color w:val="000000"/>
        </w:rPr>
        <w:t>Больше я сейчас ничего знать не хочу.</w:t>
      </w:r>
    </w:p>
    <w:p w:rsidR="006306F2" w:rsidRDefault="004B7AF6">
      <w:pPr>
        <w:pStyle w:val="a6"/>
        <w:shd w:val="clear" w:color="auto" w:fill="auto"/>
        <w:spacing w:after="158" w:line="227" w:lineRule="exact"/>
        <w:ind w:left="40" w:firstLine="180"/>
        <w:jc w:val="both"/>
      </w:pPr>
      <w:r>
        <w:rPr>
          <w:rStyle w:val="2a"/>
          <w:color w:val="000000"/>
        </w:rPr>
        <w:t>Группе:</w:t>
      </w:r>
      <w:r>
        <w:rPr>
          <w:rStyle w:val="13"/>
          <w:color w:val="000000"/>
        </w:rPr>
        <w:t xml:space="preserve"> Теперь вчувствуемся в эту ситуацию и в эту семью.</w:t>
      </w:r>
    </w:p>
    <w:p w:rsidR="006306F2" w:rsidRDefault="004B7AF6">
      <w:pPr>
        <w:pStyle w:val="31"/>
        <w:shd w:val="clear" w:color="auto" w:fill="auto"/>
        <w:spacing w:after="156" w:line="180" w:lineRule="exact"/>
        <w:ind w:left="40" w:firstLine="180"/>
        <w:jc w:val="both"/>
      </w:pPr>
      <w:r>
        <w:rPr>
          <w:rStyle w:val="330"/>
          <w:i/>
          <w:iCs/>
          <w:color w:val="000000"/>
        </w:rPr>
        <w:t>Хеллингер снова уходит в глубокую сосредоточенность.</w:t>
      </w:r>
    </w:p>
    <w:p w:rsidR="006306F2" w:rsidRDefault="004B7AF6">
      <w:pPr>
        <w:pStyle w:val="31"/>
        <w:shd w:val="clear" w:color="auto" w:fill="auto"/>
        <w:spacing w:after="0" w:line="227" w:lineRule="exact"/>
        <w:ind w:left="40" w:firstLine="180"/>
        <w:jc w:val="both"/>
      </w:pPr>
      <w:r>
        <w:rPr>
          <w:rStyle w:val="330"/>
          <w:i/>
          <w:iCs/>
          <w:color w:val="000000"/>
        </w:rPr>
        <w:t>Через некоторое время группе:</w:t>
      </w:r>
      <w:r>
        <w:rPr>
          <w:rStyle w:val="30"/>
          <w:i w:val="0"/>
          <w:iCs w:val="0"/>
          <w:color w:val="000000"/>
        </w:rPr>
        <w:t xml:space="preserve"> Это опять странная фраза.</w:t>
      </w:r>
    </w:p>
    <w:p w:rsidR="006306F2" w:rsidRDefault="004B7AF6">
      <w:pPr>
        <w:pStyle w:val="a6"/>
        <w:shd w:val="clear" w:color="auto" w:fill="auto"/>
        <w:spacing w:after="158" w:line="227" w:lineRule="exact"/>
        <w:ind w:left="40" w:right="40" w:firstLine="180"/>
        <w:jc w:val="both"/>
      </w:pPr>
      <w:r>
        <w:rPr>
          <w:rStyle w:val="2a"/>
          <w:color w:val="000000"/>
        </w:rPr>
        <w:t>Участнику:</w:t>
      </w:r>
      <w:r>
        <w:rPr>
          <w:rStyle w:val="13"/>
          <w:color w:val="000000"/>
        </w:rPr>
        <w:t xml:space="preserve"> Итак, когда он к тебе придет, ты попросишь его закрыть глаза и представить себе: он - маленький ребенок, а вот висит его мать. Он смотрит на нее, висящую, и говорит ей: «Я тоже».</w:t>
      </w:r>
    </w:p>
    <w:p w:rsidR="006306F2" w:rsidRDefault="004B7AF6">
      <w:pPr>
        <w:pStyle w:val="31"/>
        <w:shd w:val="clear" w:color="auto" w:fill="auto"/>
        <w:spacing w:after="190" w:line="180" w:lineRule="exact"/>
        <w:ind w:left="40" w:firstLine="180"/>
        <w:jc w:val="both"/>
      </w:pPr>
      <w:r>
        <w:rPr>
          <w:rStyle w:val="330"/>
          <w:i/>
          <w:iCs/>
          <w:color w:val="000000"/>
        </w:rPr>
        <w:t>Участник серьезно кивает.</w:t>
      </w:r>
    </w:p>
    <w:p w:rsidR="006306F2" w:rsidRDefault="004B7AF6">
      <w:pPr>
        <w:pStyle w:val="71"/>
        <w:shd w:val="clear" w:color="auto" w:fill="auto"/>
        <w:spacing w:before="0" w:after="73"/>
        <w:ind w:left="40" w:firstLine="180"/>
        <w:jc w:val="both"/>
      </w:pPr>
      <w:r>
        <w:rPr>
          <w:rStyle w:val="720"/>
          <w:b/>
          <w:bCs/>
          <w:color w:val="000000"/>
        </w:rPr>
        <w:t xml:space="preserve">хеллингер: </w:t>
      </w:r>
      <w:r>
        <w:rPr>
          <w:rStyle w:val="79pt"/>
          <w:b w:val="0"/>
          <w:bCs w:val="0"/>
          <w:color w:val="000000"/>
        </w:rPr>
        <w:t>Хорошо?</w:t>
      </w:r>
    </w:p>
    <w:p w:rsidR="006306F2" w:rsidRDefault="004B7AF6">
      <w:pPr>
        <w:pStyle w:val="71"/>
        <w:shd w:val="clear" w:color="auto" w:fill="auto"/>
        <w:spacing w:before="0" w:after="193"/>
        <w:ind w:left="40" w:firstLine="180"/>
        <w:jc w:val="both"/>
      </w:pPr>
      <w:r>
        <w:rPr>
          <w:rStyle w:val="720"/>
          <w:b/>
          <w:bCs/>
          <w:color w:val="000000"/>
        </w:rPr>
        <w:t xml:space="preserve">участник: </w:t>
      </w:r>
      <w:r>
        <w:rPr>
          <w:rStyle w:val="79pt"/>
          <w:b w:val="0"/>
          <w:bCs w:val="0"/>
          <w:color w:val="000000"/>
        </w:rPr>
        <w:t>Спасибо.</w:t>
      </w:r>
    </w:p>
    <w:p w:rsidR="006306F2" w:rsidRDefault="004B7AF6">
      <w:pPr>
        <w:pStyle w:val="191"/>
        <w:shd w:val="clear" w:color="auto" w:fill="auto"/>
        <w:spacing w:before="0" w:after="157" w:line="230" w:lineRule="exact"/>
        <w:ind w:right="20"/>
      </w:pPr>
      <w:bookmarkStart w:id="235" w:name="bookmark234"/>
      <w:r>
        <w:rPr>
          <w:rStyle w:val="19"/>
          <w:b/>
          <w:bCs/>
          <w:i/>
          <w:iCs/>
          <w:color w:val="000000"/>
        </w:rPr>
        <w:t>Внутреннее движете</w:t>
      </w:r>
      <w:bookmarkEnd w:id="235"/>
    </w:p>
    <w:p w:rsidR="006306F2" w:rsidRDefault="004B7AF6">
      <w:pPr>
        <w:pStyle w:val="a6"/>
        <w:shd w:val="clear" w:color="auto" w:fill="auto"/>
        <w:spacing w:after="0" w:line="227" w:lineRule="exact"/>
        <w:ind w:left="40" w:right="40" w:firstLine="180"/>
        <w:jc w:val="both"/>
      </w:pPr>
      <w:r>
        <w:rPr>
          <w:rStyle w:val="13"/>
          <w:color w:val="000000"/>
        </w:rPr>
        <w:t xml:space="preserve">ХЕЛЛИНГЕР </w:t>
      </w:r>
      <w:r>
        <w:rPr>
          <w:rStyle w:val="2a"/>
          <w:color w:val="000000"/>
        </w:rPr>
        <w:t>(группе):</w:t>
      </w:r>
      <w:r>
        <w:rPr>
          <w:rStyle w:val="13"/>
          <w:color w:val="000000"/>
        </w:rPr>
        <w:t xml:space="preserve"> Эти фразы находятся по ту сторону помощи. Они помогают человеку войти в контакт с неким внутренним движением. Как только он входит с ним в контакт, оно начинает его вести. Но мы не знаем куда, да мы и не хотим этого знать. Тогда он полностью предоставлен этому движению.</w:t>
      </w:r>
    </w:p>
    <w:p w:rsidR="006306F2" w:rsidRDefault="004B7AF6">
      <w:pPr>
        <w:pStyle w:val="a6"/>
        <w:shd w:val="clear" w:color="auto" w:fill="auto"/>
        <w:spacing w:after="0" w:line="227" w:lineRule="exact"/>
        <w:ind w:left="40" w:right="40" w:firstLine="180"/>
        <w:jc w:val="both"/>
      </w:pPr>
      <w:r>
        <w:rPr>
          <w:rStyle w:val="13"/>
          <w:color w:val="000000"/>
        </w:rPr>
        <w:t>Если нам дарится такая фраза — а такие фразы всегда подарок, — мы сра</w:t>
      </w:r>
      <w:r>
        <w:rPr>
          <w:rStyle w:val="13"/>
          <w:color w:val="000000"/>
        </w:rPr>
        <w:softHyphen/>
        <w:t>зу же расстаемся с клиентом, без опасений и тревог. Мы сразу свободны. Вот куда в конечном итоге ведет нас духовная семейная расстановка.</w:t>
      </w:r>
    </w:p>
    <w:p w:rsidR="006306F2" w:rsidRDefault="004B7AF6">
      <w:pPr>
        <w:pStyle w:val="a6"/>
        <w:shd w:val="clear" w:color="auto" w:fill="auto"/>
        <w:spacing w:after="0" w:line="227" w:lineRule="exact"/>
        <w:ind w:left="40" w:firstLine="180"/>
        <w:jc w:val="both"/>
      </w:pPr>
      <w:r>
        <w:rPr>
          <w:rStyle w:val="13"/>
          <w:color w:val="000000"/>
        </w:rPr>
        <w:t>Бывает так, что к вам приходит клиент, садится рядом с вами, и вы раскрываетесь ему навстречу, и иногда, хотя он ничего еще не сказал, вам приходит такая фраза или такое слово. Это прекрасный опыт. Тогда вы чувствуете, что вы ведомы.</w:t>
      </w:r>
    </w:p>
    <w:p w:rsidR="006306F2" w:rsidRDefault="004B7AF6">
      <w:pPr>
        <w:pStyle w:val="a6"/>
        <w:shd w:val="clear" w:color="auto" w:fill="auto"/>
        <w:spacing w:after="238" w:line="227" w:lineRule="exact"/>
        <w:ind w:left="40" w:right="40" w:firstLine="160"/>
        <w:jc w:val="both"/>
      </w:pPr>
      <w:r>
        <w:rPr>
          <w:rStyle w:val="13"/>
          <w:color w:val="000000"/>
        </w:rPr>
        <w:t>Так и в расстановке, когда мы не знаем, что дальше, нам дарится про</w:t>
      </w:r>
      <w:r>
        <w:rPr>
          <w:rStyle w:val="13"/>
          <w:color w:val="000000"/>
        </w:rPr>
        <w:softHyphen/>
        <w:t>зрение в следующий шаг. Или фраза, которую кто-то должен сказать.</w:t>
      </w:r>
    </w:p>
    <w:p w:rsidR="006306F2" w:rsidRDefault="004B7AF6">
      <w:pPr>
        <w:pStyle w:val="410"/>
        <w:keepNext/>
        <w:keepLines/>
        <w:shd w:val="clear" w:color="auto" w:fill="auto"/>
        <w:spacing w:before="0" w:after="164" w:line="230" w:lineRule="exact"/>
        <w:ind w:right="40"/>
      </w:pPr>
      <w:bookmarkStart w:id="236" w:name="bookmark235"/>
      <w:r>
        <w:rPr>
          <w:rStyle w:val="43"/>
          <w:b/>
          <w:bCs/>
          <w:i/>
          <w:iCs/>
          <w:color w:val="000000"/>
        </w:rPr>
        <w:t>Медитация: НАША СОБСТВЕННАЯ ФРАЗА</w:t>
      </w:r>
      <w:bookmarkEnd w:id="236"/>
    </w:p>
    <w:p w:rsidR="006306F2" w:rsidRDefault="004B7AF6">
      <w:pPr>
        <w:pStyle w:val="a6"/>
        <w:shd w:val="clear" w:color="auto" w:fill="auto"/>
        <w:spacing w:after="0" w:line="227" w:lineRule="exact"/>
        <w:ind w:left="40" w:right="40" w:firstLine="160"/>
        <w:jc w:val="both"/>
      </w:pPr>
      <w:r>
        <w:rPr>
          <w:rStyle w:val="13"/>
          <w:color w:val="000000"/>
        </w:rPr>
        <w:t>Закройте глаза. Сейчас мы отправимся в свою семью, ко всем, кто к ней относится. Мы займем в ней свое место, точно свое место. И там мы останемся. Мы чувствуем связь со всеми. Мы чувствуем, что судьбы этой семьи ждут и нас, что они ждут от нас чего-то, что принесет в конце покой.</w:t>
      </w:r>
    </w:p>
    <w:p w:rsidR="006306F2" w:rsidRDefault="004B7AF6">
      <w:pPr>
        <w:pStyle w:val="a6"/>
        <w:shd w:val="clear" w:color="auto" w:fill="auto"/>
        <w:spacing w:after="243" w:line="227" w:lineRule="exact"/>
        <w:ind w:left="40" w:right="40" w:firstLine="160"/>
        <w:jc w:val="both"/>
      </w:pPr>
      <w:r>
        <w:rPr>
          <w:rStyle w:val="13"/>
          <w:color w:val="000000"/>
        </w:rPr>
        <w:t>Вот так открывшись для всех, в том числе для их судеб, но остава</w:t>
      </w:r>
      <w:r>
        <w:rPr>
          <w:rStyle w:val="13"/>
          <w:color w:val="000000"/>
        </w:rPr>
        <w:softHyphen/>
        <w:t>ясь все время на своем месте, мы ждем, пока через какое-то время мы не сможем им что-то сказать: одну фразу, нашу фразу. Мы говорим эту фразу не только им, эта фраза обращена и к нам. Да и не мы говорим им эту фразу, ибо эта подаренная нам фраза касается и нас самих. По</w:t>
      </w:r>
      <w:r>
        <w:rPr>
          <w:rStyle w:val="13"/>
          <w:color w:val="000000"/>
        </w:rPr>
        <w:softHyphen/>
        <w:t>скольку она касается нас и мы можем с ней согласиться, всем становит</w:t>
      </w:r>
      <w:r>
        <w:rPr>
          <w:rStyle w:val="13"/>
          <w:color w:val="000000"/>
        </w:rPr>
        <w:softHyphen/>
        <w:t>ся легче. Эта фраза глубже всего соединяет нас со всеми.</w:t>
      </w:r>
    </w:p>
    <w:p w:rsidR="006306F2" w:rsidRDefault="004B7AF6">
      <w:pPr>
        <w:pStyle w:val="a6"/>
        <w:shd w:val="clear" w:color="auto" w:fill="auto"/>
        <w:spacing w:after="559" w:line="223" w:lineRule="exact"/>
        <w:ind w:left="40" w:right="40" w:firstLine="160"/>
        <w:jc w:val="both"/>
      </w:pPr>
      <w:r>
        <w:rPr>
          <w:rStyle w:val="2a"/>
          <w:color w:val="000000"/>
        </w:rPr>
        <w:t>Через некоторое время:</w:t>
      </w:r>
      <w:r>
        <w:rPr>
          <w:rStyle w:val="13"/>
          <w:color w:val="000000"/>
        </w:rPr>
        <w:t xml:space="preserve"> Возможно, вы нашли такую фразу. Я приведу вам пример такой фразы: глядя на них на всех, человек говорит: </w:t>
      </w:r>
      <w:r>
        <w:rPr>
          <w:rStyle w:val="2a"/>
          <w:color w:val="000000"/>
        </w:rPr>
        <w:t>«Я останусь здесь».</w:t>
      </w:r>
    </w:p>
    <w:p w:rsidR="006306F2" w:rsidRDefault="004B7AF6">
      <w:pPr>
        <w:pStyle w:val="310"/>
        <w:keepNext/>
        <w:keepLines/>
        <w:shd w:val="clear" w:color="auto" w:fill="auto"/>
        <w:spacing w:after="166" w:line="200" w:lineRule="exact"/>
        <w:ind w:right="40"/>
      </w:pPr>
      <w:bookmarkStart w:id="237" w:name="bookmark236"/>
      <w:r>
        <w:rPr>
          <w:rStyle w:val="36"/>
          <w:b/>
          <w:bCs/>
          <w:color w:val="000000"/>
        </w:rPr>
        <w:t>КРАТКАЯ СУПЕРВИЗИЯ</w:t>
      </w:r>
      <w:bookmarkEnd w:id="237"/>
    </w:p>
    <w:p w:rsidR="006306F2" w:rsidRDefault="004B7AF6">
      <w:pPr>
        <w:pStyle w:val="a6"/>
        <w:shd w:val="clear" w:color="auto" w:fill="auto"/>
        <w:spacing w:after="55" w:line="223" w:lineRule="exact"/>
        <w:ind w:left="40" w:right="40" w:firstLine="160"/>
        <w:jc w:val="both"/>
      </w:pPr>
      <w:r>
        <w:rPr>
          <w:rStyle w:val="13"/>
          <w:color w:val="000000"/>
        </w:rPr>
        <w:t>Я приведу еще несколько примеров такой формы следования духу. Это краткие супервизии, тоже с одной-единственной фразой или ука</w:t>
      </w:r>
      <w:r>
        <w:rPr>
          <w:rStyle w:val="13"/>
          <w:color w:val="000000"/>
        </w:rPr>
        <w:softHyphen/>
        <w:t>занием.</w:t>
      </w:r>
    </w:p>
    <w:p w:rsidR="006306F2" w:rsidRDefault="004B7AF6">
      <w:pPr>
        <w:pStyle w:val="410"/>
        <w:keepNext/>
        <w:keepLines/>
        <w:shd w:val="clear" w:color="auto" w:fill="auto"/>
        <w:spacing w:before="0" w:after="153" w:line="230" w:lineRule="exact"/>
        <w:ind w:right="40"/>
      </w:pPr>
      <w:bookmarkStart w:id="238" w:name="bookmark237"/>
      <w:r>
        <w:rPr>
          <w:rStyle w:val="43"/>
          <w:b/>
          <w:bCs/>
          <w:i/>
          <w:iCs/>
          <w:color w:val="000000"/>
        </w:rPr>
        <w:t>Будущее</w:t>
      </w:r>
      <w:bookmarkEnd w:id="238"/>
    </w:p>
    <w:p w:rsidR="006306F2" w:rsidRDefault="004B7AF6">
      <w:pPr>
        <w:pStyle w:val="31"/>
        <w:shd w:val="clear" w:color="auto" w:fill="auto"/>
        <w:spacing w:after="0" w:line="227" w:lineRule="exact"/>
        <w:ind w:left="40" w:firstLine="160"/>
        <w:jc w:val="both"/>
      </w:pPr>
      <w:r>
        <w:rPr>
          <w:rStyle w:val="36pt"/>
          <w:i w:val="0"/>
          <w:iCs w:val="0"/>
          <w:color w:val="000000"/>
        </w:rPr>
        <w:t xml:space="preserve">хеллингер </w:t>
      </w:r>
      <w:r>
        <w:rPr>
          <w:rStyle w:val="330"/>
          <w:i/>
          <w:iCs/>
          <w:color w:val="000000"/>
        </w:rPr>
        <w:t>(обращаясь к помощнику):</w:t>
      </w:r>
      <w:r>
        <w:rPr>
          <w:rStyle w:val="30"/>
          <w:i w:val="0"/>
          <w:iCs w:val="0"/>
          <w:color w:val="000000"/>
        </w:rPr>
        <w:t xml:space="preserve"> Что </w:t>
      </w:r>
      <w:r>
        <w:rPr>
          <w:rStyle w:val="36pt3"/>
          <w:i w:val="0"/>
          <w:iCs w:val="0"/>
          <w:color w:val="000000"/>
        </w:rPr>
        <w:t xml:space="preserve">у </w:t>
      </w:r>
      <w:r>
        <w:rPr>
          <w:rStyle w:val="30"/>
          <w:i w:val="0"/>
          <w:iCs w:val="0"/>
          <w:color w:val="000000"/>
        </w:rPr>
        <w:t>тебя?</w:t>
      </w:r>
    </w:p>
    <w:p w:rsidR="006306F2" w:rsidRDefault="004B7AF6">
      <w:pPr>
        <w:pStyle w:val="a6"/>
        <w:shd w:val="clear" w:color="auto" w:fill="auto"/>
        <w:spacing w:after="0" w:line="227" w:lineRule="exact"/>
        <w:ind w:left="40" w:right="40" w:firstLine="160"/>
        <w:jc w:val="both"/>
      </w:pPr>
      <w:r>
        <w:rPr>
          <w:rStyle w:val="13"/>
          <w:color w:val="000000"/>
        </w:rPr>
        <w:t>помощник: Реч ь идет о мол од ой женщине, которую в детстве изнасиловал ее дед.</w:t>
      </w:r>
    </w:p>
    <w:p w:rsidR="006306F2" w:rsidRDefault="004B7AF6">
      <w:pPr>
        <w:pStyle w:val="a6"/>
        <w:shd w:val="clear" w:color="auto" w:fill="auto"/>
        <w:spacing w:after="0" w:line="227" w:lineRule="exact"/>
        <w:ind w:left="40" w:firstLine="160"/>
        <w:jc w:val="both"/>
      </w:pPr>
      <w:r>
        <w:rPr>
          <w:rStyle w:val="6pt8"/>
          <w:color w:val="000000"/>
        </w:rPr>
        <w:t xml:space="preserve">хеллингер: </w:t>
      </w:r>
      <w:r>
        <w:rPr>
          <w:rStyle w:val="13"/>
          <w:color w:val="000000"/>
        </w:rPr>
        <w:t>В чем проблема?</w:t>
      </w:r>
    </w:p>
    <w:p w:rsidR="006306F2" w:rsidRDefault="004B7AF6">
      <w:pPr>
        <w:pStyle w:val="a6"/>
        <w:shd w:val="clear" w:color="auto" w:fill="auto"/>
        <w:spacing w:after="0" w:line="227" w:lineRule="exact"/>
        <w:ind w:left="40" w:right="40" w:firstLine="160"/>
        <w:jc w:val="both"/>
      </w:pPr>
      <w:r>
        <w:rPr>
          <w:rStyle w:val="13"/>
          <w:color w:val="000000"/>
        </w:rPr>
        <w:t>помощник: Она тогда рассказала об этом своему отцу. Отец запретил ей говорить об этом матери, поскольку, когда она была маленькой, ее отец, то есть этот дед, насиловал и ее тоже.</w:t>
      </w:r>
    </w:p>
    <w:p w:rsidR="006306F2" w:rsidRDefault="004B7AF6">
      <w:pPr>
        <w:pStyle w:val="a6"/>
        <w:shd w:val="clear" w:color="auto" w:fill="auto"/>
        <w:spacing w:after="0" w:line="227" w:lineRule="exact"/>
        <w:ind w:left="40" w:right="40" w:firstLine="160"/>
        <w:jc w:val="both"/>
      </w:pPr>
      <w:r>
        <w:rPr>
          <w:rStyle w:val="6pt8"/>
          <w:color w:val="000000"/>
        </w:rPr>
        <w:t xml:space="preserve">хеллингер </w:t>
      </w:r>
      <w:r>
        <w:rPr>
          <w:rStyle w:val="2a"/>
          <w:color w:val="000000"/>
        </w:rPr>
        <w:t>(группе):</w:t>
      </w:r>
      <w:r>
        <w:rPr>
          <w:rStyle w:val="13"/>
          <w:color w:val="000000"/>
        </w:rPr>
        <w:t xml:space="preserve"> Итак, здесь требуется наша доброжелательность - ко всем.</w:t>
      </w:r>
    </w:p>
    <w:p w:rsidR="006306F2" w:rsidRDefault="004B7AF6">
      <w:pPr>
        <w:pStyle w:val="a6"/>
        <w:shd w:val="clear" w:color="auto" w:fill="auto"/>
        <w:spacing w:after="0" w:line="227" w:lineRule="exact"/>
        <w:ind w:left="40" w:firstLine="160"/>
        <w:jc w:val="both"/>
      </w:pPr>
      <w:r>
        <w:rPr>
          <w:rStyle w:val="2a"/>
          <w:color w:val="000000"/>
        </w:rPr>
        <w:t>Помощнику:</w:t>
      </w:r>
      <w:r>
        <w:rPr>
          <w:rStyle w:val="13"/>
          <w:color w:val="000000"/>
        </w:rPr>
        <w:t xml:space="preserve"> Сколько лет этой женщине?</w:t>
      </w:r>
    </w:p>
    <w:p w:rsidR="006306F2" w:rsidRDefault="004B7AF6">
      <w:pPr>
        <w:pStyle w:val="a6"/>
        <w:shd w:val="clear" w:color="auto" w:fill="auto"/>
        <w:spacing w:after="0" w:line="227" w:lineRule="exact"/>
        <w:ind w:left="40" w:firstLine="160"/>
        <w:jc w:val="both"/>
      </w:pPr>
      <w:r>
        <w:rPr>
          <w:rStyle w:val="13"/>
          <w:color w:val="000000"/>
        </w:rPr>
        <w:t>помощник: Около 25.</w:t>
      </w:r>
    </w:p>
    <w:p w:rsidR="006306F2" w:rsidRDefault="004B7AF6">
      <w:pPr>
        <w:pStyle w:val="a6"/>
        <w:shd w:val="clear" w:color="auto" w:fill="auto"/>
        <w:spacing w:after="0" w:line="227" w:lineRule="exact"/>
        <w:ind w:left="40" w:right="20" w:firstLine="160"/>
        <w:jc w:val="both"/>
      </w:pPr>
      <w:r>
        <w:rPr>
          <w:rStyle w:val="6pt8"/>
          <w:color w:val="000000"/>
        </w:rPr>
        <w:t xml:space="preserve">хеллингер </w:t>
      </w:r>
      <w:r>
        <w:rPr>
          <w:rStyle w:val="2a"/>
          <w:color w:val="000000"/>
        </w:rPr>
        <w:t>(группе):</w:t>
      </w:r>
      <w:r>
        <w:rPr>
          <w:rStyle w:val="13"/>
          <w:color w:val="000000"/>
        </w:rPr>
        <w:t xml:space="preserve"> Что я часто делаю в такой ситуации: я представляю себе их всех, то есть эту женщину, деда, отца, мать. И кого еще? Кто здесь пропущен? Бабушка. Здесь пропущена бабушка. Итак, я открываюсь для этой ситуации, будучи одинаково обращенным ко всем и не судя. И иногда мне приходит фраза или слово, которое одинаково справедливо для всех и которое помогает в равной степени всем.</w:t>
      </w:r>
    </w:p>
    <w:p w:rsidR="006306F2" w:rsidRDefault="004B7AF6">
      <w:pPr>
        <w:pStyle w:val="a6"/>
        <w:shd w:val="clear" w:color="auto" w:fill="auto"/>
        <w:spacing w:after="0" w:line="227" w:lineRule="exact"/>
        <w:ind w:left="40" w:firstLine="160"/>
        <w:jc w:val="both"/>
      </w:pPr>
      <w:r>
        <w:rPr>
          <w:rStyle w:val="2a"/>
          <w:color w:val="000000"/>
        </w:rPr>
        <w:t>Помощнику:</w:t>
      </w:r>
      <w:r>
        <w:rPr>
          <w:rStyle w:val="13"/>
          <w:color w:val="000000"/>
        </w:rPr>
        <w:t xml:space="preserve"> Сейчас мне как раз пришла такая фраза. Сказать ее тебе?</w:t>
      </w:r>
    </w:p>
    <w:p w:rsidR="006306F2" w:rsidRDefault="004B7AF6">
      <w:pPr>
        <w:pStyle w:val="31"/>
        <w:shd w:val="clear" w:color="auto" w:fill="auto"/>
        <w:spacing w:after="158" w:line="227" w:lineRule="exact"/>
        <w:ind w:left="40" w:firstLine="160"/>
        <w:jc w:val="both"/>
      </w:pPr>
      <w:r>
        <w:rPr>
          <w:rStyle w:val="30"/>
          <w:i w:val="0"/>
          <w:iCs w:val="0"/>
          <w:color w:val="000000"/>
        </w:rPr>
        <w:t xml:space="preserve">Фраза звучит так: </w:t>
      </w:r>
      <w:r>
        <w:rPr>
          <w:rStyle w:val="330"/>
          <w:i/>
          <w:iCs/>
          <w:color w:val="000000"/>
        </w:rPr>
        <w:t>«И эта любовь велика».</w:t>
      </w:r>
    </w:p>
    <w:p w:rsidR="006306F2" w:rsidRDefault="004B7AF6">
      <w:pPr>
        <w:pStyle w:val="31"/>
        <w:shd w:val="clear" w:color="auto" w:fill="auto"/>
        <w:spacing w:after="163" w:line="180" w:lineRule="exact"/>
        <w:ind w:left="40" w:firstLine="160"/>
        <w:jc w:val="both"/>
      </w:pPr>
      <w:r>
        <w:rPr>
          <w:rStyle w:val="330"/>
          <w:i/>
          <w:iCs/>
          <w:color w:val="000000"/>
        </w:rPr>
        <w:t>Длительное молчание.</w:t>
      </w:r>
    </w:p>
    <w:p w:rsidR="006306F2" w:rsidRDefault="004B7AF6">
      <w:pPr>
        <w:pStyle w:val="a6"/>
        <w:shd w:val="clear" w:color="auto" w:fill="auto"/>
        <w:spacing w:after="0" w:line="227" w:lineRule="exact"/>
        <w:ind w:left="40" w:right="20" w:firstLine="160"/>
        <w:jc w:val="both"/>
      </w:pPr>
      <w:r>
        <w:rPr>
          <w:rStyle w:val="6pt8"/>
          <w:color w:val="000000"/>
        </w:rPr>
        <w:t xml:space="preserve">хеллингер </w:t>
      </w:r>
      <w:r>
        <w:rPr>
          <w:rStyle w:val="2a"/>
          <w:color w:val="000000"/>
        </w:rPr>
        <w:t>(группе):</w:t>
      </w:r>
      <w:r>
        <w:rPr>
          <w:rStyle w:val="13"/>
          <w:color w:val="000000"/>
        </w:rPr>
        <w:t xml:space="preserve"> Забудем наши моральные оценки и посмотрим на действие этой фразы в семье. Какой эффект она имеет для всех? Все становятся свободны и у всех есть будущее.</w:t>
      </w:r>
    </w:p>
    <w:p w:rsidR="006306F2" w:rsidRDefault="004B7AF6">
      <w:pPr>
        <w:pStyle w:val="a6"/>
        <w:shd w:val="clear" w:color="auto" w:fill="auto"/>
        <w:spacing w:after="0" w:line="227" w:lineRule="exact"/>
        <w:ind w:left="40" w:right="20" w:firstLine="160"/>
        <w:jc w:val="both"/>
      </w:pPr>
      <w:r>
        <w:rPr>
          <w:rStyle w:val="13"/>
          <w:color w:val="000000"/>
        </w:rPr>
        <w:t>Хорошо, это был пример краткой терапии. То, что я сейчас демонстрирую, это предельная концентрация этой работы.</w:t>
      </w:r>
    </w:p>
    <w:p w:rsidR="006306F2" w:rsidRDefault="004B7AF6">
      <w:pPr>
        <w:pStyle w:val="a6"/>
        <w:shd w:val="clear" w:color="auto" w:fill="auto"/>
        <w:spacing w:after="0" w:line="227" w:lineRule="exact"/>
        <w:ind w:left="40" w:right="20" w:firstLine="160"/>
        <w:jc w:val="both"/>
      </w:pPr>
      <w:r>
        <w:rPr>
          <w:rStyle w:val="2a"/>
          <w:color w:val="000000"/>
        </w:rPr>
        <w:t>Помощнику:</w:t>
      </w:r>
      <w:r>
        <w:rPr>
          <w:rStyle w:val="13"/>
          <w:color w:val="000000"/>
        </w:rPr>
        <w:t xml:space="preserve"> Когда ты скажешь эту фразу клиентке, терапия будет закончена. Не говори больше ни слова, ни единого лишнего слова. Эта фраза действует только, если оставить ее со всей ее мощью одну.</w:t>
      </w:r>
    </w:p>
    <w:p w:rsidR="006306F2" w:rsidRDefault="004B7AF6">
      <w:pPr>
        <w:pStyle w:val="a6"/>
        <w:shd w:val="clear" w:color="auto" w:fill="auto"/>
        <w:spacing w:after="158" w:line="227" w:lineRule="exact"/>
        <w:ind w:left="40" w:right="20" w:firstLine="160"/>
        <w:jc w:val="both"/>
      </w:pPr>
      <w:r>
        <w:rPr>
          <w:rStyle w:val="13"/>
          <w:color w:val="000000"/>
        </w:rPr>
        <w:t>Но сначала ты должен согласиться, что это так: «И эта любовь велика. - И божественна».</w:t>
      </w:r>
    </w:p>
    <w:p w:rsidR="006306F2" w:rsidRDefault="004B7AF6">
      <w:pPr>
        <w:pStyle w:val="31"/>
        <w:shd w:val="clear" w:color="auto" w:fill="auto"/>
        <w:spacing w:after="197" w:line="180" w:lineRule="exact"/>
        <w:ind w:left="40" w:firstLine="160"/>
        <w:jc w:val="both"/>
      </w:pPr>
      <w:r>
        <w:rPr>
          <w:rStyle w:val="330"/>
          <w:i/>
          <w:iCs/>
          <w:color w:val="000000"/>
        </w:rPr>
        <w:t>Они кивают друг другу.</w:t>
      </w:r>
    </w:p>
    <w:p w:rsidR="006306F2" w:rsidRDefault="004B7AF6">
      <w:pPr>
        <w:pStyle w:val="a6"/>
        <w:shd w:val="clear" w:color="auto" w:fill="auto"/>
        <w:spacing w:after="27" w:line="180" w:lineRule="exact"/>
        <w:ind w:left="40" w:firstLine="160"/>
        <w:jc w:val="both"/>
      </w:pPr>
      <w:r>
        <w:rPr>
          <w:rStyle w:val="6pt8"/>
          <w:color w:val="000000"/>
        </w:rPr>
        <w:t xml:space="preserve">хеллингер: </w:t>
      </w:r>
      <w:r>
        <w:rPr>
          <w:rStyle w:val="13"/>
          <w:color w:val="000000"/>
        </w:rPr>
        <w:t>Фраза по-настоящему вошла в твою душу.</w:t>
      </w:r>
    </w:p>
    <w:p w:rsidR="006306F2" w:rsidRDefault="004B7AF6">
      <w:pPr>
        <w:pStyle w:val="31"/>
        <w:shd w:val="clear" w:color="auto" w:fill="auto"/>
        <w:spacing w:after="0" w:line="392" w:lineRule="exact"/>
        <w:ind w:left="40" w:firstLine="160"/>
        <w:jc w:val="both"/>
      </w:pPr>
      <w:r>
        <w:rPr>
          <w:rStyle w:val="330"/>
          <w:i/>
          <w:iCs/>
          <w:color w:val="000000"/>
        </w:rPr>
        <w:t>Оба смеются, глядя друг на друга.</w:t>
      </w:r>
    </w:p>
    <w:p w:rsidR="006306F2" w:rsidRDefault="004B7AF6">
      <w:pPr>
        <w:pStyle w:val="71"/>
        <w:shd w:val="clear" w:color="auto" w:fill="auto"/>
        <w:spacing w:before="0" w:line="392" w:lineRule="exact"/>
        <w:ind w:left="40" w:firstLine="160"/>
        <w:jc w:val="both"/>
      </w:pPr>
      <w:r>
        <w:rPr>
          <w:rStyle w:val="720"/>
          <w:b/>
          <w:bCs/>
          <w:color w:val="000000"/>
        </w:rPr>
        <w:t xml:space="preserve">хеллингер: </w:t>
      </w:r>
      <w:r>
        <w:rPr>
          <w:rStyle w:val="79pt"/>
          <w:b w:val="0"/>
          <w:bCs w:val="0"/>
          <w:color w:val="000000"/>
        </w:rPr>
        <w:t>Хорошо?</w:t>
      </w:r>
    </w:p>
    <w:p w:rsidR="006306F2" w:rsidRDefault="004B7AF6">
      <w:pPr>
        <w:pStyle w:val="31"/>
        <w:shd w:val="clear" w:color="auto" w:fill="auto"/>
        <w:spacing w:after="0" w:line="392" w:lineRule="exact"/>
        <w:ind w:left="40" w:firstLine="160"/>
        <w:jc w:val="both"/>
      </w:pPr>
      <w:r>
        <w:rPr>
          <w:rStyle w:val="330"/>
          <w:i/>
          <w:iCs/>
          <w:color w:val="000000"/>
        </w:rPr>
        <w:t>Помощник кивает.</w:t>
      </w:r>
    </w:p>
    <w:p w:rsidR="006306F2" w:rsidRDefault="004B7AF6">
      <w:pPr>
        <w:pStyle w:val="a6"/>
        <w:shd w:val="clear" w:color="auto" w:fill="auto"/>
        <w:spacing w:after="250" w:line="392" w:lineRule="exact"/>
        <w:ind w:left="40" w:firstLine="160"/>
        <w:jc w:val="both"/>
      </w:pPr>
      <w:r>
        <w:rPr>
          <w:rStyle w:val="6pt8"/>
          <w:color w:val="000000"/>
        </w:rPr>
        <w:t xml:space="preserve">хеллингер: </w:t>
      </w:r>
      <w:r>
        <w:rPr>
          <w:rStyle w:val="13"/>
          <w:color w:val="000000"/>
        </w:rPr>
        <w:t>Хорошо, на этом я остановлюсь.</w:t>
      </w:r>
    </w:p>
    <w:p w:rsidR="006306F2" w:rsidRDefault="004B7AF6">
      <w:pPr>
        <w:pStyle w:val="54"/>
        <w:keepNext/>
        <w:keepLines/>
        <w:shd w:val="clear" w:color="auto" w:fill="auto"/>
        <w:spacing w:after="157" w:line="230" w:lineRule="exact"/>
        <w:ind w:right="40" w:firstLine="0"/>
        <w:jc w:val="center"/>
      </w:pPr>
      <w:bookmarkStart w:id="239" w:name="bookmark238"/>
      <w:r>
        <w:rPr>
          <w:rStyle w:val="53"/>
          <w:b/>
          <w:bCs/>
          <w:i/>
          <w:iCs/>
          <w:color w:val="000000"/>
        </w:rPr>
        <w:t>Мальчик теряет способность говорить</w:t>
      </w:r>
      <w:bookmarkEnd w:id="239"/>
    </w:p>
    <w:p w:rsidR="006306F2" w:rsidRDefault="004B7AF6">
      <w:pPr>
        <w:pStyle w:val="31"/>
        <w:shd w:val="clear" w:color="auto" w:fill="auto"/>
        <w:spacing w:after="0" w:line="227" w:lineRule="exact"/>
        <w:ind w:left="40" w:firstLine="160"/>
        <w:jc w:val="both"/>
      </w:pPr>
      <w:r>
        <w:rPr>
          <w:rStyle w:val="36pt"/>
          <w:i w:val="0"/>
          <w:iCs w:val="0"/>
          <w:color w:val="000000"/>
        </w:rPr>
        <w:t xml:space="preserve">хеллингер </w:t>
      </w:r>
      <w:r>
        <w:rPr>
          <w:rStyle w:val="330"/>
          <w:i/>
          <w:iCs/>
          <w:color w:val="000000"/>
        </w:rPr>
        <w:t>(обращаясь к помощнице):</w:t>
      </w:r>
      <w:r>
        <w:rPr>
          <w:rStyle w:val="30"/>
          <w:i w:val="0"/>
          <w:iCs w:val="0"/>
          <w:color w:val="000000"/>
        </w:rPr>
        <w:t xml:space="preserve"> Да, </w:t>
      </w:r>
      <w:r>
        <w:rPr>
          <w:rStyle w:val="36pt3"/>
          <w:i w:val="0"/>
          <w:iCs w:val="0"/>
          <w:color w:val="000000"/>
        </w:rPr>
        <w:t>что у тебя?</w:t>
      </w:r>
    </w:p>
    <w:p w:rsidR="006306F2" w:rsidRDefault="004B7AF6">
      <w:pPr>
        <w:pStyle w:val="a6"/>
        <w:shd w:val="clear" w:color="auto" w:fill="auto"/>
        <w:spacing w:after="0" w:line="227" w:lineRule="exact"/>
        <w:ind w:left="40" w:right="20" w:firstLine="160"/>
        <w:jc w:val="both"/>
      </w:pPr>
      <w:r>
        <w:rPr>
          <w:rStyle w:val="6pt8"/>
          <w:color w:val="000000"/>
        </w:rPr>
        <w:t xml:space="preserve">помощница: </w:t>
      </w:r>
      <w:r>
        <w:rPr>
          <w:rStyle w:val="13"/>
          <w:color w:val="000000"/>
        </w:rPr>
        <w:t>Пятилетний ребенок на глазах теряет способность говорить.</w:t>
      </w:r>
    </w:p>
    <w:p w:rsidR="006306F2" w:rsidRDefault="004B7AF6">
      <w:pPr>
        <w:pStyle w:val="a6"/>
        <w:shd w:val="clear" w:color="auto" w:fill="auto"/>
        <w:spacing w:after="0" w:line="227" w:lineRule="exact"/>
        <w:ind w:left="40" w:firstLine="160"/>
        <w:jc w:val="both"/>
      </w:pPr>
      <w:r>
        <w:rPr>
          <w:rStyle w:val="6pt8"/>
          <w:color w:val="000000"/>
        </w:rPr>
        <w:t xml:space="preserve">хеллингер: </w:t>
      </w:r>
      <w:r>
        <w:rPr>
          <w:rStyle w:val="13"/>
          <w:color w:val="000000"/>
        </w:rPr>
        <w:t>Как это проявляется?</w:t>
      </w:r>
    </w:p>
    <w:p w:rsidR="006306F2" w:rsidRDefault="004B7AF6">
      <w:pPr>
        <w:pStyle w:val="a6"/>
        <w:shd w:val="clear" w:color="auto" w:fill="auto"/>
        <w:spacing w:after="0" w:line="227" w:lineRule="exact"/>
        <w:ind w:left="40" w:right="20" w:firstLine="160"/>
        <w:jc w:val="both"/>
      </w:pPr>
      <w:r>
        <w:rPr>
          <w:rStyle w:val="6pt8"/>
          <w:color w:val="000000"/>
        </w:rPr>
        <w:t xml:space="preserve">помощница: </w:t>
      </w:r>
      <w:r>
        <w:rPr>
          <w:rStyle w:val="13"/>
          <w:color w:val="000000"/>
        </w:rPr>
        <w:t>Он хочет что-то сказать, начинает заикаться, говорит очень высоким голосом, убегает и прячется.</w:t>
      </w:r>
    </w:p>
    <w:p w:rsidR="006306F2" w:rsidRDefault="004B7AF6">
      <w:pPr>
        <w:pStyle w:val="a6"/>
        <w:shd w:val="clear" w:color="auto" w:fill="auto"/>
        <w:spacing w:after="0" w:line="227" w:lineRule="exact"/>
        <w:ind w:left="40" w:firstLine="160"/>
        <w:jc w:val="both"/>
        <w:sectPr w:rsidR="006306F2">
          <w:footerReference w:type="even" r:id="rId88"/>
          <w:footerReference w:type="default" r:id="rId89"/>
          <w:footerReference w:type="first" r:id="rId90"/>
          <w:pgSz w:w="11909" w:h="16838"/>
          <w:pgMar w:top="3263" w:right="2446" w:bottom="3130" w:left="2446" w:header="0" w:footer="3" w:gutter="292"/>
          <w:cols w:space="720"/>
          <w:noEndnote/>
          <w:titlePg/>
          <w:docGrid w:linePitch="360"/>
        </w:sectPr>
      </w:pPr>
      <w:r>
        <w:rPr>
          <w:rStyle w:val="6pt8"/>
          <w:color w:val="000000"/>
        </w:rPr>
        <w:t xml:space="preserve">хеллингер: </w:t>
      </w:r>
      <w:r>
        <w:rPr>
          <w:rStyle w:val="13"/>
          <w:color w:val="000000"/>
        </w:rPr>
        <w:t xml:space="preserve">Хорошо. </w:t>
      </w:r>
      <w:r>
        <w:rPr>
          <w:rStyle w:val="2a"/>
          <w:color w:val="000000"/>
        </w:rPr>
        <w:t>Я</w:t>
      </w:r>
      <w:r>
        <w:rPr>
          <w:rStyle w:val="13"/>
          <w:color w:val="000000"/>
        </w:rPr>
        <w:t xml:space="preserve"> смотрю на мальчика, </w:t>
      </w:r>
      <w:r>
        <w:rPr>
          <w:rStyle w:val="6pt7"/>
          <w:color w:val="000000"/>
        </w:rPr>
        <w:t xml:space="preserve">я </w:t>
      </w:r>
      <w:r>
        <w:rPr>
          <w:rStyle w:val="13"/>
          <w:color w:val="000000"/>
        </w:rPr>
        <w:t xml:space="preserve">смотрю на его мать </w:t>
      </w:r>
      <w:r>
        <w:rPr>
          <w:rStyle w:val="6pt7"/>
          <w:color w:val="000000"/>
        </w:rPr>
        <w:t xml:space="preserve">и </w:t>
      </w:r>
    </w:p>
    <w:p w:rsidR="006306F2" w:rsidRDefault="004B7AF6">
      <w:pPr>
        <w:pStyle w:val="a6"/>
        <w:shd w:val="clear" w:color="auto" w:fill="auto"/>
        <w:spacing w:after="0" w:line="227" w:lineRule="exact"/>
        <w:ind w:left="40" w:firstLine="160"/>
        <w:jc w:val="both"/>
      </w:pPr>
      <w:r>
        <w:rPr>
          <w:rStyle w:val="13"/>
          <w:color w:val="000000"/>
        </w:rPr>
        <w:t>на его отца, а еще я смотрю на тайну. Тут есть тайна. Тайна - это кто-то мертвый. Ты это чувствуешь?</w:t>
      </w:r>
    </w:p>
    <w:p w:rsidR="006306F2" w:rsidRDefault="004B7AF6">
      <w:pPr>
        <w:pStyle w:val="a6"/>
        <w:shd w:val="clear" w:color="auto" w:fill="auto"/>
        <w:spacing w:after="0" w:line="227" w:lineRule="exact"/>
        <w:ind w:left="20" w:right="20" w:firstLine="180"/>
        <w:jc w:val="both"/>
      </w:pPr>
      <w:r>
        <w:rPr>
          <w:rStyle w:val="6pt8"/>
          <w:color w:val="000000"/>
        </w:rPr>
        <w:t xml:space="preserve">помощница: </w:t>
      </w:r>
      <w:r>
        <w:rPr>
          <w:rStyle w:val="13"/>
          <w:color w:val="000000"/>
        </w:rPr>
        <w:t>Я недавно видела его отца. Он панически боится, потому что в детстве он тоже онемел. Он с первого класса был в интернате и так снова и не заговорил.</w:t>
      </w:r>
    </w:p>
    <w:p w:rsidR="006306F2" w:rsidRDefault="004B7AF6">
      <w:pPr>
        <w:pStyle w:val="a6"/>
        <w:shd w:val="clear" w:color="auto" w:fill="auto"/>
        <w:spacing w:after="0" w:line="227" w:lineRule="exact"/>
        <w:ind w:left="20" w:right="20" w:firstLine="180"/>
        <w:jc w:val="both"/>
      </w:pPr>
      <w:r>
        <w:rPr>
          <w:rStyle w:val="6pt7"/>
          <w:color w:val="000000"/>
        </w:rPr>
        <w:t xml:space="preserve">хеллингер: </w:t>
      </w:r>
      <w:r>
        <w:rPr>
          <w:rStyle w:val="Arial"/>
          <w:color w:val="000000"/>
        </w:rPr>
        <w:t xml:space="preserve">То </w:t>
      </w:r>
      <w:r>
        <w:rPr>
          <w:rStyle w:val="13"/>
          <w:color w:val="000000"/>
        </w:rPr>
        <w:t xml:space="preserve">есть это уходит далеко </w:t>
      </w:r>
      <w:r>
        <w:rPr>
          <w:rStyle w:val="Arial3"/>
          <w:color w:val="000000"/>
        </w:rPr>
        <w:t xml:space="preserve">в </w:t>
      </w:r>
      <w:r>
        <w:rPr>
          <w:rStyle w:val="13"/>
          <w:color w:val="000000"/>
        </w:rPr>
        <w:t>прошлое. В семье есть преступ</w:t>
      </w:r>
      <w:r>
        <w:rPr>
          <w:rStyle w:val="13"/>
          <w:color w:val="000000"/>
        </w:rPr>
        <w:softHyphen/>
        <w:t>ник. И преступник боится, что это выйдет на свет. Теперь я предоставлю себя этой ситуации.</w:t>
      </w:r>
    </w:p>
    <w:p w:rsidR="006306F2" w:rsidRDefault="004B7AF6">
      <w:pPr>
        <w:pStyle w:val="a6"/>
        <w:shd w:val="clear" w:color="auto" w:fill="auto"/>
        <w:spacing w:after="0" w:line="227" w:lineRule="exact"/>
        <w:ind w:left="20" w:firstLine="180"/>
        <w:jc w:val="both"/>
      </w:pPr>
      <w:r>
        <w:rPr>
          <w:rStyle w:val="2a"/>
          <w:color w:val="000000"/>
        </w:rPr>
        <w:t>Через некоторое время:</w:t>
      </w:r>
      <w:r>
        <w:rPr>
          <w:rStyle w:val="13"/>
          <w:color w:val="000000"/>
        </w:rPr>
        <w:t xml:space="preserve"> У меня есть одно простое слово.</w:t>
      </w:r>
    </w:p>
    <w:p w:rsidR="006306F2" w:rsidRDefault="004B7AF6">
      <w:pPr>
        <w:pStyle w:val="71"/>
        <w:shd w:val="clear" w:color="auto" w:fill="auto"/>
        <w:spacing w:before="0" w:line="227" w:lineRule="exact"/>
        <w:ind w:left="180" w:right="2700"/>
        <w:jc w:val="left"/>
      </w:pPr>
      <w:r>
        <w:rPr>
          <w:rStyle w:val="79pt2"/>
          <w:b w:val="0"/>
          <w:bCs w:val="0"/>
          <w:color w:val="000000"/>
        </w:rPr>
        <w:t>Помощнице:</w:t>
      </w:r>
      <w:r>
        <w:rPr>
          <w:rStyle w:val="79pt"/>
          <w:b w:val="0"/>
          <w:bCs w:val="0"/>
          <w:color w:val="000000"/>
        </w:rPr>
        <w:t xml:space="preserve"> Ты </w:t>
      </w:r>
      <w:r>
        <w:rPr>
          <w:rStyle w:val="71pt"/>
          <w:b/>
          <w:bCs/>
          <w:color w:val="000000"/>
        </w:rPr>
        <w:t xml:space="preserve">работаешь </w:t>
      </w:r>
      <w:r>
        <w:rPr>
          <w:rStyle w:val="79pt"/>
          <w:b w:val="0"/>
          <w:bCs w:val="0"/>
          <w:color w:val="000000"/>
        </w:rPr>
        <w:t xml:space="preserve">с </w:t>
      </w:r>
      <w:r>
        <w:rPr>
          <w:rStyle w:val="71pt"/>
          <w:b/>
          <w:bCs/>
          <w:color w:val="000000"/>
        </w:rPr>
        <w:t xml:space="preserve">ним одна? </w:t>
      </w:r>
      <w:r>
        <w:rPr>
          <w:rStyle w:val="720"/>
          <w:b/>
          <w:bCs/>
          <w:color w:val="000000"/>
        </w:rPr>
        <w:t xml:space="preserve">помощница: </w:t>
      </w:r>
      <w:r>
        <w:rPr>
          <w:rStyle w:val="79pt"/>
          <w:b w:val="0"/>
          <w:bCs w:val="0"/>
          <w:color w:val="000000"/>
        </w:rPr>
        <w:t xml:space="preserve">Да. </w:t>
      </w:r>
      <w:r>
        <w:rPr>
          <w:rStyle w:val="720"/>
          <w:b/>
          <w:bCs/>
          <w:color w:val="000000"/>
        </w:rPr>
        <w:t>хеллингер: Сколько</w:t>
      </w:r>
      <w:r>
        <w:rPr>
          <w:rStyle w:val="71pt"/>
          <w:b/>
          <w:bCs/>
          <w:color w:val="000000"/>
        </w:rPr>
        <w:t xml:space="preserve"> ему лет? </w:t>
      </w:r>
      <w:r>
        <w:rPr>
          <w:rStyle w:val="720"/>
          <w:b/>
          <w:bCs/>
          <w:color w:val="000000"/>
        </w:rPr>
        <w:t>помощница: Пять с половиной.</w:t>
      </w:r>
    </w:p>
    <w:p w:rsidR="006306F2" w:rsidRDefault="004B7AF6">
      <w:pPr>
        <w:pStyle w:val="a6"/>
        <w:shd w:val="clear" w:color="auto" w:fill="auto"/>
        <w:spacing w:after="0" w:line="227" w:lineRule="exact"/>
        <w:ind w:left="20" w:right="20" w:firstLine="180"/>
        <w:jc w:val="both"/>
      </w:pPr>
      <w:r>
        <w:rPr>
          <w:rStyle w:val="6pt8"/>
          <w:color w:val="000000"/>
        </w:rPr>
        <w:t xml:space="preserve">хеллингер: </w:t>
      </w:r>
      <w:r>
        <w:rPr>
          <w:rStyle w:val="13"/>
          <w:color w:val="000000"/>
        </w:rPr>
        <w:t xml:space="preserve">Ты можешь представить себе, что он сидит рядом с тобой. Ты обнимаешь его за плечи, как ты, наверное, и делаешь, и вы оба смотрите вперед. Затем ты просишь его сказать: </w:t>
      </w:r>
      <w:r>
        <w:rPr>
          <w:rStyle w:val="2a"/>
          <w:color w:val="000000"/>
        </w:rPr>
        <w:t>«Папа, мы двое».</w:t>
      </w:r>
    </w:p>
    <w:p w:rsidR="006306F2" w:rsidRDefault="004B7AF6">
      <w:pPr>
        <w:pStyle w:val="a6"/>
        <w:shd w:val="clear" w:color="auto" w:fill="auto"/>
        <w:spacing w:after="0" w:line="227" w:lineRule="exact"/>
        <w:ind w:left="20" w:right="20" w:firstLine="180"/>
      </w:pPr>
      <w:r>
        <w:rPr>
          <w:rStyle w:val="2a"/>
          <w:color w:val="000000"/>
        </w:rPr>
        <w:t>Помощнице:</w:t>
      </w:r>
      <w:r>
        <w:rPr>
          <w:rStyle w:val="13"/>
          <w:color w:val="000000"/>
        </w:rPr>
        <w:t xml:space="preserve"> У тебя это сразу отозвалось. Я увидел хорошее действие. Это для мальчика. Затем ты будешь работать с отцом и постараешься подвести его к скрывающейся там тайне. Это несомненно убийство. Но, возможно, это произошло в далеком прошлом, или это связано, например, с войной. Я могу на этом остановиться?</w:t>
      </w:r>
    </w:p>
    <w:p w:rsidR="006306F2" w:rsidRDefault="004B7AF6">
      <w:pPr>
        <w:pStyle w:val="31"/>
        <w:shd w:val="clear" w:color="auto" w:fill="auto"/>
        <w:spacing w:after="298" w:line="227" w:lineRule="exact"/>
        <w:ind w:left="20" w:firstLine="180"/>
        <w:jc w:val="both"/>
      </w:pPr>
      <w:r>
        <w:rPr>
          <w:rStyle w:val="330"/>
          <w:i/>
          <w:iCs/>
          <w:color w:val="000000"/>
        </w:rPr>
        <w:t>Помощница кивает.</w:t>
      </w:r>
    </w:p>
    <w:p w:rsidR="006306F2" w:rsidRDefault="004B7AF6">
      <w:pPr>
        <w:pStyle w:val="410"/>
        <w:keepNext/>
        <w:keepLines/>
        <w:shd w:val="clear" w:color="auto" w:fill="auto"/>
        <w:spacing w:before="0" w:after="210" w:line="230" w:lineRule="exact"/>
      </w:pPr>
      <w:bookmarkStart w:id="240" w:name="bookmark239"/>
      <w:r>
        <w:rPr>
          <w:rStyle w:val="43"/>
          <w:b/>
          <w:bCs/>
          <w:i/>
          <w:iCs/>
          <w:color w:val="000000"/>
        </w:rPr>
        <w:t>Упражнение: ИДТИ ВМЕСТЕ С ДУХОМ</w:t>
      </w:r>
      <w:bookmarkEnd w:id="240"/>
    </w:p>
    <w:p w:rsidR="006306F2" w:rsidRDefault="004B7AF6">
      <w:pPr>
        <w:pStyle w:val="a6"/>
        <w:shd w:val="clear" w:color="auto" w:fill="auto"/>
        <w:spacing w:after="0" w:line="227" w:lineRule="exact"/>
        <w:ind w:left="20" w:right="20" w:firstLine="180"/>
        <w:jc w:val="both"/>
      </w:pPr>
      <w:r>
        <w:rPr>
          <w:rStyle w:val="13"/>
          <w:color w:val="000000"/>
        </w:rPr>
        <w:t>Я сделаю это в форме упражнения для всех. Представьте себе такую си</w:t>
      </w:r>
      <w:r>
        <w:rPr>
          <w:rStyle w:val="13"/>
          <w:color w:val="000000"/>
        </w:rPr>
        <w:softHyphen/>
        <w:t>туацию, когда вам описывают проблему и вы хотите, а может быть, даже обязаны помочь. Любая проблема — это всегда проблема в отношениях, других проблем не бывает. Почему отношения становятся проблемой? Потому что кто-то оказывается исключен, отвергнут или забыт.</w:t>
      </w:r>
    </w:p>
    <w:p w:rsidR="006306F2" w:rsidRDefault="004B7AF6">
      <w:pPr>
        <w:pStyle w:val="a6"/>
        <w:shd w:val="clear" w:color="auto" w:fill="auto"/>
        <w:spacing w:after="0" w:line="227" w:lineRule="exact"/>
        <w:ind w:left="20" w:right="20" w:firstLine="180"/>
        <w:jc w:val="both"/>
      </w:pPr>
      <w:r>
        <w:rPr>
          <w:rStyle w:val="13"/>
          <w:color w:val="000000"/>
        </w:rPr>
        <w:t>Когда клиент описывает проблему, он всегда говорит, кто «плохой». Это приглашение к помощнику тоже злиться на этого человека. Восемьдесят процентов помощников на это попадаются. Тогда они, конечно, уже не могут помочь.</w:t>
      </w:r>
    </w:p>
    <w:p w:rsidR="006306F2" w:rsidRDefault="004B7AF6">
      <w:pPr>
        <w:pStyle w:val="a6"/>
        <w:shd w:val="clear" w:color="auto" w:fill="auto"/>
        <w:spacing w:after="0" w:line="227" w:lineRule="exact"/>
        <w:ind w:left="20" w:right="20" w:firstLine="180"/>
        <w:jc w:val="both"/>
      </w:pPr>
      <w:r>
        <w:rPr>
          <w:rStyle w:val="13"/>
          <w:color w:val="000000"/>
        </w:rPr>
        <w:t>Теперь закройте глаза. Представьте себе такую ситуацию, то есть опи</w:t>
      </w:r>
      <w:r>
        <w:rPr>
          <w:rStyle w:val="13"/>
          <w:color w:val="000000"/>
        </w:rPr>
        <w:softHyphen/>
        <w:t>санную вам проблему, а может быть, даже вашу собственную. Вы смотрите на всех, кто в нее вовлечен. В первую очередь вы смотрите, кто исключен, кто даже не упоминается. Их вы тоже принимаете в свою душу, то есть прежде всего вы принимаете в свою душу так называемых «злодеев».</w:t>
      </w:r>
    </w:p>
    <w:p w:rsidR="006306F2" w:rsidRDefault="004B7AF6">
      <w:pPr>
        <w:pStyle w:val="a6"/>
        <w:shd w:val="clear" w:color="auto" w:fill="auto"/>
        <w:spacing w:after="0" w:line="227" w:lineRule="exact"/>
        <w:ind w:left="20" w:right="20" w:firstLine="180"/>
        <w:jc w:val="both"/>
      </w:pPr>
      <w:r>
        <w:rPr>
          <w:rStyle w:val="13"/>
          <w:color w:val="000000"/>
        </w:rPr>
        <w:t>Вы смотрите на каждого с равным вниманием, с равным уважением, с равной любовью, не делая различий, на всех одинаково. То есть вы предоставляете себя движению духа, творческого духа, который одина</w:t>
      </w:r>
      <w:r>
        <w:rPr>
          <w:rStyle w:val="13"/>
          <w:color w:val="000000"/>
        </w:rPr>
        <w:softHyphen/>
        <w:t>ково обращен ко всем.</w:t>
      </w:r>
    </w:p>
    <w:p w:rsidR="006306F2" w:rsidRDefault="004B7AF6">
      <w:pPr>
        <w:pStyle w:val="a6"/>
        <w:shd w:val="clear" w:color="auto" w:fill="auto"/>
        <w:spacing w:after="0" w:line="227" w:lineRule="exact"/>
        <w:ind w:left="20" w:firstLine="180"/>
        <w:jc w:val="both"/>
      </w:pPr>
      <w:r>
        <w:rPr>
          <w:rStyle w:val="13"/>
          <w:color w:val="000000"/>
        </w:rPr>
        <w:t>Так вы тоже входите в это движение, но не вступая в эти отношения. Вы остаетесь вне системы. Вы смотрите на это со стороны, с равной доброжелательностью ко всем. Затем вы ждете, просто ждете. Воз</w:t>
      </w:r>
      <w:r>
        <w:rPr>
          <w:rStyle w:val="13"/>
          <w:color w:val="000000"/>
        </w:rPr>
        <w:softHyphen/>
        <w:t>можно, через какое-то время вам вдруг придет некая фраза, иногда одно-единственное слово, которое будет справедливо для всех, ко</w:t>
      </w:r>
      <w:r>
        <w:rPr>
          <w:rStyle w:val="13"/>
          <w:color w:val="000000"/>
        </w:rPr>
        <w:softHyphen/>
        <w:t>торое всем поможет. Оно приходит из глубины, без раздумий, совер</w:t>
      </w:r>
      <w:r>
        <w:rPr>
          <w:rStyle w:val="13"/>
          <w:color w:val="000000"/>
        </w:rPr>
        <w:softHyphen/>
        <w:t>шенно неожиданно.</w:t>
      </w:r>
    </w:p>
    <w:p w:rsidR="006306F2" w:rsidRDefault="004B7AF6">
      <w:pPr>
        <w:pStyle w:val="a6"/>
        <w:shd w:val="clear" w:color="auto" w:fill="auto"/>
        <w:spacing w:after="0" w:line="227" w:lineRule="exact"/>
        <w:ind w:left="20" w:firstLine="180"/>
        <w:jc w:val="both"/>
      </w:pPr>
      <w:r>
        <w:rPr>
          <w:rStyle w:val="13"/>
          <w:color w:val="000000"/>
        </w:rPr>
        <w:t>Это слово всегда ново. Здесь не бывает повторений. Оно сразу при</w:t>
      </w:r>
      <w:r>
        <w:rPr>
          <w:rStyle w:val="13"/>
          <w:color w:val="000000"/>
        </w:rPr>
        <w:softHyphen/>
        <w:t>носит освобождение, и вам в том числе.</w:t>
      </w:r>
    </w:p>
    <w:p w:rsidR="006306F2" w:rsidRDefault="004B7AF6">
      <w:pPr>
        <w:pStyle w:val="a6"/>
        <w:shd w:val="clear" w:color="auto" w:fill="auto"/>
        <w:spacing w:after="0" w:line="227" w:lineRule="exact"/>
        <w:ind w:left="20" w:firstLine="180"/>
        <w:jc w:val="both"/>
        <w:sectPr w:rsidR="006306F2">
          <w:footerReference w:type="even" r:id="rId91"/>
          <w:footerReference w:type="default" r:id="rId92"/>
          <w:footerReference w:type="first" r:id="rId93"/>
          <w:pgSz w:w="11909" w:h="16838"/>
          <w:pgMar w:top="3263" w:right="2446" w:bottom="3130" w:left="2446" w:header="0" w:footer="3" w:gutter="292"/>
          <w:cols w:space="720"/>
          <w:noEndnote/>
          <w:docGrid w:linePitch="360"/>
        </w:sectPr>
      </w:pPr>
      <w:r>
        <w:rPr>
          <w:rStyle w:val="13"/>
          <w:color w:val="000000"/>
        </w:rPr>
        <w:t>Вы видели, как я работал в такой форме. Как только я находил фразу и ее произносил, в лицах сразу что-то менялось. Вы это заметили? Пра</w:t>
      </w:r>
      <w:r>
        <w:rPr>
          <w:rStyle w:val="13"/>
          <w:color w:val="000000"/>
        </w:rPr>
        <w:softHyphen/>
        <w:t>вильность фразы проявляется в ее непосредственном воздействии.</w:t>
      </w:r>
    </w:p>
    <w:p w:rsidR="006306F2" w:rsidRDefault="00535E2D">
      <w:pPr>
        <w:framePr w:h="11912" w:wrap="none" w:vAnchor="text" w:hAnchor="margin" w:x="2"/>
        <w:jc w:val="center"/>
        <w:rPr>
          <w:color w:val="auto"/>
          <w:sz w:val="2"/>
          <w:szCs w:val="2"/>
        </w:rPr>
      </w:pPr>
      <w:r>
        <w:rPr>
          <w:noProof/>
          <w:color w:val="auto"/>
          <w:sz w:val="2"/>
          <w:szCs w:val="2"/>
        </w:rPr>
        <w:drawing>
          <wp:inline distT="0" distB="0" distL="0" distR="0">
            <wp:extent cx="5495925" cy="7562850"/>
            <wp:effectExtent l="0" t="0" r="0" b="0"/>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95925" cy="7562850"/>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84" w:lineRule="exact"/>
        <w:rPr>
          <w:color w:val="auto"/>
        </w:rPr>
      </w:pPr>
    </w:p>
    <w:p w:rsidR="006306F2" w:rsidRDefault="006306F2">
      <w:pPr>
        <w:rPr>
          <w:color w:val="auto"/>
          <w:sz w:val="2"/>
          <w:szCs w:val="2"/>
        </w:rPr>
        <w:sectPr w:rsidR="006306F2">
          <w:footerReference w:type="even" r:id="rId95"/>
          <w:footerReference w:type="default" r:id="rId96"/>
          <w:pgSz w:w="11909" w:h="16838"/>
          <w:pgMar w:top="2438" w:right="1627" w:bottom="2438" w:left="1627" w:header="0" w:footer="3" w:gutter="0"/>
          <w:pgNumType w:start="166"/>
          <w:cols w:space="720"/>
          <w:noEndnote/>
          <w:titlePg/>
          <w:docGrid w:linePitch="360"/>
        </w:sectPr>
      </w:pPr>
    </w:p>
    <w:p w:rsidR="006306F2" w:rsidRDefault="004B7AF6">
      <w:pPr>
        <w:pStyle w:val="310"/>
        <w:keepNext/>
        <w:keepLines/>
        <w:shd w:val="clear" w:color="auto" w:fill="auto"/>
        <w:spacing w:after="205" w:line="200" w:lineRule="exact"/>
      </w:pPr>
      <w:bookmarkStart w:id="241" w:name="bookmark240"/>
      <w:r>
        <w:rPr>
          <w:rStyle w:val="36"/>
          <w:b/>
          <w:bCs/>
          <w:color w:val="000000"/>
        </w:rPr>
        <w:t>ПРЕДВАРИТЕЛЬНОЕ ЗАМЕЧАНИЕ</w:t>
      </w:r>
      <w:bookmarkEnd w:id="241"/>
    </w:p>
    <w:p w:rsidR="006306F2" w:rsidRDefault="004B7AF6">
      <w:pPr>
        <w:pStyle w:val="a6"/>
        <w:shd w:val="clear" w:color="auto" w:fill="auto"/>
        <w:spacing w:after="0" w:line="227" w:lineRule="exact"/>
        <w:ind w:left="20" w:right="20" w:firstLine="180"/>
        <w:jc w:val="both"/>
      </w:pPr>
      <w:r>
        <w:rPr>
          <w:rStyle w:val="13"/>
          <w:color w:val="000000"/>
        </w:rPr>
        <w:t>В данном разделе речь идет о практике помощи в соответствии с мои</w:t>
      </w:r>
      <w:r>
        <w:rPr>
          <w:rStyle w:val="13"/>
          <w:color w:val="000000"/>
        </w:rPr>
        <w:softHyphen/>
        <w:t>ми открытиями в области совести, роковых связей и движений духа в душе. Здесь я описываю мой опыт в отношении помощи и даю указа</w:t>
      </w:r>
      <w:r>
        <w:rPr>
          <w:rStyle w:val="13"/>
          <w:color w:val="000000"/>
        </w:rPr>
        <w:softHyphen/>
        <w:t xml:space="preserve">ния касательно того, как можно действовать и помогать на практике. Это </w:t>
      </w:r>
      <w:r>
        <w:rPr>
          <w:rStyle w:val="13"/>
          <w:color w:val="000000"/>
          <w:lang w:val="en-US" w:eastAsia="en-US"/>
        </w:rPr>
        <w:t xml:space="preserve">Hellinger sciencia </w:t>
      </w:r>
      <w:r>
        <w:rPr>
          <w:rStyle w:val="13"/>
          <w:color w:val="000000"/>
        </w:rPr>
        <w:t>применительно к помощи.</w:t>
      </w:r>
    </w:p>
    <w:p w:rsidR="006306F2" w:rsidRDefault="004B7AF6">
      <w:pPr>
        <w:pStyle w:val="a6"/>
        <w:shd w:val="clear" w:color="auto" w:fill="auto"/>
        <w:spacing w:after="0" w:line="227" w:lineRule="exact"/>
        <w:ind w:left="20" w:right="20" w:firstLine="180"/>
        <w:jc w:val="both"/>
      </w:pPr>
      <w:r>
        <w:rPr>
          <w:rStyle w:val="13"/>
          <w:color w:val="000000"/>
        </w:rPr>
        <w:t>Здесь не так важно запомнить детали, чтобы применять их потом в конкретных случаях. Это затруднительно уже потому, что полнота это</w:t>
      </w:r>
      <w:r>
        <w:rPr>
          <w:rStyle w:val="13"/>
          <w:color w:val="000000"/>
        </w:rPr>
        <w:softHyphen/>
        <w:t>го опыта не поддается детальному изучению. Поэтому рекомендуется читать эту главу скорее как сборник увлекательных историй из жиз</w:t>
      </w:r>
      <w:r>
        <w:rPr>
          <w:rStyle w:val="13"/>
          <w:color w:val="000000"/>
        </w:rPr>
        <w:softHyphen/>
        <w:t>ни, не стремясь запомнить подробности. Так вы сможете врасти в этот опыт и прочувствовать его на себе. И если вы окажетесь в аналогичной ситуации, к вам вдруг изнутри придет знание о том, что здесь важно, и вы последуете своему пониманию в соответствии с ситуацией, такой, как она проявляется.</w:t>
      </w:r>
    </w:p>
    <w:p w:rsidR="006306F2" w:rsidRDefault="004B7AF6">
      <w:pPr>
        <w:pStyle w:val="a6"/>
        <w:shd w:val="clear" w:color="auto" w:fill="auto"/>
        <w:spacing w:after="0" w:line="227" w:lineRule="exact"/>
        <w:ind w:left="20" w:right="20" w:firstLine="180"/>
        <w:jc w:val="both"/>
      </w:pPr>
      <w:r>
        <w:rPr>
          <w:rStyle w:val="13"/>
          <w:color w:val="000000"/>
        </w:rPr>
        <w:t>Эти истории представляют собой промежуточные рассуждения о помощи, которые были высказаны в ходе множества разных курсов. Поэтому в них содержится непосредственный опыт. Это живая учеба, и встречающиеся здесь повторы всегда относятся к новому и другому духовному полю, которое ощутимо присутствует в этих историях.</w:t>
      </w:r>
    </w:p>
    <w:p w:rsidR="006306F2" w:rsidRDefault="004B7AF6">
      <w:pPr>
        <w:pStyle w:val="310"/>
        <w:keepNext/>
        <w:keepLines/>
        <w:shd w:val="clear" w:color="auto" w:fill="auto"/>
        <w:spacing w:after="196" w:line="200" w:lineRule="exact"/>
        <w:ind w:right="20"/>
      </w:pPr>
      <w:bookmarkStart w:id="242" w:name="bookmark241"/>
      <w:r>
        <w:rPr>
          <w:rStyle w:val="36"/>
          <w:b/>
          <w:bCs/>
          <w:color w:val="000000"/>
        </w:rPr>
        <w:t>ПОМОЩЬ КАК ПРОФЕССИЯ</w:t>
      </w:r>
      <w:bookmarkEnd w:id="242"/>
    </w:p>
    <w:p w:rsidR="006306F2" w:rsidRDefault="004B7AF6">
      <w:pPr>
        <w:pStyle w:val="54"/>
        <w:keepNext/>
        <w:keepLines/>
        <w:shd w:val="clear" w:color="auto" w:fill="auto"/>
        <w:spacing w:after="161" w:line="230" w:lineRule="exact"/>
        <w:ind w:left="1500" w:firstLine="0"/>
      </w:pPr>
      <w:bookmarkStart w:id="243" w:name="bookmark242"/>
      <w:r>
        <w:rPr>
          <w:rStyle w:val="53"/>
          <w:b/>
          <w:bCs/>
          <w:i/>
          <w:iCs/>
          <w:color w:val="000000"/>
        </w:rPr>
        <w:t>Помощь как «давать и брать»</w:t>
      </w:r>
      <w:bookmarkEnd w:id="243"/>
    </w:p>
    <w:p w:rsidR="006306F2" w:rsidRDefault="004B7AF6">
      <w:pPr>
        <w:pStyle w:val="a6"/>
        <w:shd w:val="clear" w:color="auto" w:fill="auto"/>
        <w:spacing w:after="238" w:line="227" w:lineRule="exact"/>
        <w:ind w:left="20" w:right="40" w:firstLine="180"/>
        <w:jc w:val="both"/>
      </w:pPr>
      <w:r>
        <w:rPr>
          <w:rStyle w:val="13"/>
          <w:color w:val="000000"/>
        </w:rPr>
        <w:t>Помощь — это нечто очень человечное. Мыс радостью помогаем дру</w:t>
      </w:r>
      <w:r>
        <w:rPr>
          <w:rStyle w:val="13"/>
          <w:color w:val="000000"/>
        </w:rPr>
        <w:softHyphen/>
        <w:t>гим, потому что получали помощь сами. Когда мы помогаем другим, нам легче принять то, что мы получили от других. Если мы получаем, не отдавая, нам трудно сохранить то, что мы получили. Если мы тоже даем, мы легче и свободней сохраняем то, что получили. Это относится к людям вообще.</w:t>
      </w:r>
    </w:p>
    <w:p w:rsidR="006306F2" w:rsidRDefault="004B7AF6">
      <w:pPr>
        <w:pStyle w:val="54"/>
        <w:keepNext/>
        <w:keepLines/>
        <w:shd w:val="clear" w:color="auto" w:fill="auto"/>
        <w:spacing w:after="161" w:line="230" w:lineRule="exact"/>
        <w:ind w:right="20" w:firstLine="0"/>
        <w:jc w:val="center"/>
      </w:pPr>
      <w:bookmarkStart w:id="244" w:name="bookmark243"/>
      <w:r>
        <w:rPr>
          <w:rStyle w:val="53"/>
          <w:b/>
          <w:bCs/>
          <w:i/>
          <w:iCs/>
          <w:color w:val="000000"/>
        </w:rPr>
        <w:t>Профессиональная помощь</w:t>
      </w:r>
      <w:bookmarkEnd w:id="244"/>
    </w:p>
    <w:p w:rsidR="006306F2" w:rsidRDefault="004B7AF6">
      <w:pPr>
        <w:pStyle w:val="a6"/>
        <w:shd w:val="clear" w:color="auto" w:fill="auto"/>
        <w:spacing w:after="0" w:line="227" w:lineRule="exact"/>
        <w:ind w:left="20" w:right="40" w:firstLine="180"/>
        <w:jc w:val="both"/>
      </w:pPr>
      <w:r>
        <w:rPr>
          <w:rStyle w:val="13"/>
          <w:color w:val="000000"/>
        </w:rPr>
        <w:t>Профессиональная помощь — нечто совсем иное. Если мы собираем</w:t>
      </w:r>
      <w:r>
        <w:rPr>
          <w:rStyle w:val="13"/>
          <w:color w:val="000000"/>
        </w:rPr>
        <w:softHyphen/>
        <w:t>ся оказывать профессиональную помощь с той же позиции, как мы по</w:t>
      </w:r>
      <w:r>
        <w:rPr>
          <w:rStyle w:val="13"/>
          <w:color w:val="000000"/>
        </w:rPr>
        <w:softHyphen/>
        <w:t>могаем друг другу в обычных человеческих отношениях, это становится опасным. Почему?</w:t>
      </w:r>
    </w:p>
    <w:p w:rsidR="006306F2" w:rsidRDefault="004B7AF6">
      <w:pPr>
        <w:pStyle w:val="a6"/>
        <w:shd w:val="clear" w:color="auto" w:fill="auto"/>
        <w:spacing w:after="238" w:line="227" w:lineRule="exact"/>
        <w:ind w:left="20" w:right="40" w:firstLine="180"/>
        <w:jc w:val="both"/>
      </w:pPr>
      <w:r>
        <w:rPr>
          <w:rStyle w:val="13"/>
          <w:color w:val="000000"/>
        </w:rPr>
        <w:t>В профессиональной помощи, к примеру, в семейной расстановке и в психотерапии, как, впрочем, и в медицине, речь часто идет о жизни и смерти. А также о том, чтобы человек смог исполнить свое собственное предназначение, то есть чтобы он имел возможность расти и развивать</w:t>
      </w:r>
      <w:r>
        <w:rPr>
          <w:rStyle w:val="13"/>
          <w:color w:val="000000"/>
        </w:rPr>
        <w:softHyphen/>
        <w:t>ся так, как ему положено.</w:t>
      </w:r>
    </w:p>
    <w:p w:rsidR="006306F2" w:rsidRDefault="004B7AF6">
      <w:pPr>
        <w:pStyle w:val="54"/>
        <w:keepNext/>
        <w:keepLines/>
        <w:shd w:val="clear" w:color="auto" w:fill="auto"/>
        <w:spacing w:after="153" w:line="230" w:lineRule="exact"/>
        <w:ind w:left="1500" w:firstLine="0"/>
      </w:pPr>
      <w:bookmarkStart w:id="245" w:name="bookmark244"/>
      <w:r>
        <w:rPr>
          <w:rStyle w:val="53"/>
          <w:b/>
          <w:bCs/>
          <w:i/>
          <w:iCs/>
          <w:color w:val="000000"/>
        </w:rPr>
        <w:t>Когда мы имеем право помогать?</w:t>
      </w:r>
      <w:bookmarkEnd w:id="245"/>
    </w:p>
    <w:p w:rsidR="006306F2" w:rsidRDefault="004B7AF6">
      <w:pPr>
        <w:pStyle w:val="a6"/>
        <w:shd w:val="clear" w:color="auto" w:fill="auto"/>
        <w:spacing w:after="0" w:line="227" w:lineRule="exact"/>
        <w:ind w:left="20" w:right="40" w:firstLine="180"/>
        <w:jc w:val="both"/>
      </w:pPr>
      <w:r>
        <w:rPr>
          <w:rStyle w:val="13"/>
          <w:color w:val="000000"/>
        </w:rPr>
        <w:t>В чьих руках находятся жизнь и смерть? Властен ли над ними по</w:t>
      </w:r>
      <w:r>
        <w:rPr>
          <w:rStyle w:val="13"/>
          <w:color w:val="000000"/>
        </w:rPr>
        <w:softHyphen/>
        <w:t>мощник? Кто ведет себя так, будто жизнь и смерть другого отданы в его руки, тот приписывает себе такое величие, которое присуще лишь Богу или той силе, которую мы угадываем за этим словом. То есть перед ли</w:t>
      </w:r>
      <w:r>
        <w:rPr>
          <w:rStyle w:val="13"/>
          <w:color w:val="000000"/>
        </w:rPr>
        <w:softHyphen/>
        <w:t>цом жизни и смерти другого человека уместна крайняя сдержанность.</w:t>
      </w:r>
    </w:p>
    <w:p w:rsidR="006306F2" w:rsidRDefault="004B7AF6">
      <w:pPr>
        <w:pStyle w:val="a6"/>
        <w:shd w:val="clear" w:color="auto" w:fill="auto"/>
        <w:spacing w:after="0" w:line="227" w:lineRule="exact"/>
        <w:ind w:left="20" w:right="40" w:firstLine="180"/>
        <w:jc w:val="both"/>
      </w:pPr>
      <w:r>
        <w:rPr>
          <w:rStyle w:val="13"/>
          <w:color w:val="000000"/>
        </w:rPr>
        <w:t>Вправе ли мы тогда вообще помогать? Да. Но только, если мы на</w:t>
      </w:r>
      <w:r>
        <w:rPr>
          <w:rStyle w:val="13"/>
          <w:color w:val="000000"/>
        </w:rPr>
        <w:softHyphen/>
        <w:t>ходимся в согласии с теми большими силами, которые распоряжаются жизнью и смертью. Что это за силы?</w:t>
      </w:r>
    </w:p>
    <w:p w:rsidR="006306F2" w:rsidRDefault="004B7AF6">
      <w:pPr>
        <w:pStyle w:val="a6"/>
        <w:shd w:val="clear" w:color="auto" w:fill="auto"/>
        <w:spacing w:after="0" w:line="227" w:lineRule="exact"/>
        <w:ind w:left="20" w:right="40" w:firstLine="180"/>
        <w:jc w:val="both"/>
      </w:pPr>
      <w:r>
        <w:rPr>
          <w:rStyle w:val="13"/>
          <w:color w:val="000000"/>
        </w:rPr>
        <w:t>Во-первых, это судьба, которую человек принял, родившись в этой семье, имея это происхождение. Каждый из нас — ребенок своих отца и матери и еще множества предков. В этой большой семье произошло очень много событий, которые оказывают на него влияние. Это стано</w:t>
      </w:r>
      <w:r>
        <w:rPr>
          <w:rStyle w:val="13"/>
          <w:color w:val="000000"/>
        </w:rPr>
        <w:softHyphen/>
        <w:t>вится его судьбой. Например, если в этой семье были совершены пре</w:t>
      </w:r>
      <w:r>
        <w:rPr>
          <w:rStyle w:val="13"/>
          <w:color w:val="000000"/>
        </w:rPr>
        <w:softHyphen/>
        <w:t>ступления, то это становится его судьбой. Или если в семье кто-то был исключен или забыт. Эти люди как его судьба влияют на его настоящее. Таким образом, когда мы кому-то помогаем, мы должны уважать его судьбу и установить связь с этой судьбой и тем, что к ней привело.</w:t>
      </w:r>
    </w:p>
    <w:p w:rsidR="006306F2" w:rsidRDefault="004B7AF6">
      <w:pPr>
        <w:pStyle w:val="54"/>
        <w:keepNext/>
        <w:keepLines/>
        <w:shd w:val="clear" w:color="auto" w:fill="auto"/>
        <w:spacing w:after="210" w:line="230" w:lineRule="exact"/>
        <w:ind w:firstLine="0"/>
        <w:jc w:val="center"/>
      </w:pPr>
      <w:bookmarkStart w:id="246" w:name="bookmark245"/>
      <w:r>
        <w:rPr>
          <w:rStyle w:val="53"/>
          <w:b/>
          <w:bCs/>
          <w:i/>
          <w:iCs/>
          <w:color w:val="000000"/>
        </w:rPr>
        <w:t>Помощь с уважением</w:t>
      </w:r>
      <w:bookmarkEnd w:id="246"/>
    </w:p>
    <w:p w:rsidR="006306F2" w:rsidRDefault="004B7AF6">
      <w:pPr>
        <w:pStyle w:val="a6"/>
        <w:shd w:val="clear" w:color="auto" w:fill="auto"/>
        <w:spacing w:after="0" w:line="227" w:lineRule="exact"/>
        <w:ind w:left="20" w:right="20" w:firstLine="180"/>
        <w:jc w:val="both"/>
      </w:pPr>
      <w:r>
        <w:rPr>
          <w:rStyle w:val="13"/>
          <w:color w:val="000000"/>
        </w:rPr>
        <w:t>Что это означает на практике? Прежде всего мы должны с уважением и любовью дать место в своей душе родителям этого человека, вне зависи</w:t>
      </w:r>
      <w:r>
        <w:rPr>
          <w:rStyle w:val="13"/>
          <w:color w:val="000000"/>
        </w:rPr>
        <w:softHyphen/>
        <w:t>мости от того, что это были за люди и что он о них говорит. Если он, к примеру, жалуется на своего отца или мать, то тем самым он жалуется и на свою судьбу. И на Бога или на то, что скрывается для нас за этим словом.</w:t>
      </w:r>
    </w:p>
    <w:p w:rsidR="006306F2" w:rsidRDefault="004B7AF6">
      <w:pPr>
        <w:pStyle w:val="a6"/>
        <w:shd w:val="clear" w:color="auto" w:fill="auto"/>
        <w:spacing w:after="0" w:line="227" w:lineRule="exact"/>
        <w:ind w:left="20" w:right="20" w:firstLine="180"/>
        <w:jc w:val="both"/>
      </w:pPr>
      <w:r>
        <w:rPr>
          <w:rStyle w:val="13"/>
          <w:color w:val="000000"/>
        </w:rPr>
        <w:t>Если я допущу в свою душу то, что он таким образом говорит о своих родителях, я, как и он, поставлю себя выше его судьбы, и, как и он, я поставлю себя выше Бога. Как я смогу тогда помочь? Ведь я сделаюсь его творцом.</w:t>
      </w:r>
    </w:p>
    <w:p w:rsidR="006306F2" w:rsidRDefault="004B7AF6">
      <w:pPr>
        <w:pStyle w:val="a6"/>
        <w:shd w:val="clear" w:color="auto" w:fill="auto"/>
        <w:spacing w:after="298" w:line="227" w:lineRule="exact"/>
        <w:ind w:left="20" w:right="20" w:firstLine="180"/>
        <w:jc w:val="both"/>
      </w:pPr>
      <w:r>
        <w:rPr>
          <w:rStyle w:val="13"/>
          <w:color w:val="000000"/>
        </w:rPr>
        <w:t>Если я поведу себя таким образом, как это скажется на моей душе? А может быть, и на моем теле и здоровье? Может ли кто-нибудь пойти на такое без крайнего риска для себя и для другого?</w:t>
      </w:r>
    </w:p>
    <w:p w:rsidR="006306F2" w:rsidRDefault="004B7AF6">
      <w:pPr>
        <w:pStyle w:val="54"/>
        <w:keepNext/>
        <w:keepLines/>
        <w:shd w:val="clear" w:color="auto" w:fill="auto"/>
        <w:spacing w:after="213" w:line="230" w:lineRule="exact"/>
        <w:ind w:firstLine="0"/>
        <w:jc w:val="center"/>
      </w:pPr>
      <w:bookmarkStart w:id="247" w:name="bookmark246"/>
      <w:r>
        <w:rPr>
          <w:rStyle w:val="53"/>
          <w:b/>
          <w:bCs/>
          <w:i/>
          <w:iCs/>
          <w:color w:val="000000"/>
        </w:rPr>
        <w:t>Безопасная помощь</w:t>
      </w:r>
      <w:bookmarkEnd w:id="247"/>
    </w:p>
    <w:p w:rsidR="006306F2" w:rsidRDefault="004B7AF6">
      <w:pPr>
        <w:pStyle w:val="a6"/>
        <w:shd w:val="clear" w:color="auto" w:fill="auto"/>
        <w:spacing w:after="0" w:line="227" w:lineRule="exact"/>
        <w:ind w:left="20" w:right="20" w:firstLine="180"/>
        <w:jc w:val="both"/>
      </w:pPr>
      <w:r>
        <w:rPr>
          <w:rStyle w:val="13"/>
          <w:color w:val="000000"/>
        </w:rPr>
        <w:t>Если посмотреть на то, что делают многие профессиональные по</w:t>
      </w:r>
      <w:r>
        <w:rPr>
          <w:rStyle w:val="13"/>
          <w:color w:val="000000"/>
        </w:rPr>
        <w:softHyphen/>
        <w:t>мощники, с какой слепотой они действуют, если взглянуть на это вни</w:t>
      </w:r>
      <w:r>
        <w:rPr>
          <w:rStyle w:val="13"/>
          <w:color w:val="000000"/>
        </w:rPr>
        <w:softHyphen/>
        <w:t>мательней и принять в свою душу, мы почувствуем, насколько глубокие перемены должны в нас произойти, чтобы наша помощь была безопас</w:t>
      </w:r>
      <w:r>
        <w:rPr>
          <w:rStyle w:val="13"/>
          <w:color w:val="000000"/>
        </w:rPr>
        <w:softHyphen/>
        <w:t>ной. В первую очередь для нас самих, а потом для другого.</w:t>
      </w:r>
    </w:p>
    <w:p w:rsidR="006306F2" w:rsidRDefault="004B7AF6">
      <w:pPr>
        <w:pStyle w:val="a6"/>
        <w:shd w:val="clear" w:color="auto" w:fill="auto"/>
        <w:spacing w:after="0" w:line="227" w:lineRule="exact"/>
        <w:ind w:left="20" w:right="20" w:firstLine="180"/>
        <w:jc w:val="both"/>
      </w:pPr>
      <w:r>
        <w:rPr>
          <w:rStyle w:val="13"/>
          <w:color w:val="000000"/>
        </w:rPr>
        <w:t>Итак, вернемся назад: какой способ действий является безопасным? Что бы ни говорил человек о своих родителях, я как помощник смотрю на них с глубоким уважением и любовью. Затем я смотрю на его пред</w:t>
      </w:r>
      <w:r>
        <w:rPr>
          <w:rStyle w:val="13"/>
          <w:color w:val="000000"/>
        </w:rPr>
        <w:softHyphen/>
        <w:t>ков и на те судьбы, которые имели место в этой семье, и склоняюсь перед ними. Так я прихожу к согласию с этими судьбами, со всем этим фоном и с большой душой, которая тут действует. Если я нахожусь в таком согласии, мне приходит оттуда указание, можно ли мне что-то сделать и что мне можно сделать, не нужно ли мне воздержаться и могу или должен ли я сообщить другому то, что я вижу.</w:t>
      </w:r>
    </w:p>
    <w:p w:rsidR="006306F2" w:rsidRDefault="004B7AF6">
      <w:pPr>
        <w:pStyle w:val="a6"/>
        <w:shd w:val="clear" w:color="auto" w:fill="auto"/>
        <w:spacing w:after="298" w:line="227" w:lineRule="exact"/>
        <w:ind w:left="20" w:right="20" w:firstLine="180"/>
        <w:jc w:val="both"/>
      </w:pPr>
      <w:r>
        <w:rPr>
          <w:rStyle w:val="13"/>
          <w:color w:val="000000"/>
        </w:rPr>
        <w:t>Иногда в этом согласии мне бывает поручено что-то, что кажется же</w:t>
      </w:r>
      <w:r>
        <w:rPr>
          <w:rStyle w:val="13"/>
          <w:color w:val="000000"/>
        </w:rPr>
        <w:softHyphen/>
        <w:t>стоким, но это происходит в согласии с судьбой. Иногда мне бывает поручено не вмешиваться и прямо об этом сказать. Порой это тоже ка</w:t>
      </w:r>
      <w:r>
        <w:rPr>
          <w:rStyle w:val="13"/>
          <w:color w:val="000000"/>
        </w:rPr>
        <w:softHyphen/>
        <w:t>жется жестокостью, и все же это происходит в согласии с другим, с его душой и его судьбой.</w:t>
      </w:r>
    </w:p>
    <w:p w:rsidR="006306F2" w:rsidRDefault="004B7AF6">
      <w:pPr>
        <w:pStyle w:val="54"/>
        <w:keepNext/>
        <w:keepLines/>
        <w:shd w:val="clear" w:color="auto" w:fill="auto"/>
        <w:spacing w:after="217" w:line="230" w:lineRule="exact"/>
        <w:ind w:firstLine="0"/>
        <w:jc w:val="center"/>
      </w:pPr>
      <w:bookmarkStart w:id="248" w:name="bookmark247"/>
      <w:r>
        <w:rPr>
          <w:rStyle w:val="53"/>
          <w:b/>
          <w:bCs/>
          <w:i/>
          <w:iCs/>
          <w:color w:val="000000"/>
        </w:rPr>
        <w:t>Помогать другим расти</w:t>
      </w:r>
      <w:bookmarkEnd w:id="248"/>
    </w:p>
    <w:p w:rsidR="006306F2" w:rsidRDefault="004B7AF6">
      <w:pPr>
        <w:pStyle w:val="a6"/>
        <w:shd w:val="clear" w:color="auto" w:fill="auto"/>
        <w:spacing w:after="0" w:line="227" w:lineRule="exact"/>
        <w:ind w:left="20" w:right="20" w:firstLine="180"/>
        <w:jc w:val="both"/>
      </w:pPr>
      <w:r>
        <w:rPr>
          <w:rStyle w:val="13"/>
          <w:color w:val="000000"/>
        </w:rPr>
        <w:t>Помощь связана с поддержкой роста, внутреннего роста. Как что-то растет?</w:t>
      </w:r>
    </w:p>
    <w:p w:rsidR="006306F2" w:rsidRDefault="004B7AF6">
      <w:pPr>
        <w:pStyle w:val="a6"/>
        <w:shd w:val="clear" w:color="auto" w:fill="auto"/>
        <w:spacing w:after="362" w:line="227" w:lineRule="exact"/>
        <w:ind w:left="20" w:firstLine="180"/>
        <w:jc w:val="both"/>
      </w:pPr>
      <w:r>
        <w:rPr>
          <w:rStyle w:val="13"/>
          <w:color w:val="000000"/>
        </w:rPr>
        <w:t>Во-первых, получая пищу. Во-вторых, когда ему приходится пробиваться вопреки силам, которые препятствуют росту. Основная помощь концентрируется на питании и в страхе отступает перед кон</w:t>
      </w:r>
      <w:r>
        <w:rPr>
          <w:rStyle w:val="13"/>
          <w:color w:val="000000"/>
        </w:rPr>
        <w:softHyphen/>
        <w:t>фликтом. Это значит, что другого считают способным справиться с конфликтом и мастерски обойтись с любыми превратностями.</w:t>
      </w:r>
    </w:p>
    <w:p w:rsidR="006306F2" w:rsidRDefault="004B7AF6">
      <w:pPr>
        <w:pStyle w:val="310"/>
        <w:keepNext/>
        <w:keepLines/>
        <w:shd w:val="clear" w:color="auto" w:fill="auto"/>
        <w:spacing w:after="203" w:line="300" w:lineRule="exact"/>
        <w:ind w:right="20"/>
      </w:pPr>
      <w:bookmarkStart w:id="249" w:name="bookmark248"/>
      <w:r>
        <w:rPr>
          <w:rStyle w:val="36"/>
          <w:b/>
          <w:bCs/>
          <w:color w:val="000000"/>
        </w:rPr>
        <w:t xml:space="preserve">ПОРЯДКИ </w:t>
      </w:r>
      <w:r>
        <w:rPr>
          <w:rStyle w:val="315pt"/>
          <w:b/>
          <w:bCs/>
          <w:color w:val="000000"/>
        </w:rPr>
        <w:t>помощи</w:t>
      </w:r>
      <w:bookmarkEnd w:id="249"/>
    </w:p>
    <w:p w:rsidR="006306F2" w:rsidRDefault="004B7AF6">
      <w:pPr>
        <w:pStyle w:val="a6"/>
        <w:shd w:val="clear" w:color="auto" w:fill="auto"/>
        <w:spacing w:after="298" w:line="227" w:lineRule="exact"/>
        <w:ind w:left="20" w:right="20" w:firstLine="180"/>
        <w:jc w:val="both"/>
      </w:pPr>
      <w:r>
        <w:rPr>
          <w:rStyle w:val="13"/>
          <w:color w:val="000000"/>
        </w:rPr>
        <w:t>Порядки помощи, о которых здесь идет речь, относятся к помощи как профессии, а не к обычной человеческой помощи. Помощь как профессия отличается от обычной помощи. Это искусство. Искусство происходит от умения. То есть тут нужно что-то уметь. Прежде всего нужно знать, как не позволить вовлечь себя в отношения.</w:t>
      </w:r>
    </w:p>
    <w:p w:rsidR="006306F2" w:rsidRDefault="004B7AF6">
      <w:pPr>
        <w:pStyle w:val="54"/>
        <w:keepNext/>
        <w:keepLines/>
        <w:shd w:val="clear" w:color="auto" w:fill="auto"/>
        <w:spacing w:after="217" w:line="230" w:lineRule="exact"/>
        <w:ind w:left="1840" w:firstLine="0"/>
      </w:pPr>
      <w:bookmarkStart w:id="250" w:name="bookmark249"/>
      <w:r>
        <w:rPr>
          <w:rStyle w:val="53"/>
          <w:b/>
          <w:bCs/>
          <w:i/>
          <w:iCs/>
          <w:color w:val="000000"/>
        </w:rPr>
        <w:t>Помощь — что это такое?</w:t>
      </w:r>
      <w:bookmarkEnd w:id="250"/>
    </w:p>
    <w:p w:rsidR="006306F2" w:rsidRDefault="004B7AF6">
      <w:pPr>
        <w:pStyle w:val="a6"/>
        <w:shd w:val="clear" w:color="auto" w:fill="auto"/>
        <w:spacing w:after="298" w:line="227" w:lineRule="exact"/>
        <w:ind w:left="20" w:right="20" w:firstLine="180"/>
        <w:jc w:val="both"/>
      </w:pPr>
      <w:r>
        <w:rPr>
          <w:rStyle w:val="13"/>
          <w:color w:val="000000"/>
        </w:rPr>
        <w:t>Помощь — это искусство. Как и любое другое искусство, она требует навыка, который можно приобрести и в котором можно совершенство</w:t>
      </w:r>
      <w:r>
        <w:rPr>
          <w:rStyle w:val="13"/>
          <w:color w:val="000000"/>
        </w:rPr>
        <w:softHyphen/>
        <w:t>ваться. Помощь предполагает вчувствование в того, кто просит о помо</w:t>
      </w:r>
      <w:r>
        <w:rPr>
          <w:rStyle w:val="13"/>
          <w:color w:val="000000"/>
        </w:rPr>
        <w:softHyphen/>
        <w:t>щи, то есть понимание того, какая помощь будет отвечать его потреб</w:t>
      </w:r>
      <w:r>
        <w:rPr>
          <w:rStyle w:val="13"/>
          <w:color w:val="000000"/>
        </w:rPr>
        <w:softHyphen/>
        <w:t>ностям и в то же время поднимет его над собой к чему-то большему.</w:t>
      </w:r>
    </w:p>
    <w:p w:rsidR="006306F2" w:rsidRDefault="004B7AF6">
      <w:pPr>
        <w:pStyle w:val="54"/>
        <w:keepNext/>
        <w:keepLines/>
        <w:shd w:val="clear" w:color="auto" w:fill="auto"/>
        <w:spacing w:after="217" w:line="230" w:lineRule="exact"/>
        <w:ind w:right="20" w:firstLine="0"/>
        <w:jc w:val="center"/>
      </w:pPr>
      <w:bookmarkStart w:id="251" w:name="bookmark250"/>
      <w:r>
        <w:rPr>
          <w:rStyle w:val="53"/>
          <w:b/>
          <w:bCs/>
          <w:i/>
          <w:iCs/>
          <w:color w:val="000000"/>
        </w:rPr>
        <w:t>Помощь как восстановление равновесия</w:t>
      </w:r>
      <w:bookmarkEnd w:id="251"/>
    </w:p>
    <w:p w:rsidR="006306F2" w:rsidRDefault="004B7AF6">
      <w:pPr>
        <w:pStyle w:val="a6"/>
        <w:shd w:val="clear" w:color="auto" w:fill="auto"/>
        <w:spacing w:after="0" w:line="227" w:lineRule="exact"/>
        <w:ind w:left="20" w:right="20" w:firstLine="180"/>
        <w:jc w:val="both"/>
      </w:pPr>
      <w:r>
        <w:rPr>
          <w:rStyle w:val="13"/>
          <w:color w:val="000000"/>
        </w:rPr>
        <w:t>Мы, люди, во всех отношениях зависим от помощи других. Только благодаря помощи других мы можем развиваться. Вместе с тем мы не можем не помогать сами. Тот, кто никому не нужен, кто не может по</w:t>
      </w:r>
      <w:r>
        <w:rPr>
          <w:rStyle w:val="13"/>
          <w:color w:val="000000"/>
        </w:rPr>
        <w:softHyphen/>
        <w:t>могать другим, оказывается в одиночестве и погибает. Так что наша по</w:t>
      </w:r>
      <w:r>
        <w:rPr>
          <w:rStyle w:val="13"/>
          <w:color w:val="000000"/>
        </w:rPr>
        <w:softHyphen/>
        <w:t>мощь нужна не только другим, но и нам самим.</w:t>
      </w:r>
    </w:p>
    <w:p w:rsidR="006306F2" w:rsidRDefault="004B7AF6">
      <w:pPr>
        <w:pStyle w:val="a6"/>
        <w:shd w:val="clear" w:color="auto" w:fill="auto"/>
        <w:spacing w:after="0" w:line="227" w:lineRule="exact"/>
        <w:ind w:left="20" w:right="20" w:firstLine="180"/>
        <w:jc w:val="both"/>
      </w:pPr>
      <w:r>
        <w:rPr>
          <w:rStyle w:val="13"/>
          <w:color w:val="000000"/>
        </w:rPr>
        <w:t>Обычно помощь бывает взаимной, например, помощь партнеров друг другу. Помощь регулируется потребностью в равновесии. Получив от другого то, что мы хотим и что нам нужно, мы стремимся отдать что- то взамен и таким образом уравновесить полученную помощь.</w:t>
      </w:r>
    </w:p>
    <w:p w:rsidR="006306F2" w:rsidRDefault="004B7AF6">
      <w:pPr>
        <w:pStyle w:val="a6"/>
        <w:shd w:val="clear" w:color="auto" w:fill="auto"/>
        <w:spacing w:after="0" w:line="227" w:lineRule="exact"/>
        <w:ind w:left="20" w:right="20" w:firstLine="180"/>
        <w:jc w:val="both"/>
      </w:pPr>
      <w:r>
        <w:rPr>
          <w:rStyle w:val="13"/>
          <w:color w:val="000000"/>
        </w:rPr>
        <w:t>Зачастую уравновешивание путем возврата возможно только в опре</w:t>
      </w:r>
      <w:r>
        <w:rPr>
          <w:rStyle w:val="13"/>
          <w:color w:val="000000"/>
        </w:rPr>
        <w:softHyphen/>
        <w:t>деленных рамках, например, по отношению к нашим родителям. То, что они подарили нам, слишком велико, чтобы мы могли отдать взамен нечто равноценное. Поэтому нам остается только признать получен</w:t>
      </w:r>
      <w:r>
        <w:rPr>
          <w:rStyle w:val="13"/>
          <w:color w:val="000000"/>
        </w:rPr>
        <w:softHyphen/>
        <w:t>ные от родителей дары и от всего сердца их поблагодарить. Восстано</w:t>
      </w:r>
      <w:r>
        <w:rPr>
          <w:rStyle w:val="13"/>
          <w:color w:val="000000"/>
        </w:rPr>
        <w:softHyphen/>
        <w:t>вить равновесие и испытать в этой связи облегчение мы можем только, передавая полученное другим, например, собственным детям.</w:t>
      </w:r>
    </w:p>
    <w:p w:rsidR="006306F2" w:rsidRDefault="004B7AF6">
      <w:pPr>
        <w:pStyle w:val="a6"/>
        <w:shd w:val="clear" w:color="auto" w:fill="auto"/>
        <w:spacing w:after="0" w:line="227" w:lineRule="exact"/>
        <w:ind w:left="20" w:right="20" w:firstLine="180"/>
        <w:jc w:val="both"/>
      </w:pPr>
      <w:r>
        <w:rPr>
          <w:rStyle w:val="13"/>
          <w:color w:val="000000"/>
        </w:rPr>
        <w:t>Таким образом, процессы «давать» и «брать» происходят на двух уров</w:t>
      </w:r>
      <w:r>
        <w:rPr>
          <w:rStyle w:val="13"/>
          <w:color w:val="000000"/>
        </w:rPr>
        <w:softHyphen/>
        <w:t>нях: во-первых, между равными, где они остаются на одном уровне и требуют взаимности, во-вторых, между родителями и детьми или между в чем-то превосходящими и в чем-то нуждающимися, где между уров</w:t>
      </w:r>
      <w:r>
        <w:rPr>
          <w:rStyle w:val="13"/>
          <w:color w:val="000000"/>
        </w:rPr>
        <w:softHyphen/>
        <w:t>нями «давать» и «брать» существует разница. Здесь процесс «давать» и «брать» подобен течению реки, которая несет дальше то, что она в себя вобрала. Такие «давать» и «брать» больше, они направлены в будущее. Такая помощь приумножает подаренное. Здесь помощник оказывается включен и вплетен в нечто большее, более богатое и продолжительное.</w:t>
      </w:r>
    </w:p>
    <w:p w:rsidR="006306F2" w:rsidRDefault="004B7AF6">
      <w:pPr>
        <w:pStyle w:val="a6"/>
        <w:shd w:val="clear" w:color="auto" w:fill="auto"/>
        <w:spacing w:after="238" w:line="227" w:lineRule="exact"/>
        <w:ind w:left="20" w:right="20" w:firstLine="160"/>
        <w:jc w:val="both"/>
      </w:pPr>
      <w:r>
        <w:rPr>
          <w:rStyle w:val="13"/>
          <w:color w:val="000000"/>
        </w:rPr>
        <w:t>Такая помощь предполагает, что сначала мы сами что-то получили и приняли. Только в этом случае у нас есть и потребность, и сила помогать другим, прежде всего, если эта помощь требует многого от нас самих. В то же время она предполагает, что те, кому мы хотим помочь, нуждаются в том и хотят того, что мы можем и готовы им дать. Иначе наша помощь уйдет в никуда. И будет разъединять, вместо того чтобы соединять.</w:t>
      </w:r>
    </w:p>
    <w:p w:rsidR="006306F2" w:rsidRDefault="004B7AF6">
      <w:pPr>
        <w:pStyle w:val="54"/>
        <w:keepNext/>
        <w:keepLines/>
        <w:shd w:val="clear" w:color="auto" w:fill="auto"/>
        <w:spacing w:after="147" w:line="230" w:lineRule="exact"/>
        <w:ind w:firstLine="0"/>
        <w:jc w:val="center"/>
      </w:pPr>
      <w:bookmarkStart w:id="252" w:name="bookmark251"/>
      <w:r>
        <w:rPr>
          <w:rStyle w:val="53"/>
          <w:b/>
          <w:bCs/>
          <w:i/>
          <w:iCs/>
          <w:color w:val="000000"/>
        </w:rPr>
        <w:t>Давать то, что имеешь, и брать то, что нужно</w:t>
      </w:r>
      <w:bookmarkEnd w:id="252"/>
    </w:p>
    <w:p w:rsidR="006306F2" w:rsidRDefault="004B7AF6">
      <w:pPr>
        <w:pStyle w:val="a6"/>
        <w:shd w:val="clear" w:color="auto" w:fill="auto"/>
        <w:spacing w:after="0" w:line="230" w:lineRule="exact"/>
        <w:ind w:left="20" w:right="20" w:firstLine="160"/>
        <w:jc w:val="both"/>
      </w:pPr>
      <w:r>
        <w:rPr>
          <w:rStyle w:val="13"/>
          <w:color w:val="000000"/>
        </w:rPr>
        <w:t xml:space="preserve">Таким образом, </w:t>
      </w:r>
      <w:r>
        <w:rPr>
          <w:rStyle w:val="92"/>
          <w:color w:val="000000"/>
        </w:rPr>
        <w:t xml:space="preserve">первый порядок помощи </w:t>
      </w:r>
      <w:r>
        <w:rPr>
          <w:rStyle w:val="13"/>
          <w:color w:val="000000"/>
        </w:rPr>
        <w:t>означает, что мы даем только то, что имеем, а ждем только того и берем только то, в чем нуждаемся.</w:t>
      </w:r>
    </w:p>
    <w:p w:rsidR="006306F2" w:rsidRDefault="004B7AF6">
      <w:pPr>
        <w:pStyle w:val="a6"/>
        <w:shd w:val="clear" w:color="auto" w:fill="auto"/>
        <w:spacing w:after="0" w:line="227" w:lineRule="exact"/>
        <w:ind w:left="20" w:right="20" w:firstLine="160"/>
        <w:jc w:val="both"/>
      </w:pPr>
      <w:r>
        <w:rPr>
          <w:rStyle w:val="92"/>
          <w:color w:val="000000"/>
        </w:rPr>
        <w:t xml:space="preserve">Первый непорядок помощи </w:t>
      </w:r>
      <w:r>
        <w:rPr>
          <w:rStyle w:val="13"/>
          <w:color w:val="000000"/>
        </w:rPr>
        <w:t>начинается с того, что кто-то хочет дать то, чего не имеет, или взять то, в чем не нуждается. Или когда один ждет и требует от другого того, что тот не может дать, поскольку не обладает этим сам. Или когда кто-то дает то, что не имеет права давать, посколь</w:t>
      </w:r>
      <w:r>
        <w:rPr>
          <w:rStyle w:val="13"/>
          <w:color w:val="000000"/>
        </w:rPr>
        <w:softHyphen/>
        <w:t>ку тем самым он забирает у другого что-то, что тот может или должен нести сам и может и имеет право сделать сам. Таким образом, «давать» и «брать» имеют своих границы. К искусству помощи относится уме</w:t>
      </w:r>
      <w:r>
        <w:rPr>
          <w:rStyle w:val="13"/>
          <w:color w:val="000000"/>
        </w:rPr>
        <w:softHyphen/>
        <w:t>ние соблюдать эти границы и подчиняться им.</w:t>
      </w:r>
    </w:p>
    <w:p w:rsidR="006306F2" w:rsidRDefault="004B7AF6">
      <w:pPr>
        <w:pStyle w:val="a6"/>
        <w:shd w:val="clear" w:color="auto" w:fill="auto"/>
        <w:spacing w:after="238" w:line="227" w:lineRule="exact"/>
        <w:ind w:left="20" w:right="20" w:firstLine="160"/>
        <w:jc w:val="both"/>
      </w:pPr>
      <w:r>
        <w:rPr>
          <w:rStyle w:val="13"/>
          <w:color w:val="000000"/>
        </w:rPr>
        <w:t>Такая помощь смиренна. Зачастую это подразумевает отказ в помощи перед лицом страданий и направленных на помощника ожиданий. В семейной расстановке мы видим, чего помощник требует этим от себя и от того, кто ищет его помощи. Такое смирение и такой отказ противо</w:t>
      </w:r>
      <w:r>
        <w:rPr>
          <w:rStyle w:val="13"/>
          <w:color w:val="000000"/>
        </w:rPr>
        <w:softHyphen/>
        <w:t>речат многим традиционным представлениям о «правильной» помощи и часто вызывают серьезные упреки и нападки в адрес помощника.</w:t>
      </w:r>
    </w:p>
    <w:p w:rsidR="006306F2" w:rsidRDefault="004B7AF6">
      <w:pPr>
        <w:pStyle w:val="54"/>
        <w:keepNext/>
        <w:keepLines/>
        <w:shd w:val="clear" w:color="auto" w:fill="auto"/>
        <w:spacing w:after="150" w:line="230" w:lineRule="exact"/>
        <w:ind w:firstLine="0"/>
        <w:jc w:val="center"/>
      </w:pPr>
      <w:bookmarkStart w:id="253" w:name="bookmark252"/>
      <w:r>
        <w:rPr>
          <w:rStyle w:val="53"/>
          <w:b/>
          <w:bCs/>
          <w:i/>
          <w:iCs/>
          <w:color w:val="000000"/>
        </w:rPr>
        <w:t>Оставаться в рамках возможного</w:t>
      </w:r>
      <w:bookmarkEnd w:id="253"/>
    </w:p>
    <w:p w:rsidR="006306F2" w:rsidRDefault="004B7AF6">
      <w:pPr>
        <w:pStyle w:val="a6"/>
        <w:shd w:val="clear" w:color="auto" w:fill="auto"/>
        <w:spacing w:after="0" w:line="227" w:lineRule="exact"/>
        <w:ind w:left="20" w:right="20" w:firstLine="160"/>
        <w:jc w:val="both"/>
      </w:pPr>
      <w:r>
        <w:rPr>
          <w:rStyle w:val="13"/>
          <w:color w:val="000000"/>
        </w:rPr>
        <w:t>Помощь служит, с одной стороны, выживанию, а с другой — развитию и росту. Выживание, развитие и рост зависят от особых обстоятельств, как внешних, так и внутренних. Многие внешние обстоятельства за</w:t>
      </w:r>
      <w:r>
        <w:rPr>
          <w:rStyle w:val="13"/>
          <w:color w:val="000000"/>
        </w:rPr>
        <w:softHyphen/>
        <w:t>даны заранее и их невозможно изменить (наследственная болезнь, по</w:t>
      </w:r>
      <w:r>
        <w:rPr>
          <w:rStyle w:val="13"/>
          <w:color w:val="000000"/>
        </w:rPr>
        <w:softHyphen/>
        <w:t>следствия неких событий или собственной и чужой вины и т.д.). Если помощник оставляет внешние события без внимания или не хочет их признавать, его помощь обречена на провал.</w:t>
      </w:r>
    </w:p>
    <w:p w:rsidR="006306F2" w:rsidRDefault="004B7AF6">
      <w:pPr>
        <w:pStyle w:val="a6"/>
        <w:shd w:val="clear" w:color="auto" w:fill="auto"/>
        <w:spacing w:after="0" w:line="227" w:lineRule="exact"/>
        <w:ind w:left="20" w:right="20" w:firstLine="180"/>
        <w:jc w:val="both"/>
      </w:pPr>
      <w:r>
        <w:rPr>
          <w:rStyle w:val="13"/>
          <w:color w:val="000000"/>
        </w:rPr>
        <w:t>В еще большей степени это относится к обстоятельствам внутреннего характера. К таковым относятся особые личные задачи, переплетения с судьбами других членов семьи и слепая любовь, которая под влияни</w:t>
      </w:r>
      <w:r>
        <w:rPr>
          <w:rStyle w:val="13"/>
          <w:color w:val="000000"/>
        </w:rPr>
        <w:softHyphen/>
        <w:t>ем совести остается привязанной к магическому мышлению. Что это означает, я подробно объяснил в моей книге «Порядки любви», в главе «Любовь, которая приводит к болезни, и любовь, которая исцеляет».</w:t>
      </w:r>
    </w:p>
    <w:p w:rsidR="006306F2" w:rsidRDefault="004B7AF6">
      <w:pPr>
        <w:pStyle w:val="a6"/>
        <w:shd w:val="clear" w:color="auto" w:fill="auto"/>
        <w:spacing w:after="0" w:line="227" w:lineRule="exact"/>
        <w:ind w:left="20" w:right="20" w:firstLine="180"/>
        <w:jc w:val="both"/>
      </w:pPr>
      <w:r>
        <w:rPr>
          <w:rStyle w:val="13"/>
          <w:color w:val="000000"/>
        </w:rPr>
        <w:t>Многим помощникам судьба их клиентов кажется тяжелой, и они хо</w:t>
      </w:r>
      <w:r>
        <w:rPr>
          <w:rStyle w:val="13"/>
          <w:color w:val="000000"/>
        </w:rPr>
        <w:softHyphen/>
        <w:t>тят ее изменить. Но обычно не потому, что в этом нуждается или этого хочет клиент, а потому, что это трудно вынести им самим. Если клиент в таком случае все-таки позволяет себе помочь, то не столько потому, что ему это нужно, а потому, что он хочет помочь помощнику. Тогда эта помощь превращается в «брать», а принятие помощи — в «давать».</w:t>
      </w:r>
    </w:p>
    <w:p w:rsidR="006306F2" w:rsidRDefault="004B7AF6">
      <w:pPr>
        <w:pStyle w:val="a6"/>
        <w:shd w:val="clear" w:color="auto" w:fill="auto"/>
        <w:spacing w:after="0" w:line="227" w:lineRule="exact"/>
        <w:ind w:left="20" w:right="20" w:firstLine="180"/>
        <w:jc w:val="both"/>
      </w:pPr>
      <w:r>
        <w:rPr>
          <w:rStyle w:val="13"/>
          <w:color w:val="000000"/>
        </w:rPr>
        <w:t xml:space="preserve">Таким образом, </w:t>
      </w:r>
      <w:r>
        <w:rPr>
          <w:rStyle w:val="92"/>
          <w:color w:val="000000"/>
        </w:rPr>
        <w:t xml:space="preserve">второй порядок помощи </w:t>
      </w:r>
      <w:r>
        <w:rPr>
          <w:rStyle w:val="13"/>
          <w:color w:val="000000"/>
        </w:rPr>
        <w:t>означает, что помощь сми</w:t>
      </w:r>
      <w:r>
        <w:rPr>
          <w:rStyle w:val="13"/>
          <w:color w:val="000000"/>
        </w:rPr>
        <w:softHyphen/>
        <w:t>ряется с обстоятельствами и вмешивается, оказывая поддержку, лишь настолько, насколько позволяют обстоятельства. Такая помощь очень сдержанна, но в ней есть сила.</w:t>
      </w:r>
    </w:p>
    <w:p w:rsidR="006306F2" w:rsidRDefault="004B7AF6">
      <w:pPr>
        <w:pStyle w:val="a6"/>
        <w:shd w:val="clear" w:color="auto" w:fill="auto"/>
        <w:spacing w:after="238" w:line="227" w:lineRule="exact"/>
        <w:ind w:left="20" w:right="20" w:firstLine="180"/>
        <w:jc w:val="both"/>
      </w:pPr>
      <w:r>
        <w:rPr>
          <w:rStyle w:val="13"/>
          <w:color w:val="000000"/>
        </w:rPr>
        <w:t xml:space="preserve">Здесь </w:t>
      </w:r>
      <w:r>
        <w:rPr>
          <w:rStyle w:val="92"/>
          <w:color w:val="000000"/>
        </w:rPr>
        <w:t xml:space="preserve">непорядок помощи </w:t>
      </w:r>
      <w:r>
        <w:rPr>
          <w:rStyle w:val="13"/>
          <w:color w:val="000000"/>
        </w:rPr>
        <w:t>— это отрицание или вуалирование обстоя</w:t>
      </w:r>
      <w:r>
        <w:rPr>
          <w:rStyle w:val="13"/>
          <w:color w:val="000000"/>
        </w:rPr>
        <w:softHyphen/>
        <w:t>тельств, вместо того чтобы вместе с клиентом посмотреть им в лицо. Же</w:t>
      </w:r>
      <w:r>
        <w:rPr>
          <w:rStyle w:val="13"/>
          <w:color w:val="000000"/>
        </w:rPr>
        <w:softHyphen/>
        <w:t>лание помочь вопреки обстоятельствам ослабляет как помощника, так и того, кто ищет помощи или кому ее предлагают или даже навязывают.</w:t>
      </w:r>
    </w:p>
    <w:p w:rsidR="006306F2" w:rsidRDefault="004B7AF6">
      <w:pPr>
        <w:pStyle w:val="54"/>
        <w:keepNext/>
        <w:keepLines/>
        <w:shd w:val="clear" w:color="auto" w:fill="auto"/>
        <w:spacing w:after="157" w:line="230" w:lineRule="exact"/>
        <w:ind w:firstLine="0"/>
        <w:jc w:val="center"/>
      </w:pPr>
      <w:bookmarkStart w:id="254" w:name="bookmark253"/>
      <w:r>
        <w:rPr>
          <w:rStyle w:val="53"/>
          <w:b/>
          <w:bCs/>
          <w:i/>
          <w:iCs/>
          <w:color w:val="000000"/>
        </w:rPr>
        <w:t>Прообраз помощи</w:t>
      </w:r>
      <w:bookmarkEnd w:id="254"/>
    </w:p>
    <w:p w:rsidR="006306F2" w:rsidRDefault="004B7AF6">
      <w:pPr>
        <w:pStyle w:val="a6"/>
        <w:shd w:val="clear" w:color="auto" w:fill="auto"/>
        <w:spacing w:after="0" w:line="227" w:lineRule="exact"/>
        <w:ind w:left="20" w:right="20" w:firstLine="180"/>
        <w:jc w:val="both"/>
      </w:pPr>
      <w:r>
        <w:rPr>
          <w:rStyle w:val="13"/>
          <w:color w:val="000000"/>
        </w:rPr>
        <w:t>Прообраз помощи — это отношения между родителями и детьми, прежде всего, между матерью и ребенком. Родители дают, а дети бе</w:t>
      </w:r>
      <w:r>
        <w:rPr>
          <w:rStyle w:val="13"/>
          <w:color w:val="000000"/>
        </w:rPr>
        <w:softHyphen/>
        <w:t>рут. Родители — большие, во всем превосходящие и богатые. Дети — маленькие, во всем нуждающиеся и бедные. Но поскольку родители и дети связаны между собой глубокой любовью, поток «давать» и «брать» между ними может быть практически безграничным. Дети могут ждать от своих родителей практически всего. Родители готовы дать своим де</w:t>
      </w:r>
      <w:r>
        <w:rPr>
          <w:rStyle w:val="13"/>
          <w:color w:val="000000"/>
        </w:rPr>
        <w:softHyphen/>
        <w:t>тям практически все. В отношениях между родителями и детьми ожи</w:t>
      </w:r>
      <w:r>
        <w:rPr>
          <w:rStyle w:val="13"/>
          <w:color w:val="000000"/>
        </w:rPr>
        <w:softHyphen/>
        <w:t>дания детей и готовность родителей их исполнить необходимы, а по</w:t>
      </w:r>
      <w:r>
        <w:rPr>
          <w:rStyle w:val="13"/>
          <w:color w:val="000000"/>
        </w:rPr>
        <w:softHyphen/>
        <w:t>тому оправданны.</w:t>
      </w:r>
    </w:p>
    <w:p w:rsidR="006306F2" w:rsidRDefault="004B7AF6">
      <w:pPr>
        <w:pStyle w:val="a6"/>
        <w:shd w:val="clear" w:color="auto" w:fill="auto"/>
        <w:spacing w:after="298" w:line="227" w:lineRule="exact"/>
        <w:ind w:left="20" w:right="20" w:firstLine="180"/>
        <w:jc w:val="both"/>
      </w:pPr>
      <w:r>
        <w:rPr>
          <w:rStyle w:val="13"/>
          <w:color w:val="000000"/>
        </w:rPr>
        <w:t>При этом они оправданны лишь до тех пор, пока дети маленькие. С возрастом родители устанавливают детям определенные границы, с которыми те сталкиваются и благодаря которым они растут. Значит ли это, что тогда родители меньше любят своих детей? Разве они были бы лучше как родители, если бы не устанавливали им границ? А мо</w:t>
      </w:r>
      <w:r>
        <w:rPr>
          <w:rStyle w:val="13"/>
          <w:color w:val="000000"/>
        </w:rPr>
        <w:softHyphen/>
        <w:t>жет, они как раз потому и являются хорошими родителями, что требу</w:t>
      </w:r>
      <w:r>
        <w:rPr>
          <w:rStyle w:val="13"/>
          <w:color w:val="000000"/>
        </w:rPr>
        <w:softHyphen/>
        <w:t>ют от своих детей того, что готовит их к взрослой жизни? Многие дети тогда злятся на своих родителей, потому что предпочли бы сохранить свою изначальную зависимость. Но именно тем, что родители отходят в сторону и не оправдывают ожиданий своих детей, они помогают им освободиться от зависимости и постепенно научиться отвечать за себя и свои поступки. Только так дети занимают свое место в мире взрослых и из берущих превращаются в дающих.</w:t>
      </w:r>
    </w:p>
    <w:p w:rsidR="006306F2" w:rsidRDefault="004B7AF6">
      <w:pPr>
        <w:pStyle w:val="54"/>
        <w:keepNext/>
        <w:keepLines/>
        <w:shd w:val="clear" w:color="auto" w:fill="auto"/>
        <w:spacing w:after="213" w:line="230" w:lineRule="exact"/>
        <w:ind w:firstLine="0"/>
        <w:jc w:val="center"/>
      </w:pPr>
      <w:bookmarkStart w:id="255" w:name="bookmark254"/>
      <w:r>
        <w:rPr>
          <w:rStyle w:val="53"/>
          <w:b/>
          <w:bCs/>
          <w:i/>
          <w:iCs/>
          <w:color w:val="000000"/>
        </w:rPr>
        <w:t>Помощь на равных</w:t>
      </w:r>
      <w:bookmarkEnd w:id="255"/>
    </w:p>
    <w:p w:rsidR="006306F2" w:rsidRDefault="004B7AF6">
      <w:pPr>
        <w:pStyle w:val="a6"/>
        <w:shd w:val="clear" w:color="auto" w:fill="auto"/>
        <w:spacing w:after="0" w:line="227" w:lineRule="exact"/>
        <w:ind w:left="20" w:right="20" w:firstLine="180"/>
        <w:jc w:val="both"/>
      </w:pPr>
      <w:r>
        <w:rPr>
          <w:rStyle w:val="13"/>
          <w:color w:val="000000"/>
        </w:rPr>
        <w:t>Многие помощники, например, психотерапевты или социальные ра</w:t>
      </w:r>
      <w:r>
        <w:rPr>
          <w:rStyle w:val="13"/>
          <w:color w:val="000000"/>
        </w:rPr>
        <w:softHyphen/>
        <w:t>ботники, считают, что обязаны помогать тем, кто просит их о помощи, так же, как родители помогают своим маленьким детям. И наоборот, многие из тех, кто ищет помощи, ждут, что помощники дадут им такое же внима</w:t>
      </w:r>
      <w:r>
        <w:rPr>
          <w:rStyle w:val="13"/>
          <w:color w:val="000000"/>
        </w:rPr>
        <w:softHyphen/>
        <w:t>ние, как родители дают своим детям, чтобы задним числом получить от них то, чего они по-прежнему ждут и требуют от своих родителей.</w:t>
      </w:r>
    </w:p>
    <w:p w:rsidR="006306F2" w:rsidRDefault="004B7AF6">
      <w:pPr>
        <w:pStyle w:val="a6"/>
        <w:shd w:val="clear" w:color="auto" w:fill="auto"/>
        <w:spacing w:after="0" w:line="227" w:lineRule="exact"/>
        <w:ind w:left="20" w:right="20" w:firstLine="180"/>
        <w:jc w:val="both"/>
      </w:pPr>
      <w:r>
        <w:rPr>
          <w:rStyle w:val="13"/>
          <w:color w:val="000000"/>
        </w:rPr>
        <w:t>Что происходит, если помощники оправдывают эти ожидания? Они вступают с клиентами в длительные отношения. К чему приводят та</w:t>
      </w:r>
      <w:r>
        <w:rPr>
          <w:rStyle w:val="13"/>
          <w:color w:val="000000"/>
        </w:rPr>
        <w:softHyphen/>
        <w:t>кие отношения? Помощники оказываются в том же положении, что и родители, место которых они заняли вследствие такого представления о помощи. Им приходится шаг за шагом устанавливать границы и разо</w:t>
      </w:r>
      <w:r>
        <w:rPr>
          <w:rStyle w:val="13"/>
          <w:color w:val="000000"/>
        </w:rPr>
        <w:softHyphen/>
        <w:t>чаровывать тех, кто ищет помощи, и тогда те начинают испытывать к ним те же чувства, какие они испытывали до этого к своим родителям. Так помощники, которые заняли место родителей и, может быть, даже хотели быть лучшими родителями, становятся для клиентов такими же, как родители.</w:t>
      </w:r>
    </w:p>
    <w:p w:rsidR="006306F2" w:rsidRDefault="004B7AF6">
      <w:pPr>
        <w:pStyle w:val="a6"/>
        <w:shd w:val="clear" w:color="auto" w:fill="auto"/>
        <w:spacing w:after="0" w:line="227" w:lineRule="exact"/>
        <w:ind w:left="20" w:right="20" w:firstLine="180"/>
        <w:jc w:val="both"/>
      </w:pPr>
      <w:r>
        <w:rPr>
          <w:rStyle w:val="13"/>
          <w:color w:val="000000"/>
        </w:rPr>
        <w:t>Многие помощники становятся заложниками переноса и контрпере</w:t>
      </w:r>
      <w:r>
        <w:rPr>
          <w:rStyle w:val="13"/>
          <w:color w:val="000000"/>
        </w:rPr>
        <w:softHyphen/>
        <w:t>носа «ребенок-родители» и тем самым мешают клиенту оторваться как от собственных родителей, так и от себя самих.</w:t>
      </w:r>
    </w:p>
    <w:p w:rsidR="006306F2" w:rsidRDefault="004B7AF6">
      <w:pPr>
        <w:pStyle w:val="a6"/>
        <w:shd w:val="clear" w:color="auto" w:fill="auto"/>
        <w:spacing w:after="0" w:line="227" w:lineRule="exact"/>
        <w:ind w:left="20" w:right="20" w:firstLine="180"/>
        <w:jc w:val="both"/>
      </w:pPr>
      <w:r>
        <w:rPr>
          <w:rStyle w:val="13"/>
          <w:color w:val="000000"/>
        </w:rPr>
        <w:t>В то же время отношения в рамках детского-родительского переноса препятствуют личностному развитию и созреванию самого помощника. Поясню это на примере. Когда молодой мужчина женится на женщине гораздо старше себя, многим кажется, что он ищет замену матери. А чего ищет она? Замену отца. И наоборот: если пожилой мужчина женится на молодой девушке, часто говорят, что она ищет себе отца. А он? Он ищет замену своей матери. Итак, как бы странно это ни звучало, кто надолго остается в позиции превосходства, ищет ее и стремится ее сохранить, тот отказывается на равных занять свое место среди взрослых.</w:t>
      </w:r>
    </w:p>
    <w:p w:rsidR="006306F2" w:rsidRDefault="004B7AF6">
      <w:pPr>
        <w:pStyle w:val="a6"/>
        <w:shd w:val="clear" w:color="auto" w:fill="auto"/>
        <w:spacing w:after="0" w:line="227" w:lineRule="exact"/>
        <w:ind w:left="20" w:right="20" w:firstLine="180"/>
        <w:jc w:val="both"/>
      </w:pPr>
      <w:r>
        <w:rPr>
          <w:rStyle w:val="13"/>
          <w:color w:val="000000"/>
        </w:rPr>
        <w:t>Но бывают ситуации, когда уместно, чтобы помощник на короткое время стал для клиента заместителем кого-то из родителей, напри</w:t>
      </w:r>
      <w:r>
        <w:rPr>
          <w:rStyle w:val="13"/>
          <w:color w:val="000000"/>
        </w:rPr>
        <w:softHyphen/>
        <w:t>мер, если речь идет о приведении к цели прерванного движения люб</w:t>
      </w:r>
      <w:r>
        <w:rPr>
          <w:rStyle w:val="13"/>
          <w:color w:val="000000"/>
        </w:rPr>
        <w:softHyphen/>
        <w:t>ви. Если маленький ребенок не мог оказаться рядом с матерью или отцом, когда они были ему необходимы и когда он по ним тосковал, например, если его надолго положили в больницу, то его тоска обора</w:t>
      </w:r>
      <w:r>
        <w:rPr>
          <w:rStyle w:val="13"/>
          <w:color w:val="000000"/>
        </w:rPr>
        <w:softHyphen/>
        <w:t>чивается печалью, отчаянием и злостью. Потом ребенок замыкается и отстраняется от родителей, а позже и от других людей, несмотря на свое стремление к ним. Эти последствия рано прерванного движения любви можно преодолеть, если удастся восстановить и привести к цели это изначальное движение. При этом помощник выступает в роли тог</w:t>
      </w:r>
      <w:r>
        <w:rPr>
          <w:rStyle w:val="13"/>
          <w:color w:val="000000"/>
        </w:rPr>
        <w:softHyphen/>
        <w:t>дашних отца или матери, и клиент как тогдашний ребенок может завер</w:t>
      </w:r>
      <w:r>
        <w:rPr>
          <w:rStyle w:val="13"/>
          <w:color w:val="000000"/>
        </w:rPr>
        <w:softHyphen/>
        <w:t>шить прерванное движение. Однако в отличие от детско-родительского переноса, здесь помощник замещает для клиента его реальных роди</w:t>
      </w:r>
      <w:r>
        <w:rPr>
          <w:rStyle w:val="13"/>
          <w:color w:val="000000"/>
        </w:rPr>
        <w:softHyphen/>
        <w:t>телей, а не встает на их место в качестве лучшей матери или лучшего отца. Поэтому клиенту не приходится впоследствии от него отделяться. Помощник сам приводит его обратно к родным родителям. Тогда по</w:t>
      </w:r>
      <w:r>
        <w:rPr>
          <w:rStyle w:val="13"/>
          <w:color w:val="000000"/>
        </w:rPr>
        <w:softHyphen/>
        <w:t>мощник и клиент остаются свободными друг от друга.</w:t>
      </w:r>
    </w:p>
    <w:p w:rsidR="006306F2" w:rsidRDefault="004B7AF6">
      <w:pPr>
        <w:pStyle w:val="a6"/>
        <w:shd w:val="clear" w:color="auto" w:fill="auto"/>
        <w:spacing w:after="0" w:line="227" w:lineRule="exact"/>
        <w:ind w:left="20" w:right="20" w:firstLine="160"/>
        <w:jc w:val="both"/>
      </w:pPr>
      <w:r>
        <w:rPr>
          <w:rStyle w:val="13"/>
          <w:color w:val="000000"/>
        </w:rPr>
        <w:t>Такая модель согласия с реальными родителями позволяет помощни</w:t>
      </w:r>
      <w:r>
        <w:rPr>
          <w:rStyle w:val="13"/>
          <w:color w:val="000000"/>
        </w:rPr>
        <w:softHyphen/>
        <w:t>ку с самого начала избежать детско-родительского переноса. Если он уважает в душе родителей своего клиента, если он находится в согласии с ними и с их судьбой, то в помощнике клиент одновременно встречает своих родителей и уже не может их обойти.</w:t>
      </w:r>
    </w:p>
    <w:p w:rsidR="006306F2" w:rsidRDefault="004B7AF6">
      <w:pPr>
        <w:pStyle w:val="a6"/>
        <w:shd w:val="clear" w:color="auto" w:fill="auto"/>
        <w:spacing w:after="0" w:line="227" w:lineRule="exact"/>
        <w:ind w:left="20" w:right="20" w:firstLine="160"/>
        <w:jc w:val="both"/>
      </w:pPr>
      <w:r>
        <w:rPr>
          <w:rStyle w:val="13"/>
          <w:color w:val="000000"/>
        </w:rPr>
        <w:t>То же самое относится к помощникам, работающим с детьми. Когда помощники просто выступают в роли представителей их родителей, то рядом с ними клиенты чувствуют себя в безопасности. Тогда помощ</w:t>
      </w:r>
      <w:r>
        <w:rPr>
          <w:rStyle w:val="13"/>
          <w:color w:val="000000"/>
        </w:rPr>
        <w:softHyphen/>
        <w:t>ники не занимают место родителей.</w:t>
      </w:r>
    </w:p>
    <w:p w:rsidR="006306F2" w:rsidRDefault="004B7AF6">
      <w:pPr>
        <w:pStyle w:val="a6"/>
        <w:shd w:val="clear" w:color="auto" w:fill="auto"/>
        <w:spacing w:after="0" w:line="227" w:lineRule="exact"/>
        <w:ind w:left="20" w:right="20" w:firstLine="160"/>
        <w:jc w:val="both"/>
      </w:pPr>
      <w:r>
        <w:rPr>
          <w:rStyle w:val="13"/>
          <w:color w:val="000000"/>
        </w:rPr>
        <w:t xml:space="preserve">Таким образом, </w:t>
      </w:r>
      <w:r>
        <w:rPr>
          <w:rStyle w:val="92"/>
          <w:color w:val="000000"/>
        </w:rPr>
        <w:t xml:space="preserve">третий порядок помощи </w:t>
      </w:r>
      <w:r>
        <w:rPr>
          <w:rStyle w:val="13"/>
          <w:color w:val="000000"/>
        </w:rPr>
        <w:t>означает, что помощник под</w:t>
      </w:r>
      <w:r>
        <w:rPr>
          <w:rStyle w:val="13"/>
          <w:color w:val="000000"/>
        </w:rPr>
        <w:softHyphen/>
        <w:t>ходит к обратившимся к нему за помощью взрослому как такой же взрослый. Тем самым он пресекает попытки навязать ему роль роди</w:t>
      </w:r>
      <w:r>
        <w:rPr>
          <w:rStyle w:val="13"/>
          <w:color w:val="000000"/>
        </w:rPr>
        <w:softHyphen/>
        <w:t>теля. Вполне понятно, что многие воспринимают это как жестокость и подвергают такой подход критике. Как ни парадоксально, многие счи</w:t>
      </w:r>
      <w:r>
        <w:rPr>
          <w:rStyle w:val="13"/>
          <w:color w:val="000000"/>
        </w:rPr>
        <w:softHyphen/>
        <w:t>тают такую «жестокость» превышением полномочий, хотя при ближай</w:t>
      </w:r>
      <w:r>
        <w:rPr>
          <w:rStyle w:val="13"/>
          <w:color w:val="000000"/>
        </w:rPr>
        <w:softHyphen/>
        <w:t>шем рассмотрении в детско-родительском переносе помощник превы</w:t>
      </w:r>
      <w:r>
        <w:rPr>
          <w:rStyle w:val="13"/>
          <w:color w:val="000000"/>
        </w:rPr>
        <w:softHyphen/>
        <w:t>шает их гораздо больше.</w:t>
      </w:r>
    </w:p>
    <w:p w:rsidR="006306F2" w:rsidRDefault="004B7AF6">
      <w:pPr>
        <w:pStyle w:val="a6"/>
        <w:shd w:val="clear" w:color="auto" w:fill="auto"/>
        <w:spacing w:after="0" w:line="227" w:lineRule="exact"/>
        <w:ind w:left="20" w:right="20" w:firstLine="160"/>
        <w:jc w:val="both"/>
      </w:pPr>
      <w:r>
        <w:rPr>
          <w:rStyle w:val="13"/>
          <w:color w:val="000000"/>
        </w:rPr>
        <w:t xml:space="preserve">Здесь </w:t>
      </w:r>
      <w:r>
        <w:rPr>
          <w:rStyle w:val="92"/>
          <w:color w:val="000000"/>
        </w:rPr>
        <w:t xml:space="preserve">непорядок помощи </w:t>
      </w:r>
      <w:r>
        <w:rPr>
          <w:rStyle w:val="13"/>
          <w:color w:val="000000"/>
        </w:rPr>
        <w:t>— это позволять взрослому предъявлять к помощнику такие же требования, как ребенок предъявляет к своим ро</w:t>
      </w:r>
      <w:r>
        <w:rPr>
          <w:rStyle w:val="13"/>
          <w:color w:val="000000"/>
        </w:rPr>
        <w:softHyphen/>
        <w:t>дителям, а помощнику — обращаться с клиентом как с ребенком и за</w:t>
      </w:r>
      <w:r>
        <w:rPr>
          <w:rStyle w:val="13"/>
          <w:color w:val="000000"/>
        </w:rPr>
        <w:softHyphen/>
        <w:t>бирать у него то, за что он может и должен нести ответственность сам.</w:t>
      </w:r>
    </w:p>
    <w:p w:rsidR="006306F2" w:rsidRDefault="004B7AF6">
      <w:pPr>
        <w:pStyle w:val="a6"/>
        <w:shd w:val="clear" w:color="auto" w:fill="auto"/>
        <w:spacing w:after="238" w:line="227" w:lineRule="exact"/>
        <w:ind w:left="20" w:right="20" w:firstLine="160"/>
        <w:jc w:val="both"/>
      </w:pPr>
      <w:r>
        <w:rPr>
          <w:rStyle w:val="13"/>
          <w:color w:val="000000"/>
        </w:rPr>
        <w:t>Именно признание третьего порядка помощи коренным образом от</w:t>
      </w:r>
      <w:r>
        <w:rPr>
          <w:rStyle w:val="13"/>
          <w:color w:val="000000"/>
        </w:rPr>
        <w:softHyphen/>
        <w:t>личает семейную расстановку и работу с движениями души от обычной психотерапии.</w:t>
      </w:r>
    </w:p>
    <w:p w:rsidR="006306F2" w:rsidRDefault="004B7AF6">
      <w:pPr>
        <w:pStyle w:val="54"/>
        <w:keepNext/>
        <w:keepLines/>
        <w:shd w:val="clear" w:color="auto" w:fill="auto"/>
        <w:spacing w:after="157" w:line="230" w:lineRule="exact"/>
        <w:ind w:firstLine="0"/>
        <w:jc w:val="center"/>
      </w:pPr>
      <w:bookmarkStart w:id="256" w:name="bookmark255"/>
      <w:r>
        <w:rPr>
          <w:rStyle w:val="53"/>
          <w:b/>
          <w:bCs/>
          <w:i/>
          <w:iCs/>
          <w:color w:val="000000"/>
        </w:rPr>
        <w:t>Быть внимательным ко всей семье</w:t>
      </w:r>
      <w:bookmarkEnd w:id="256"/>
    </w:p>
    <w:p w:rsidR="006306F2" w:rsidRDefault="004B7AF6">
      <w:pPr>
        <w:pStyle w:val="a6"/>
        <w:shd w:val="clear" w:color="auto" w:fill="auto"/>
        <w:spacing w:after="0" w:line="227" w:lineRule="exact"/>
        <w:ind w:left="20" w:right="20" w:firstLine="160"/>
        <w:jc w:val="both"/>
      </w:pPr>
      <w:r>
        <w:rPr>
          <w:rStyle w:val="13"/>
          <w:color w:val="000000"/>
        </w:rPr>
        <w:t>Под влиянием классической психотерапии многие помощники ра</w:t>
      </w:r>
      <w:r>
        <w:rPr>
          <w:rStyle w:val="13"/>
          <w:color w:val="000000"/>
        </w:rPr>
        <w:softHyphen/>
        <w:t>ботают с клиентом как с отдельным индивидом. Это тоже таит в себе опасность возникновения родительско-детского переноса.</w:t>
      </w:r>
    </w:p>
    <w:p w:rsidR="006306F2" w:rsidRDefault="004B7AF6">
      <w:pPr>
        <w:pStyle w:val="a6"/>
        <w:shd w:val="clear" w:color="auto" w:fill="auto"/>
        <w:spacing w:after="0" w:line="227" w:lineRule="exact"/>
        <w:ind w:left="20" w:right="20" w:firstLine="160"/>
        <w:jc w:val="both"/>
        <w:sectPr w:rsidR="006306F2">
          <w:pgSz w:w="11909" w:h="16838"/>
          <w:pgMar w:top="3602" w:right="2862" w:bottom="3145" w:left="2894" w:header="0" w:footer="3" w:gutter="0"/>
          <w:cols w:space="720"/>
          <w:noEndnote/>
          <w:docGrid w:linePitch="360"/>
        </w:sectPr>
      </w:pPr>
      <w:r>
        <w:rPr>
          <w:rStyle w:val="13"/>
          <w:color w:val="000000"/>
        </w:rPr>
        <w:t>Любой человек является частью своей семьи. Только воспринимая клиента как часть семьи, помощник видит, в ком он нуждается и кому он, возможно, что-то должен. Только когда помощник видит клиента вместе с его родителями и предками, и может быть, вместе с его пар</w:t>
      </w:r>
      <w:r>
        <w:rPr>
          <w:rStyle w:val="13"/>
          <w:color w:val="000000"/>
        </w:rPr>
        <w:softHyphen/>
      </w:r>
    </w:p>
    <w:p w:rsidR="006306F2" w:rsidRDefault="004B7AF6">
      <w:pPr>
        <w:pStyle w:val="a6"/>
        <w:shd w:val="clear" w:color="auto" w:fill="auto"/>
        <w:spacing w:after="0" w:line="227" w:lineRule="exact"/>
        <w:ind w:left="20" w:right="20" w:firstLine="160"/>
        <w:jc w:val="both"/>
      </w:pPr>
      <w:r>
        <w:rPr>
          <w:rStyle w:val="13"/>
          <w:color w:val="000000"/>
        </w:rPr>
        <w:t>тнером и детьми, он видит его по-настоящему. Тогда он видит, кому из членов этой семьи в первую очередь требуется его уважение и помощь и на кого из них должен посмотреть клиент, чтобы понять, какие шаги необходимы для решения, и совершить их.</w:t>
      </w:r>
    </w:p>
    <w:p w:rsidR="006306F2" w:rsidRDefault="004B7AF6">
      <w:pPr>
        <w:pStyle w:val="a6"/>
        <w:shd w:val="clear" w:color="auto" w:fill="auto"/>
        <w:spacing w:after="0" w:line="227" w:lineRule="exact"/>
        <w:ind w:left="20" w:right="20" w:firstLine="180"/>
        <w:jc w:val="both"/>
      </w:pPr>
      <w:r>
        <w:rPr>
          <w:rStyle w:val="13"/>
          <w:color w:val="000000"/>
        </w:rPr>
        <w:t>Это означает, что вчувствование помощника должно быть не столько личным, сколько системным. Он не вступает с клиентом в личные от</w:t>
      </w:r>
      <w:r>
        <w:rPr>
          <w:rStyle w:val="13"/>
          <w:color w:val="000000"/>
        </w:rPr>
        <w:softHyphen/>
        <w:t xml:space="preserve">ношения. Это </w:t>
      </w:r>
      <w:r>
        <w:rPr>
          <w:rStyle w:val="92"/>
          <w:color w:val="000000"/>
        </w:rPr>
        <w:t>четвертый порядок помощи.</w:t>
      </w:r>
    </w:p>
    <w:p w:rsidR="006306F2" w:rsidRDefault="004B7AF6">
      <w:pPr>
        <w:pStyle w:val="a6"/>
        <w:shd w:val="clear" w:color="auto" w:fill="auto"/>
        <w:spacing w:after="0" w:line="227" w:lineRule="exact"/>
        <w:ind w:left="20" w:right="20" w:firstLine="180"/>
        <w:jc w:val="both"/>
      </w:pPr>
      <w:r>
        <w:rPr>
          <w:rStyle w:val="92"/>
          <w:color w:val="000000"/>
        </w:rPr>
        <w:t xml:space="preserve">Непорядок помощи </w:t>
      </w:r>
      <w:r>
        <w:rPr>
          <w:rStyle w:val="13"/>
          <w:color w:val="000000"/>
        </w:rPr>
        <w:t>здесь — это не видеть и не уважать других значи</w:t>
      </w:r>
      <w:r>
        <w:rPr>
          <w:rStyle w:val="13"/>
          <w:color w:val="000000"/>
        </w:rPr>
        <w:softHyphen/>
        <w:t>мых членов семьи, в руках которых как раз и находится ключ к реше</w:t>
      </w:r>
      <w:r>
        <w:rPr>
          <w:rStyle w:val="13"/>
          <w:color w:val="000000"/>
        </w:rPr>
        <w:softHyphen/>
        <w:t>нию. К таковым относятся прежде всего те, кто был исключен из семьи, например, потому, что семья их стыдилась.</w:t>
      </w:r>
    </w:p>
    <w:p w:rsidR="006306F2" w:rsidRDefault="004B7AF6">
      <w:pPr>
        <w:pStyle w:val="a6"/>
        <w:shd w:val="clear" w:color="auto" w:fill="auto"/>
        <w:spacing w:after="0" w:line="227" w:lineRule="exact"/>
        <w:ind w:left="20" w:right="20" w:firstLine="180"/>
        <w:jc w:val="both"/>
      </w:pPr>
      <w:r>
        <w:rPr>
          <w:rStyle w:val="13"/>
          <w:color w:val="000000"/>
        </w:rPr>
        <w:t>Здесь тоже велика опасность того, что системное вчувствование пока</w:t>
      </w:r>
      <w:r>
        <w:rPr>
          <w:rStyle w:val="13"/>
          <w:color w:val="000000"/>
        </w:rPr>
        <w:softHyphen/>
        <w:t>жется клиентам жестокостью, прежде всего, тем, кто направляет на своих помощников детские притязания. Тот же, кто ищет решения по-взрослому, воспринимает системный подход как освобождение и источник сил.</w:t>
      </w:r>
    </w:p>
    <w:p w:rsidR="006306F2" w:rsidRDefault="004B7AF6">
      <w:pPr>
        <w:pStyle w:val="a6"/>
        <w:shd w:val="clear" w:color="auto" w:fill="auto"/>
        <w:spacing w:after="0" w:line="227" w:lineRule="exact"/>
        <w:ind w:left="20" w:right="20" w:firstLine="180"/>
        <w:jc w:val="both"/>
      </w:pPr>
      <w:r>
        <w:rPr>
          <w:rStyle w:val="13"/>
          <w:color w:val="000000"/>
        </w:rPr>
        <w:t>Если за данным человеком мы сразу видим его родителей и их судьбу, мы способны оказать ему другую помощь. Тогда мы перестаем фокуси</w:t>
      </w:r>
      <w:r>
        <w:rPr>
          <w:rStyle w:val="13"/>
          <w:color w:val="000000"/>
        </w:rPr>
        <w:softHyphen/>
        <w:t>ровать взгляд только на нем одном и смотрим на нечто большее. В пер</w:t>
      </w:r>
      <w:r>
        <w:rPr>
          <w:rStyle w:val="13"/>
          <w:color w:val="000000"/>
        </w:rPr>
        <w:softHyphen/>
        <w:t>вую очередь мы с уважением принимаем в свое сердце его родителей и склоняемся перед ними.</w:t>
      </w:r>
    </w:p>
    <w:p w:rsidR="006306F2" w:rsidRDefault="004B7AF6">
      <w:pPr>
        <w:pStyle w:val="a6"/>
        <w:shd w:val="clear" w:color="auto" w:fill="auto"/>
        <w:spacing w:after="0" w:line="227" w:lineRule="exact"/>
        <w:ind w:left="20" w:right="20" w:firstLine="180"/>
        <w:jc w:val="both"/>
      </w:pPr>
      <w:r>
        <w:rPr>
          <w:rStyle w:val="13"/>
          <w:color w:val="000000"/>
        </w:rPr>
        <w:t>Что мы можем сделать для человека, если он начинает жаловаться на свою судьбу или на родителей? Ничего. Кто жалуется на своих родите</w:t>
      </w:r>
      <w:r>
        <w:rPr>
          <w:rStyle w:val="13"/>
          <w:color w:val="000000"/>
        </w:rPr>
        <w:softHyphen/>
        <w:t>лей, тот их потерял. Мы не можем и не имеем права ему помогать.</w:t>
      </w:r>
    </w:p>
    <w:p w:rsidR="006306F2" w:rsidRDefault="004B7AF6">
      <w:pPr>
        <w:pStyle w:val="a6"/>
        <w:shd w:val="clear" w:color="auto" w:fill="auto"/>
        <w:spacing w:after="298" w:line="227" w:lineRule="exact"/>
        <w:ind w:left="20" w:right="20" w:firstLine="180"/>
        <w:jc w:val="both"/>
      </w:pPr>
      <w:r>
        <w:rPr>
          <w:rStyle w:val="13"/>
          <w:color w:val="000000"/>
        </w:rPr>
        <w:t>Правда, есть некоторые способы, как ему все-таки можно помочь. Например, можно сказать клиенту, который жалуется на своего отца или на свою мать: «Когда я смотрю на тебя, я вижу, как они были вели</w:t>
      </w:r>
      <w:r>
        <w:rPr>
          <w:rStyle w:val="13"/>
          <w:color w:val="000000"/>
        </w:rPr>
        <w:softHyphen/>
        <w:t>ки». Что ему тогда делать? Жаловаться на них он уже не может.</w:t>
      </w:r>
    </w:p>
    <w:p w:rsidR="006306F2" w:rsidRDefault="004B7AF6">
      <w:pPr>
        <w:pStyle w:val="54"/>
        <w:keepNext/>
        <w:keepLines/>
        <w:shd w:val="clear" w:color="auto" w:fill="auto"/>
        <w:spacing w:after="210" w:line="230" w:lineRule="exact"/>
        <w:ind w:firstLine="0"/>
        <w:jc w:val="center"/>
      </w:pPr>
      <w:bookmarkStart w:id="257" w:name="bookmark256"/>
      <w:r>
        <w:rPr>
          <w:rStyle w:val="53"/>
          <w:b/>
          <w:bCs/>
          <w:i/>
          <w:iCs/>
          <w:color w:val="000000"/>
        </w:rPr>
        <w:t>Помощь без оценки</w:t>
      </w:r>
      <w:bookmarkEnd w:id="257"/>
    </w:p>
    <w:p w:rsidR="006306F2" w:rsidRDefault="004B7AF6">
      <w:pPr>
        <w:pStyle w:val="a6"/>
        <w:shd w:val="clear" w:color="auto" w:fill="auto"/>
        <w:spacing w:after="0" w:line="227" w:lineRule="exact"/>
        <w:ind w:left="20" w:right="20" w:firstLine="180"/>
        <w:jc w:val="both"/>
      </w:pPr>
      <w:r>
        <w:rPr>
          <w:rStyle w:val="13"/>
          <w:color w:val="000000"/>
        </w:rPr>
        <w:t>Семейные расстановки соединяют то, что прежде было разделено. В этом смысле они служат примирению, прежде всего, с родителями. Такому примирению мешает разделение членов семьи на «плохих» и «хороших», которое под влиянием своей совести и скованного рамка</w:t>
      </w:r>
      <w:r>
        <w:rPr>
          <w:rStyle w:val="13"/>
          <w:color w:val="000000"/>
        </w:rPr>
        <w:softHyphen/>
        <w:t>ми этой совести общественного мнения проводят многие помощники. Например, когда клиент жалуется на своих родителей, на обстоятель</w:t>
      </w:r>
      <w:r>
        <w:rPr>
          <w:rStyle w:val="13"/>
          <w:color w:val="000000"/>
        </w:rPr>
        <w:softHyphen/>
        <w:t>ства своей жизни или на свою судьбу, и помощник перенимает эту точку зрения, он скорее служит конфликту и разделению, нежели при</w:t>
      </w:r>
      <w:r>
        <w:rPr>
          <w:rStyle w:val="13"/>
          <w:color w:val="000000"/>
        </w:rPr>
        <w:softHyphen/>
        <w:t>мирению. Поэтому помогать, служа примирению, может лишь тот, кто сразу же дает место в своем сердце тому, на кого клиент жалуется. Та</w:t>
      </w:r>
      <w:r>
        <w:rPr>
          <w:rStyle w:val="13"/>
          <w:color w:val="000000"/>
        </w:rPr>
        <w:softHyphen/>
        <w:t>ким образом помощник предваряет в своей душе то, что еще предстоит сделать клиенту.</w:t>
      </w:r>
    </w:p>
    <w:p w:rsidR="006306F2" w:rsidRDefault="004B7AF6">
      <w:pPr>
        <w:pStyle w:val="a6"/>
        <w:shd w:val="clear" w:color="auto" w:fill="auto"/>
        <w:spacing w:after="0" w:line="227" w:lineRule="exact"/>
        <w:ind w:left="20" w:right="20" w:firstLine="180"/>
        <w:jc w:val="both"/>
      </w:pPr>
      <w:r>
        <w:rPr>
          <w:rStyle w:val="13"/>
          <w:color w:val="000000"/>
        </w:rPr>
        <w:t xml:space="preserve">Таким образом, </w:t>
      </w:r>
      <w:r>
        <w:rPr>
          <w:rStyle w:val="92"/>
          <w:color w:val="000000"/>
        </w:rPr>
        <w:t xml:space="preserve">пятый порядок помощи </w:t>
      </w:r>
      <w:r>
        <w:rPr>
          <w:rStyle w:val="13"/>
          <w:color w:val="000000"/>
        </w:rPr>
        <w:t>— это любовь к каждому, та</w:t>
      </w:r>
      <w:r>
        <w:rPr>
          <w:rStyle w:val="13"/>
          <w:color w:val="000000"/>
        </w:rPr>
        <w:softHyphen/>
        <w:t>кому, как он есть, как бы он от меня ни отличался. Таким образом по</w:t>
      </w:r>
      <w:r>
        <w:rPr>
          <w:rStyle w:val="13"/>
          <w:color w:val="000000"/>
        </w:rPr>
        <w:softHyphen/>
        <w:t>мощник открывает ему свое сердце и он становится его частью. То, что нашло примирение в сердце помощника, может примириться и в си</w:t>
      </w:r>
      <w:r>
        <w:rPr>
          <w:rStyle w:val="13"/>
          <w:color w:val="000000"/>
        </w:rPr>
        <w:softHyphen/>
        <w:t>стеме клиента.</w:t>
      </w:r>
    </w:p>
    <w:p w:rsidR="006306F2" w:rsidRDefault="004B7AF6">
      <w:pPr>
        <w:pStyle w:val="a6"/>
        <w:shd w:val="clear" w:color="auto" w:fill="auto"/>
        <w:spacing w:after="238" w:line="227" w:lineRule="exact"/>
        <w:ind w:left="20" w:right="20" w:firstLine="180"/>
        <w:jc w:val="both"/>
      </w:pPr>
      <w:r>
        <w:rPr>
          <w:rStyle w:val="92"/>
          <w:color w:val="000000"/>
        </w:rPr>
        <w:t xml:space="preserve">Непорядок помощи </w:t>
      </w:r>
      <w:r>
        <w:rPr>
          <w:rStyle w:val="13"/>
          <w:color w:val="000000"/>
        </w:rPr>
        <w:t>здесь — это судить о других, что в большинстве случаев означает их осуждать и испытывать продиктованное моралью негодование. Кто действительно помогает, тот не судит.</w:t>
      </w:r>
    </w:p>
    <w:p w:rsidR="006306F2" w:rsidRDefault="004B7AF6">
      <w:pPr>
        <w:pStyle w:val="54"/>
        <w:keepNext/>
        <w:keepLines/>
        <w:shd w:val="clear" w:color="auto" w:fill="auto"/>
        <w:spacing w:after="161" w:line="230" w:lineRule="exact"/>
        <w:ind w:firstLine="0"/>
        <w:jc w:val="center"/>
      </w:pPr>
      <w:bookmarkStart w:id="258" w:name="bookmark257"/>
      <w:r>
        <w:rPr>
          <w:rStyle w:val="53"/>
          <w:b/>
          <w:bCs/>
          <w:i/>
          <w:iCs/>
          <w:color w:val="000000"/>
        </w:rPr>
        <w:t>Помощь по ту сторону добра и зла</w:t>
      </w:r>
      <w:bookmarkEnd w:id="258"/>
    </w:p>
    <w:p w:rsidR="006306F2" w:rsidRDefault="004B7AF6">
      <w:pPr>
        <w:pStyle w:val="a6"/>
        <w:shd w:val="clear" w:color="auto" w:fill="auto"/>
        <w:spacing w:after="0" w:line="227" w:lineRule="exact"/>
        <w:ind w:left="20" w:right="20" w:firstLine="180"/>
        <w:jc w:val="both"/>
      </w:pPr>
      <w:r>
        <w:rPr>
          <w:rStyle w:val="13"/>
          <w:color w:val="000000"/>
        </w:rPr>
        <w:t>В помощи важен еще один аспект. Как только мы встаем на чью-либо сторону, мы уже не можем помочь. Если мы, к примеру, разделяем по</w:t>
      </w:r>
      <w:r>
        <w:rPr>
          <w:rStyle w:val="13"/>
          <w:color w:val="000000"/>
        </w:rPr>
        <w:softHyphen/>
        <w:t>зицию клиента, направленную против его родителей, против его рабо</w:t>
      </w:r>
      <w:r>
        <w:rPr>
          <w:rStyle w:val="13"/>
          <w:color w:val="000000"/>
        </w:rPr>
        <w:softHyphen/>
        <w:t>тодателя, против «плохого» общества или против кого угодно еще, мы уже не можем ему помочь.</w:t>
      </w:r>
    </w:p>
    <w:p w:rsidR="006306F2" w:rsidRDefault="004B7AF6">
      <w:pPr>
        <w:pStyle w:val="a6"/>
        <w:shd w:val="clear" w:color="auto" w:fill="auto"/>
        <w:spacing w:after="0" w:line="227" w:lineRule="exact"/>
        <w:ind w:left="20" w:right="20" w:firstLine="180"/>
        <w:jc w:val="both"/>
      </w:pPr>
      <w:r>
        <w:rPr>
          <w:rStyle w:val="13"/>
          <w:color w:val="000000"/>
        </w:rPr>
        <w:t>Бывают ситуации, когда мы инстинктивно сразу принимаем чью-то сторону. Например, если клиент рассказывает об инцесте или об из</w:t>
      </w:r>
      <w:r>
        <w:rPr>
          <w:rStyle w:val="13"/>
          <w:color w:val="000000"/>
        </w:rPr>
        <w:softHyphen/>
        <w:t>насиловании, об агрессивном отце или партнере, мы инстинктивно встаем на его сторону и становимся противниками этих «других». Тем самым как помощники мы уже проиграли. Только если все — каждый со своей особой судьбой и со своим переплетением — получают рав</w:t>
      </w:r>
      <w:r>
        <w:rPr>
          <w:rStyle w:val="13"/>
          <w:color w:val="000000"/>
        </w:rPr>
        <w:softHyphen/>
        <w:t>ное уважение, если мы сохраняем любовь и к ним тоже, любовь не сочувствующую, а любовь, которая признает все таким, как оно есть, мы можем помочь. Потому что тогда возможны глубокие движения души, которые в конечном итоге примиряют то, что раньше друг другу противостояло.</w:t>
      </w:r>
    </w:p>
    <w:p w:rsidR="006306F2" w:rsidRDefault="004B7AF6">
      <w:pPr>
        <w:pStyle w:val="a6"/>
        <w:shd w:val="clear" w:color="auto" w:fill="auto"/>
        <w:spacing w:after="238" w:line="227" w:lineRule="exact"/>
        <w:ind w:left="20" w:right="20" w:firstLine="180"/>
        <w:jc w:val="both"/>
      </w:pPr>
      <w:r>
        <w:rPr>
          <w:rStyle w:val="13"/>
          <w:color w:val="000000"/>
        </w:rPr>
        <w:t>Итак, еще один важный аспект здесь — это понимание того, что раз</w:t>
      </w:r>
      <w:r>
        <w:rPr>
          <w:rStyle w:val="13"/>
          <w:color w:val="000000"/>
        </w:rPr>
        <w:softHyphen/>
        <w:t>личение между добром и злом является основным препятствием для настоящей помощи. Отказавшись от такого различения, мы всем сво</w:t>
      </w:r>
      <w:r>
        <w:rPr>
          <w:rStyle w:val="13"/>
          <w:color w:val="000000"/>
        </w:rPr>
        <w:softHyphen/>
        <w:t>им существом служим примирению и миру. Это подлинная помощь.</w:t>
      </w:r>
    </w:p>
    <w:p w:rsidR="006306F2" w:rsidRDefault="004B7AF6">
      <w:pPr>
        <w:pStyle w:val="54"/>
        <w:keepNext/>
        <w:keepLines/>
        <w:shd w:val="clear" w:color="auto" w:fill="auto"/>
        <w:spacing w:after="157" w:line="230" w:lineRule="exact"/>
        <w:ind w:firstLine="0"/>
        <w:jc w:val="center"/>
      </w:pPr>
      <w:bookmarkStart w:id="259" w:name="bookmark258"/>
      <w:r>
        <w:rPr>
          <w:rStyle w:val="53"/>
          <w:b/>
          <w:bCs/>
          <w:i/>
          <w:iCs/>
          <w:color w:val="000000"/>
        </w:rPr>
        <w:t>Помощь без сожаления</w:t>
      </w:r>
      <w:bookmarkEnd w:id="259"/>
    </w:p>
    <w:p w:rsidR="006306F2" w:rsidRDefault="004B7AF6">
      <w:pPr>
        <w:pStyle w:val="a6"/>
        <w:shd w:val="clear" w:color="auto" w:fill="auto"/>
        <w:spacing w:after="0" w:line="227" w:lineRule="exact"/>
        <w:ind w:left="20" w:right="20" w:firstLine="180"/>
        <w:jc w:val="both"/>
      </w:pPr>
      <w:r>
        <w:rPr>
          <w:rStyle w:val="13"/>
          <w:color w:val="000000"/>
        </w:rPr>
        <w:t>Если кто-то как ребенок жалуется на свою ситуацию, то что он на самом деле делает? Он хочет, чтобы что-то было иначе, чем было. Что происходит в помощнике, если он об этом сожалеет? Он тоже хочет, чтобы это было иначе, чем было. Таким образом, они оба оказывают</w:t>
      </w:r>
      <w:r>
        <w:rPr>
          <w:rStyle w:val="13"/>
          <w:color w:val="000000"/>
        </w:rPr>
        <w:softHyphen/>
        <w:t>ся отрезаны от реальности, такой, как она была. Если признать то, что было, так, как оно было, и согласиться с ним, то оно становится силой. Кто на это жалуется, теряет эту силу. Тогда это было для него напрасно.</w:t>
      </w:r>
    </w:p>
    <w:p w:rsidR="006306F2" w:rsidRDefault="004B7AF6">
      <w:pPr>
        <w:pStyle w:val="a6"/>
        <w:shd w:val="clear" w:color="auto" w:fill="auto"/>
        <w:spacing w:after="0" w:line="227" w:lineRule="exact"/>
        <w:ind w:left="20" w:right="20" w:firstLine="180"/>
        <w:jc w:val="both"/>
      </w:pPr>
      <w:r>
        <w:rPr>
          <w:rStyle w:val="13"/>
          <w:color w:val="000000"/>
        </w:rPr>
        <w:t>Следовательно, я как помощник без всякого сожаления соглашаюсь с ситуацией клиента, именно такой, как она была или есть. Это ше</w:t>
      </w:r>
      <w:r>
        <w:rPr>
          <w:rStyle w:val="13"/>
          <w:color w:val="000000"/>
        </w:rPr>
        <w:softHyphen/>
        <w:t>стой порядок помощи. Тем самым я обретаю силу. Через меня клиент тоже обретает силу, чтобы согласиться со своим прошлым, именно та</w:t>
      </w:r>
      <w:r>
        <w:rPr>
          <w:rStyle w:val="13"/>
          <w:color w:val="000000"/>
        </w:rPr>
        <w:softHyphen/>
        <w:t>ким, как оно было.</w:t>
      </w:r>
    </w:p>
    <w:p w:rsidR="006306F2" w:rsidRDefault="004B7AF6">
      <w:pPr>
        <w:pStyle w:val="a6"/>
        <w:shd w:val="clear" w:color="auto" w:fill="auto"/>
        <w:spacing w:after="298" w:line="227" w:lineRule="exact"/>
        <w:ind w:left="20" w:right="20" w:firstLine="180"/>
        <w:jc w:val="both"/>
      </w:pPr>
      <w:r>
        <w:rPr>
          <w:rStyle w:val="13"/>
          <w:color w:val="000000"/>
        </w:rPr>
        <w:t>Непорядок здесь — это хотеть, чтобы что-то было иначе, чем было. Как проявляется желание помощника, чтобы что-то было иначе? Он утешает другого. Утешать — означает здесь, что он вместе с ним жа</w:t>
      </w:r>
      <w:r>
        <w:rPr>
          <w:rStyle w:val="13"/>
          <w:color w:val="000000"/>
        </w:rPr>
        <w:softHyphen/>
        <w:t>леет о том, что было.</w:t>
      </w:r>
    </w:p>
    <w:p w:rsidR="006306F2" w:rsidRDefault="004B7AF6">
      <w:pPr>
        <w:pStyle w:val="54"/>
        <w:keepNext/>
        <w:keepLines/>
        <w:shd w:val="clear" w:color="auto" w:fill="auto"/>
        <w:spacing w:after="203" w:line="230" w:lineRule="exact"/>
        <w:ind w:firstLine="0"/>
        <w:jc w:val="center"/>
      </w:pPr>
      <w:bookmarkStart w:id="260" w:name="bookmark259"/>
      <w:r>
        <w:rPr>
          <w:rStyle w:val="53"/>
          <w:b/>
          <w:bCs/>
          <w:i/>
          <w:iCs/>
          <w:color w:val="000000"/>
        </w:rPr>
        <w:t>Помощь перед лицом тяжелой судьбы</w:t>
      </w:r>
      <w:bookmarkEnd w:id="260"/>
    </w:p>
    <w:p w:rsidR="006306F2" w:rsidRDefault="004B7AF6">
      <w:pPr>
        <w:pStyle w:val="a6"/>
        <w:shd w:val="clear" w:color="auto" w:fill="auto"/>
        <w:spacing w:after="0" w:line="227" w:lineRule="exact"/>
        <w:ind w:left="20" w:right="20" w:firstLine="180"/>
        <w:jc w:val="both"/>
      </w:pPr>
      <w:r>
        <w:rPr>
          <w:rStyle w:val="13"/>
          <w:color w:val="000000"/>
        </w:rPr>
        <w:t>Если человек пережил что-то тяжелое, мы можем ему сопереживать. Это охватывает и нас. Но если мы внутренне согласимся с тяжелым, та</w:t>
      </w:r>
      <w:r>
        <w:rPr>
          <w:rStyle w:val="13"/>
          <w:color w:val="000000"/>
        </w:rPr>
        <w:softHyphen/>
        <w:t>ким, как оно было, мы почувствуем в себе силу, которую это может ему дать, если он с этим согласится. Тогда ему не нужно утешение.</w:t>
      </w:r>
    </w:p>
    <w:p w:rsidR="006306F2" w:rsidRDefault="004B7AF6">
      <w:pPr>
        <w:pStyle w:val="a6"/>
        <w:shd w:val="clear" w:color="auto" w:fill="auto"/>
        <w:spacing w:after="0" w:line="227" w:lineRule="exact"/>
        <w:ind w:left="20" w:right="20" w:firstLine="180"/>
        <w:jc w:val="both"/>
      </w:pPr>
      <w:r>
        <w:rPr>
          <w:rStyle w:val="13"/>
          <w:color w:val="000000"/>
        </w:rPr>
        <w:t>Многие помощники не выдерживают реальность другого. Вместо того чтобы ее принять, они пытаются его утешить. Тем самым они ма</w:t>
      </w:r>
      <w:r>
        <w:rPr>
          <w:rStyle w:val="13"/>
          <w:color w:val="000000"/>
        </w:rPr>
        <w:softHyphen/>
        <w:t>скируют его реальность. Например, что его смерть близка или что он находится во власти неотвратимой судьбы. Если в душе мы согласны с его реальностью, мы остаемся спокойными. Благодаря нашему спо</w:t>
      </w:r>
      <w:r>
        <w:rPr>
          <w:rStyle w:val="13"/>
          <w:color w:val="000000"/>
        </w:rPr>
        <w:softHyphen/>
        <w:t>койствию и согласию с его судьбой, такой, как она есть, он тоже обре</w:t>
      </w:r>
      <w:r>
        <w:rPr>
          <w:rStyle w:val="13"/>
          <w:color w:val="000000"/>
        </w:rPr>
        <w:softHyphen/>
        <w:t>тает силу, чтобы ее принять.</w:t>
      </w:r>
    </w:p>
    <w:p w:rsidR="006306F2" w:rsidRDefault="004B7AF6">
      <w:pPr>
        <w:pStyle w:val="a6"/>
        <w:shd w:val="clear" w:color="auto" w:fill="auto"/>
        <w:spacing w:after="298" w:line="227" w:lineRule="exact"/>
        <w:ind w:left="20" w:right="20" w:firstLine="180"/>
        <w:jc w:val="both"/>
      </w:pPr>
      <w:r>
        <w:rPr>
          <w:rStyle w:val="13"/>
          <w:color w:val="000000"/>
        </w:rPr>
        <w:t>Такая помощь остается в согласии с величием жизни и ее полнотой. Она также в согласии с ее вызовами и ее жестокостью. Со всем одновре</w:t>
      </w:r>
      <w:r>
        <w:rPr>
          <w:rStyle w:val="13"/>
          <w:color w:val="000000"/>
        </w:rPr>
        <w:softHyphen/>
        <w:t>менно. Тогда другой в нашем присутствии может расти, как растем и мы, если принимаем действительность — и его, и нашу — такой, как она есть.</w:t>
      </w:r>
    </w:p>
    <w:p w:rsidR="006306F2" w:rsidRDefault="004B7AF6">
      <w:pPr>
        <w:pStyle w:val="54"/>
        <w:keepNext/>
        <w:keepLines/>
        <w:shd w:val="clear" w:color="auto" w:fill="auto"/>
        <w:spacing w:after="217" w:line="230" w:lineRule="exact"/>
        <w:ind w:firstLine="0"/>
        <w:jc w:val="center"/>
      </w:pPr>
      <w:bookmarkStart w:id="261" w:name="bookmark260"/>
      <w:r>
        <w:rPr>
          <w:rStyle w:val="53"/>
          <w:b/>
          <w:bCs/>
          <w:i/>
          <w:iCs/>
          <w:color w:val="000000"/>
        </w:rPr>
        <w:t>Особое восприятие</w:t>
      </w:r>
      <w:bookmarkEnd w:id="261"/>
    </w:p>
    <w:p w:rsidR="006306F2" w:rsidRDefault="004B7AF6">
      <w:pPr>
        <w:pStyle w:val="a6"/>
        <w:shd w:val="clear" w:color="auto" w:fill="auto"/>
        <w:spacing w:after="0" w:line="227" w:lineRule="exact"/>
        <w:ind w:left="20" w:right="20" w:firstLine="180"/>
        <w:jc w:val="both"/>
      </w:pPr>
      <w:r>
        <w:rPr>
          <w:rStyle w:val="13"/>
          <w:color w:val="000000"/>
        </w:rPr>
        <w:t>Чтобы действовать согласно порядкам помоши, необходимо особое восприятие. То, что я сказал здесь о порядках помощи, нельзя приме</w:t>
      </w:r>
      <w:r>
        <w:rPr>
          <w:rStyle w:val="13"/>
          <w:color w:val="000000"/>
        </w:rPr>
        <w:softHyphen/>
        <w:t>нять строго и методично. Кто пытается это делать, тот думает, а не вос</w:t>
      </w:r>
      <w:r>
        <w:rPr>
          <w:rStyle w:val="13"/>
          <w:color w:val="000000"/>
        </w:rPr>
        <w:softHyphen/>
        <w:t>принимает. Он рассуждает, обращаясь к прежнему опыту, вместо того чтобы открыться для ситуации в целом и, исходя из нее, уловить суть. Поэтому такое восприятие двояко: оно и направленно, и сдержанно одновременно.</w:t>
      </w:r>
    </w:p>
    <w:p w:rsidR="006306F2" w:rsidRDefault="004B7AF6">
      <w:pPr>
        <w:pStyle w:val="a6"/>
        <w:shd w:val="clear" w:color="auto" w:fill="auto"/>
        <w:spacing w:after="0" w:line="227" w:lineRule="exact"/>
        <w:ind w:left="20" w:right="20" w:firstLine="180"/>
        <w:jc w:val="both"/>
      </w:pPr>
      <w:r>
        <w:rPr>
          <w:rStyle w:val="13"/>
          <w:color w:val="000000"/>
        </w:rPr>
        <w:t>Воспринимая таким образом, я ориентирован на человека, но без каких-либо конкретных желаний, я просто стараюсь максимально вос</w:t>
      </w:r>
      <w:r>
        <w:rPr>
          <w:rStyle w:val="13"/>
          <w:color w:val="000000"/>
        </w:rPr>
        <w:softHyphen/>
        <w:t>принять его изнутри, имея в виду следующее необходимое действие.</w:t>
      </w:r>
    </w:p>
    <w:p w:rsidR="006306F2" w:rsidRDefault="004B7AF6">
      <w:pPr>
        <w:pStyle w:val="a6"/>
        <w:shd w:val="clear" w:color="auto" w:fill="auto"/>
        <w:spacing w:after="0" w:line="227" w:lineRule="exact"/>
        <w:ind w:left="20" w:right="20" w:firstLine="180"/>
        <w:jc w:val="both"/>
      </w:pPr>
      <w:r>
        <w:rPr>
          <w:rStyle w:val="13"/>
          <w:color w:val="000000"/>
        </w:rPr>
        <w:t>Такое восприятие — результат внутренней собранности. В нем я по</w:t>
      </w:r>
      <w:r>
        <w:rPr>
          <w:rStyle w:val="13"/>
          <w:color w:val="000000"/>
        </w:rPr>
        <w:softHyphen/>
        <w:t>кидаю уровень размышлений, намерений, различений и страхов. Я от</w:t>
      </w:r>
      <w:r>
        <w:rPr>
          <w:rStyle w:val="13"/>
          <w:color w:val="000000"/>
        </w:rPr>
        <w:softHyphen/>
        <w:t>крываюсь тому, что непосредственно движет мною изнутри. Кто когда- либо в качестве заместителя отдавался в расстановке движениям души, кого они вели и направляли самым неожиданным образом, тот знает, о чем я говорю. Он воспринимает что-то, что за гранью его привыч</w:t>
      </w:r>
      <w:r>
        <w:rPr>
          <w:rStyle w:val="13"/>
          <w:color w:val="000000"/>
        </w:rPr>
        <w:softHyphen/>
        <w:t>ных представлений делает его способным к точным движениям, вну</w:t>
      </w:r>
      <w:r>
        <w:rPr>
          <w:rStyle w:val="13"/>
          <w:color w:val="000000"/>
        </w:rPr>
        <w:softHyphen/>
        <w:t>тренним образам, внутреннему слуху и непривычным чувствам. Они управляют им будто бы извне и в то же время изнутри. Восприятие и действие здесь совпадают. Таким образом, это восприятие не столько рецептивно и проекционно, сколько продуктивно. Оно ведет к дей</w:t>
      </w:r>
      <w:r>
        <w:rPr>
          <w:rStyle w:val="13"/>
          <w:color w:val="000000"/>
        </w:rPr>
        <w:softHyphen/>
        <w:t>ствию, и в действии оно расширяется и углубляется.</w:t>
      </w:r>
    </w:p>
    <w:p w:rsidR="006306F2" w:rsidRDefault="004B7AF6">
      <w:pPr>
        <w:pStyle w:val="a6"/>
        <w:shd w:val="clear" w:color="auto" w:fill="auto"/>
        <w:spacing w:after="238" w:line="227" w:lineRule="exact"/>
        <w:ind w:left="40" w:right="20" w:firstLine="160"/>
        <w:jc w:val="both"/>
      </w:pPr>
      <w:r>
        <w:rPr>
          <w:rStyle w:val="13"/>
          <w:color w:val="000000"/>
        </w:rPr>
        <w:t>Благодаря такому восприятию, помощь длится, как правило, недол</w:t>
      </w:r>
      <w:r>
        <w:rPr>
          <w:rStyle w:val="13"/>
          <w:color w:val="000000"/>
        </w:rPr>
        <w:softHyphen/>
        <w:t>го. Она сосредоточена на сути, она показывает следующий шаг, потом быстро отходит назад и сразу отпускает другого на свободу. Это помощь мимоходом. Люди встречаются, один что-то подсказывает другому, и каждый снова идет своей дорогой. Такое восприятие способно рас</w:t>
      </w:r>
      <w:r>
        <w:rPr>
          <w:rStyle w:val="13"/>
          <w:color w:val="000000"/>
        </w:rPr>
        <w:softHyphen/>
        <w:t>познать, когда помощь уместна, а когда она скорее повредит; когда она скорее лишает дееспособности, чем поддерживает; когда она служит скорее облегчению собственных страданий, чем страданий другого. А еще эта помощь скромна.</w:t>
      </w:r>
    </w:p>
    <w:p w:rsidR="006306F2" w:rsidRDefault="004B7AF6">
      <w:pPr>
        <w:pStyle w:val="54"/>
        <w:keepNext/>
        <w:keepLines/>
        <w:shd w:val="clear" w:color="auto" w:fill="auto"/>
        <w:spacing w:after="153" w:line="230" w:lineRule="exact"/>
        <w:ind w:right="20" w:firstLine="0"/>
        <w:jc w:val="center"/>
      </w:pPr>
      <w:bookmarkStart w:id="262" w:name="bookmark261"/>
      <w:r>
        <w:rPr>
          <w:rStyle w:val="53"/>
          <w:b/>
          <w:bCs/>
          <w:i/>
          <w:iCs/>
          <w:color w:val="000000"/>
        </w:rPr>
        <w:t>Наблюдение, восприятие, постижение, интуиция, согласие</w:t>
      </w:r>
      <w:bookmarkEnd w:id="262"/>
    </w:p>
    <w:p w:rsidR="006306F2" w:rsidRDefault="004B7AF6">
      <w:pPr>
        <w:pStyle w:val="a6"/>
        <w:shd w:val="clear" w:color="auto" w:fill="auto"/>
        <w:spacing w:after="0" w:line="227" w:lineRule="exact"/>
        <w:ind w:left="40" w:right="20" w:firstLine="160"/>
        <w:jc w:val="both"/>
      </w:pPr>
      <w:r>
        <w:rPr>
          <w:rStyle w:val="13"/>
          <w:color w:val="000000"/>
        </w:rPr>
        <w:t>Может быть, будет полезно, если я коротко опишу здесь различные формы познания, чтобы, помогая, мы могли использовать максимум из них и иметь возможность выбора. Начну с наблюдения.</w:t>
      </w:r>
    </w:p>
    <w:p w:rsidR="006306F2" w:rsidRDefault="004B7AF6">
      <w:pPr>
        <w:pStyle w:val="a6"/>
        <w:shd w:val="clear" w:color="auto" w:fill="auto"/>
        <w:spacing w:after="0" w:line="227" w:lineRule="exact"/>
        <w:ind w:left="40" w:right="20" w:firstLine="160"/>
        <w:jc w:val="both"/>
      </w:pPr>
      <w:r>
        <w:rPr>
          <w:rStyle w:val="2a"/>
          <w:color w:val="000000"/>
        </w:rPr>
        <w:t>Наблюдение</w:t>
      </w:r>
      <w:r>
        <w:rPr>
          <w:rStyle w:val="13"/>
          <w:color w:val="000000"/>
        </w:rPr>
        <w:t xml:space="preserve"> остро и точно, оно направлено на детали. Поскольку оно точно, оно ограниченно. От него ускользает окружение, как ближнее, так и дальнее. Поскольку наблюдение точно, оно близко, хватко, проникаю- ще, а также в какой-то степени безжалостно и агрессивно. Оно необхо</w:t>
      </w:r>
      <w:r>
        <w:rPr>
          <w:rStyle w:val="13"/>
          <w:color w:val="000000"/>
        </w:rPr>
        <w:softHyphen/>
        <w:t>димо для точных наук и созданной на их основе современной техники.</w:t>
      </w:r>
    </w:p>
    <w:p w:rsidR="006306F2" w:rsidRDefault="004B7AF6">
      <w:pPr>
        <w:pStyle w:val="a6"/>
        <w:shd w:val="clear" w:color="auto" w:fill="auto"/>
        <w:spacing w:after="0" w:line="227" w:lineRule="exact"/>
        <w:ind w:left="40" w:right="20" w:firstLine="160"/>
        <w:jc w:val="both"/>
      </w:pPr>
      <w:r>
        <w:rPr>
          <w:rStyle w:val="2a"/>
          <w:color w:val="000000"/>
        </w:rPr>
        <w:t>Восприятие</w:t>
      </w:r>
      <w:r>
        <w:rPr>
          <w:rStyle w:val="13"/>
          <w:color w:val="000000"/>
        </w:rPr>
        <w:t xml:space="preserve"> дистанцированно, ему требуется расстояние. Оно воспри</w:t>
      </w:r>
      <w:r>
        <w:rPr>
          <w:rStyle w:val="13"/>
          <w:color w:val="000000"/>
        </w:rPr>
        <w:softHyphen/>
        <w:t>нимает одновременно многое, составляет общее представление, видит де</w:t>
      </w:r>
      <w:r>
        <w:rPr>
          <w:rStyle w:val="13"/>
          <w:color w:val="000000"/>
        </w:rPr>
        <w:softHyphen/>
        <w:t>тали в их окружении и на их месте. Но в отношении деталей оно неточно.</w:t>
      </w:r>
    </w:p>
    <w:p w:rsidR="006306F2" w:rsidRDefault="004B7AF6">
      <w:pPr>
        <w:pStyle w:val="a6"/>
        <w:shd w:val="clear" w:color="auto" w:fill="auto"/>
        <w:spacing w:after="0" w:line="227" w:lineRule="exact"/>
        <w:ind w:left="40" w:right="20" w:firstLine="160"/>
        <w:jc w:val="both"/>
      </w:pPr>
      <w:r>
        <w:rPr>
          <w:rStyle w:val="13"/>
          <w:color w:val="000000"/>
        </w:rPr>
        <w:t>Это одна сторона восприятия. С другой стороны, оно понимает уви</w:t>
      </w:r>
      <w:r>
        <w:rPr>
          <w:rStyle w:val="13"/>
          <w:color w:val="000000"/>
        </w:rPr>
        <w:softHyphen/>
        <w:t>денное и воспринятое. Оно понимает значение вещи или наблюдаемо</w:t>
      </w:r>
      <w:r>
        <w:rPr>
          <w:rStyle w:val="13"/>
          <w:color w:val="000000"/>
        </w:rPr>
        <w:softHyphen/>
        <w:t>го и воспринимаемого процесса. Оно словно бы заглядывает за наблю</w:t>
      </w:r>
      <w:r>
        <w:rPr>
          <w:rStyle w:val="13"/>
          <w:color w:val="000000"/>
        </w:rPr>
        <w:softHyphen/>
        <w:t>даемое и воспринимаемое, оно понимает их смысл. Таким образом, к внешнему наблюдению и восприятию добавляется постижение.</w:t>
      </w:r>
    </w:p>
    <w:p w:rsidR="006306F2" w:rsidRDefault="004B7AF6">
      <w:pPr>
        <w:pStyle w:val="a6"/>
        <w:shd w:val="clear" w:color="auto" w:fill="auto"/>
        <w:spacing w:after="0" w:line="227" w:lineRule="exact"/>
        <w:ind w:left="40" w:right="20" w:firstLine="160"/>
        <w:jc w:val="both"/>
        <w:sectPr w:rsidR="006306F2">
          <w:footerReference w:type="even" r:id="rId97"/>
          <w:footerReference w:type="default" r:id="rId98"/>
          <w:footerReference w:type="first" r:id="rId99"/>
          <w:pgSz w:w="11909" w:h="16838"/>
          <w:pgMar w:top="3602" w:right="2862" w:bottom="3145" w:left="2894" w:header="0" w:footer="3" w:gutter="0"/>
          <w:cols w:space="720"/>
          <w:noEndnote/>
          <w:titlePg/>
          <w:docGrid w:linePitch="360"/>
        </w:sectPr>
      </w:pPr>
      <w:r>
        <w:rPr>
          <w:rStyle w:val="2a"/>
          <w:color w:val="000000"/>
        </w:rPr>
        <w:t>Постижение</w:t>
      </w:r>
      <w:r>
        <w:rPr>
          <w:rStyle w:val="13"/>
          <w:color w:val="000000"/>
        </w:rPr>
        <w:t xml:space="preserve"> имеет условием наблюдение и восприятие. Без наблю</w:t>
      </w:r>
      <w:r>
        <w:rPr>
          <w:rStyle w:val="13"/>
          <w:color w:val="000000"/>
        </w:rPr>
        <w:softHyphen/>
        <w:t>дения и восприятия постижение невозможно. И наоборот: без пости</w:t>
      </w:r>
      <w:r>
        <w:rPr>
          <w:rStyle w:val="13"/>
          <w:color w:val="000000"/>
        </w:rPr>
        <w:softHyphen/>
        <w:t>жения результаты наблюдения и восприятия ничего не дают. Наблюде</w:t>
      </w:r>
      <w:r>
        <w:rPr>
          <w:rStyle w:val="13"/>
          <w:color w:val="000000"/>
        </w:rPr>
        <w:softHyphen/>
        <w:t>ние, восприятие и постижение составляют единое целое. Только когда они действуют совместно, мы воспринимаем так, что это позволяет нам</w:t>
      </w:r>
    </w:p>
    <w:p w:rsidR="006306F2" w:rsidRDefault="004B7AF6">
      <w:pPr>
        <w:pStyle w:val="a6"/>
        <w:shd w:val="clear" w:color="auto" w:fill="auto"/>
        <w:spacing w:after="43" w:line="180" w:lineRule="exact"/>
        <w:ind w:left="20" w:firstLine="0"/>
      </w:pPr>
      <w:r>
        <w:rPr>
          <w:rStyle w:val="13"/>
          <w:color w:val="000000"/>
        </w:rPr>
        <w:t>действовать целесообразно; прежде всего, целесообразно помогать.</w:t>
      </w:r>
    </w:p>
    <w:p w:rsidR="006306F2" w:rsidRDefault="004B7AF6">
      <w:pPr>
        <w:pStyle w:val="a6"/>
        <w:shd w:val="clear" w:color="auto" w:fill="auto"/>
        <w:spacing w:after="0" w:line="227" w:lineRule="exact"/>
        <w:ind w:left="20" w:right="20" w:firstLine="180"/>
        <w:jc w:val="both"/>
      </w:pPr>
      <w:r>
        <w:rPr>
          <w:rStyle w:val="2a"/>
          <w:color w:val="000000"/>
        </w:rPr>
        <w:t>Интуиция.</w:t>
      </w:r>
      <w:r>
        <w:rPr>
          <w:rStyle w:val="13"/>
          <w:color w:val="000000"/>
        </w:rPr>
        <w:t xml:space="preserve"> В исполнении и действии к вышеперечисленным фор</w:t>
      </w:r>
      <w:r>
        <w:rPr>
          <w:rStyle w:val="13"/>
          <w:color w:val="000000"/>
        </w:rPr>
        <w:softHyphen/>
        <w:t>мам познания часто добавляется четвертый компонент: интуиция. Она близка к постижению, похожа на него, но это не одно и то же. Интуи</w:t>
      </w:r>
      <w:r>
        <w:rPr>
          <w:rStyle w:val="13"/>
          <w:color w:val="000000"/>
        </w:rPr>
        <w:softHyphen/>
        <w:t>ция - это внезапное постижение следующего необходимого шага.</w:t>
      </w:r>
    </w:p>
    <w:p w:rsidR="006306F2" w:rsidRDefault="004B7AF6">
      <w:pPr>
        <w:pStyle w:val="a6"/>
        <w:shd w:val="clear" w:color="auto" w:fill="auto"/>
        <w:spacing w:after="0" w:line="227" w:lineRule="exact"/>
        <w:ind w:left="20" w:right="20" w:firstLine="180"/>
        <w:jc w:val="both"/>
      </w:pPr>
      <w:r>
        <w:rPr>
          <w:rStyle w:val="13"/>
          <w:color w:val="000000"/>
        </w:rPr>
        <w:t>Постижение часто бывает общим, оно понимает общий контекст и происходящее вообще. Интуиция же распознает следующий шаг, и поэтому она точна. Интуиция и постижение соотносятся примерно так же, как наблюдение и восприятие.</w:t>
      </w:r>
    </w:p>
    <w:p w:rsidR="006306F2" w:rsidRDefault="004B7AF6">
      <w:pPr>
        <w:pStyle w:val="a6"/>
        <w:shd w:val="clear" w:color="auto" w:fill="auto"/>
        <w:spacing w:after="0" w:line="227" w:lineRule="exact"/>
        <w:ind w:left="20" w:right="20" w:firstLine="180"/>
        <w:jc w:val="both"/>
      </w:pPr>
      <w:r>
        <w:rPr>
          <w:rStyle w:val="2a"/>
          <w:color w:val="000000"/>
        </w:rPr>
        <w:t>Согласие</w:t>
      </w:r>
      <w:r>
        <w:rPr>
          <w:rStyle w:val="13"/>
          <w:color w:val="000000"/>
        </w:rPr>
        <w:t xml:space="preserve"> — это восприятие изнутри в самом широком смысле. Подоб</w:t>
      </w:r>
      <w:r>
        <w:rPr>
          <w:rStyle w:val="13"/>
          <w:color w:val="000000"/>
        </w:rPr>
        <w:softHyphen/>
        <w:t>но интуиции, согласие тоже ориентировано на действие, прежде всего, на помогающее действие. Согласие требует «созвучия» с другим чело</w:t>
      </w:r>
      <w:r>
        <w:rPr>
          <w:rStyle w:val="13"/>
          <w:color w:val="000000"/>
        </w:rPr>
        <w:softHyphen/>
        <w:t>веком, оно требует, чтобы я воспринял его внутренние вибрации, ока</w:t>
      </w:r>
      <w:r>
        <w:rPr>
          <w:rStyle w:val="13"/>
          <w:color w:val="000000"/>
        </w:rPr>
        <w:softHyphen/>
        <w:t>зался с ним на одной волне, вошел с ним в резонанс и таким образом понял его. Чтобы его понять, я должен также прийти к согласию с его предками, прежде всего, с родителями, к согласию с его судьбой, его возможностями и границами, а также с последствиями его поведения, его виной и в конечном итоге с его смертью.</w:t>
      </w:r>
    </w:p>
    <w:p w:rsidR="006306F2" w:rsidRDefault="004B7AF6">
      <w:pPr>
        <w:pStyle w:val="a6"/>
        <w:shd w:val="clear" w:color="auto" w:fill="auto"/>
        <w:spacing w:after="322" w:line="227" w:lineRule="exact"/>
        <w:ind w:left="20" w:right="20" w:firstLine="180"/>
        <w:jc w:val="both"/>
      </w:pPr>
      <w:r>
        <w:rPr>
          <w:rStyle w:val="13"/>
          <w:color w:val="000000"/>
        </w:rPr>
        <w:t>В согласии я расстаюсь с собственными намерениями, собственны</w:t>
      </w:r>
      <w:r>
        <w:rPr>
          <w:rStyle w:val="13"/>
          <w:color w:val="000000"/>
        </w:rPr>
        <w:softHyphen/>
        <w:t>ми суждениями, с моим сверх-Я и его желаниями касательно того, что я должен и обязан сделать. Это означает, что я прихожу в такое же согла</w:t>
      </w:r>
      <w:r>
        <w:rPr>
          <w:rStyle w:val="13"/>
          <w:color w:val="000000"/>
        </w:rPr>
        <w:softHyphen/>
        <w:t>сие с собой, как и с другим. И другой может так же прийти в согласие со мной, не теряя себя и не боясь меня. Так и я, находясь в согласии с ним, могу оставаться в себе и собой. Я не отдаю себя другому, в согласии с ним я сохраняю дистанцию и именно это позволяет мне точно воспринять, что я могу и имею право сделать, помогая ему. Поэтому согласие тоже преходяще. Оно длится ровно столько, сколько длится помощь. После этого каждый снова «звучит» по-своему. Поэтому в согласии не бывает ни переноса, ни контрпереноса, ни так называемых терапевтических от</w:t>
      </w:r>
      <w:r>
        <w:rPr>
          <w:rStyle w:val="13"/>
          <w:color w:val="000000"/>
        </w:rPr>
        <w:softHyphen/>
        <w:t>ношений, и, соответственно, один не берет на себя ответственность за другого. Клиент и помощник остаются свободными друг от друга.</w:t>
      </w:r>
    </w:p>
    <w:p w:rsidR="006306F2" w:rsidRDefault="004B7AF6">
      <w:pPr>
        <w:pStyle w:val="310"/>
        <w:keepNext/>
        <w:keepLines/>
        <w:shd w:val="clear" w:color="auto" w:fill="auto"/>
        <w:spacing w:after="212" w:line="200" w:lineRule="exact"/>
      </w:pPr>
      <w:bookmarkStart w:id="263" w:name="bookmark262"/>
      <w:r>
        <w:rPr>
          <w:rStyle w:val="36"/>
          <w:b/>
          <w:bCs/>
          <w:color w:val="000000"/>
        </w:rPr>
        <w:t>ПОМОЩЬ В СОГЛАСИИ С ДУШОЙ</w:t>
      </w:r>
      <w:bookmarkEnd w:id="263"/>
    </w:p>
    <w:p w:rsidR="006306F2" w:rsidRDefault="004B7AF6">
      <w:pPr>
        <w:pStyle w:val="a6"/>
        <w:shd w:val="clear" w:color="auto" w:fill="auto"/>
        <w:spacing w:after="0" w:line="227" w:lineRule="exact"/>
        <w:ind w:left="20" w:right="20" w:firstLine="180"/>
        <w:jc w:val="both"/>
      </w:pPr>
      <w:r>
        <w:rPr>
          <w:rStyle w:val="13"/>
          <w:color w:val="000000"/>
        </w:rPr>
        <w:t>Многие помощники считают, что они должны привести что-то в поря</w:t>
      </w:r>
      <w:r>
        <w:rPr>
          <w:rStyle w:val="13"/>
          <w:color w:val="000000"/>
        </w:rPr>
        <w:softHyphen/>
        <w:t>док, причем так, как ремонтируют что-то, что перестало правильно рабо</w:t>
      </w:r>
      <w:r>
        <w:rPr>
          <w:rStyle w:val="13"/>
          <w:color w:val="000000"/>
        </w:rPr>
        <w:softHyphen/>
        <w:t>тать. Так чинят, например, сломавшиеся часы. Или отвозят в автосервис машину, которая перестала ездить. Там ее чинят, и она снова ездит. Так и некоторые родители приводят ребенка к терапевту, чтобы он его починил и тот снова «заработал». Или они приводят к терапевту себя самих и гово</w:t>
      </w:r>
      <w:r>
        <w:rPr>
          <w:rStyle w:val="13"/>
          <w:color w:val="000000"/>
        </w:rPr>
        <w:softHyphen/>
        <w:t>рят: «Вот он я, почини меня. Я, правда, не знаю, что со мной не так, но ты должен это выяснить. Если ты внимательно посмотришь, ты поймешь, что со мной. Ты это починишь, и со мной снова все будет в порядке». Представление о том, что такое вмешательство возможно, широко рас</w:t>
      </w:r>
      <w:r>
        <w:rPr>
          <w:rStyle w:val="13"/>
          <w:color w:val="000000"/>
        </w:rPr>
        <w:softHyphen/>
        <w:t>пространено как среди клиентов, так и среди помощников.</w:t>
      </w:r>
    </w:p>
    <w:p w:rsidR="006306F2" w:rsidRDefault="004B7AF6">
      <w:pPr>
        <w:pStyle w:val="a6"/>
        <w:shd w:val="clear" w:color="auto" w:fill="auto"/>
        <w:spacing w:after="0" w:line="227" w:lineRule="exact"/>
        <w:ind w:left="20" w:right="20" w:firstLine="180"/>
        <w:jc w:val="both"/>
      </w:pPr>
      <w:r>
        <w:rPr>
          <w:rStyle w:val="13"/>
          <w:color w:val="000000"/>
        </w:rPr>
        <w:t>Но мы можем действовать и по-другому. Если мы видим, что у че</w:t>
      </w:r>
      <w:r>
        <w:rPr>
          <w:rStyle w:val="13"/>
          <w:color w:val="000000"/>
        </w:rPr>
        <w:softHyphen/>
        <w:t>ловека есть проблема, мы выявляем что-то, что раньше было скрыто. Внезапно у него появляется другой образ, другое представление о его ситуации — и тогда помощник заканчивает свою помощь. Он просто помог что-то обнаружить.</w:t>
      </w:r>
    </w:p>
    <w:p w:rsidR="006306F2" w:rsidRDefault="004B7AF6">
      <w:pPr>
        <w:pStyle w:val="a6"/>
        <w:shd w:val="clear" w:color="auto" w:fill="auto"/>
        <w:spacing w:after="0" w:line="227" w:lineRule="exact"/>
        <w:ind w:left="20" w:right="20" w:firstLine="180"/>
        <w:jc w:val="both"/>
      </w:pPr>
      <w:r>
        <w:rPr>
          <w:rStyle w:val="13"/>
          <w:color w:val="000000"/>
        </w:rPr>
        <w:t>После этого работает уже не он, работает образ. Этот образ не дает душе покоя, и в душе начинается процесс роста. Этот процесс может длиться долго, возможно, год или два — и вдруг что-то меняется. Но не потому, что это помощник что-то сделал. Обнаружился некий образ, и через этот образ подействовало то, что прежде было скрыто. Поэтому в конечном итоге здесь каждый следует за собственной душой.</w:t>
      </w:r>
    </w:p>
    <w:p w:rsidR="006306F2" w:rsidRDefault="004B7AF6">
      <w:pPr>
        <w:pStyle w:val="a6"/>
        <w:shd w:val="clear" w:color="auto" w:fill="auto"/>
        <w:spacing w:after="0" w:line="227" w:lineRule="exact"/>
        <w:ind w:left="20" w:right="20" w:firstLine="180"/>
        <w:jc w:val="both"/>
      </w:pPr>
      <w:r>
        <w:rPr>
          <w:rStyle w:val="13"/>
          <w:color w:val="000000"/>
        </w:rPr>
        <w:t>Помощник помогает другому лишь в том, чтобы его душа получила новую информацию, причем не извне, а изнутри. В привычном нам прежнем виде семейной расстановки образ расставляют клиенты, а не помощник. Они видят то, что расставили сами, и таким образом оста</w:t>
      </w:r>
      <w:r>
        <w:rPr>
          <w:rStyle w:val="13"/>
          <w:color w:val="000000"/>
        </w:rPr>
        <w:softHyphen/>
        <w:t>ются сами с собой.</w:t>
      </w:r>
    </w:p>
    <w:p w:rsidR="006306F2" w:rsidRDefault="004B7AF6">
      <w:pPr>
        <w:pStyle w:val="a6"/>
        <w:shd w:val="clear" w:color="auto" w:fill="auto"/>
        <w:spacing w:after="0" w:line="227" w:lineRule="exact"/>
        <w:ind w:left="20" w:right="20" w:firstLine="180"/>
        <w:jc w:val="both"/>
      </w:pPr>
      <w:r>
        <w:rPr>
          <w:rStyle w:val="13"/>
          <w:color w:val="000000"/>
        </w:rPr>
        <w:t>Если помощник, выходя за рамки семейной расстановки, работает с движениями души и духа и ставит сначала, к примеру, только самого клиента или его заместителя, в них возникает движение, идущее изну</w:t>
      </w:r>
      <w:r>
        <w:rPr>
          <w:rStyle w:val="13"/>
          <w:color w:val="000000"/>
        </w:rPr>
        <w:softHyphen/>
        <w:t>три, поскольку никаких внешний указаний они не получают, и выявля</w:t>
      </w:r>
      <w:r>
        <w:rPr>
          <w:rStyle w:val="13"/>
          <w:color w:val="000000"/>
        </w:rPr>
        <w:softHyphen/>
        <w:t>ет что-то скрытое.</w:t>
      </w:r>
    </w:p>
    <w:p w:rsidR="006306F2" w:rsidRDefault="004B7AF6">
      <w:pPr>
        <w:pStyle w:val="a6"/>
        <w:shd w:val="clear" w:color="auto" w:fill="auto"/>
        <w:spacing w:after="0" w:line="227" w:lineRule="exact"/>
        <w:ind w:left="20" w:right="20" w:firstLine="180"/>
        <w:jc w:val="both"/>
      </w:pPr>
      <w:r>
        <w:rPr>
          <w:rStyle w:val="13"/>
          <w:color w:val="000000"/>
        </w:rPr>
        <w:t>То, что здесь действует, это что-то в пространстве. Этот образ — про</w:t>
      </w:r>
      <w:r>
        <w:rPr>
          <w:rStyle w:val="13"/>
          <w:color w:val="000000"/>
        </w:rPr>
        <w:softHyphen/>
        <w:t>странственный и вневременной. Он действует, если оставить его таким, каким он проявился.</w:t>
      </w:r>
    </w:p>
    <w:p w:rsidR="006306F2" w:rsidRDefault="004B7AF6">
      <w:pPr>
        <w:pStyle w:val="a6"/>
        <w:shd w:val="clear" w:color="auto" w:fill="auto"/>
        <w:spacing w:after="0" w:line="227" w:lineRule="exact"/>
        <w:ind w:left="20" w:right="20" w:firstLine="180"/>
        <w:jc w:val="both"/>
      </w:pPr>
      <w:r>
        <w:rPr>
          <w:rStyle w:val="13"/>
          <w:color w:val="000000"/>
        </w:rPr>
        <w:t>Во многих видах терапии клиентов расспрашивают. Терапевты пы</w:t>
      </w:r>
      <w:r>
        <w:rPr>
          <w:rStyle w:val="13"/>
          <w:color w:val="000000"/>
        </w:rPr>
        <w:softHyphen/>
        <w:t>таются выяснить, что было раньше. Потом они хотят знать, что было дальше, например, через месяц или через год. Тем самым они движутся по оси времени, где есть начало, середина и конец.</w:t>
      </w:r>
    </w:p>
    <w:p w:rsidR="006306F2" w:rsidRDefault="004B7AF6">
      <w:pPr>
        <w:pStyle w:val="a6"/>
        <w:shd w:val="clear" w:color="auto" w:fill="auto"/>
        <w:spacing w:after="0" w:line="227" w:lineRule="exact"/>
        <w:ind w:left="20" w:right="20" w:firstLine="180"/>
        <w:jc w:val="both"/>
      </w:pPr>
      <w:r>
        <w:rPr>
          <w:rStyle w:val="13"/>
          <w:color w:val="000000"/>
        </w:rPr>
        <w:t>Я во многом отказываюсь от этих вопросов и этого знания. Я оста</w:t>
      </w:r>
      <w:r>
        <w:rPr>
          <w:rStyle w:val="13"/>
          <w:color w:val="000000"/>
        </w:rPr>
        <w:softHyphen/>
        <w:t>юсь в рамках того, что как образ проявилось в пространстве. Этот образ действует. В него не вносится никаких изменений. Самое большее - в него добавляются другие персонажи.</w:t>
      </w:r>
    </w:p>
    <w:p w:rsidR="006306F2" w:rsidRDefault="004B7AF6">
      <w:pPr>
        <w:pStyle w:val="a6"/>
        <w:shd w:val="clear" w:color="auto" w:fill="auto"/>
        <w:spacing w:after="0" w:line="227" w:lineRule="exact"/>
        <w:ind w:left="20" w:right="20" w:firstLine="180"/>
        <w:jc w:val="both"/>
      </w:pPr>
      <w:r>
        <w:rPr>
          <w:rStyle w:val="13"/>
          <w:color w:val="000000"/>
        </w:rPr>
        <w:t>Когда люди спрашивают о значении этого образа, он теряет свою силу. Поэтому важно не говорить об этом.</w:t>
      </w:r>
    </w:p>
    <w:p w:rsidR="006306F2" w:rsidRDefault="004B7AF6">
      <w:pPr>
        <w:pStyle w:val="a6"/>
        <w:shd w:val="clear" w:color="auto" w:fill="auto"/>
        <w:spacing w:after="0" w:line="227" w:lineRule="exact"/>
        <w:ind w:left="20" w:right="20" w:firstLine="180"/>
        <w:jc w:val="both"/>
      </w:pPr>
      <w:r>
        <w:rPr>
          <w:rStyle w:val="13"/>
          <w:color w:val="000000"/>
        </w:rPr>
        <w:t>Когда работа сделана, я отпускаю клиента из моей души. Я внутренне вверяю его, например, его родителям, его предкам или значимому чле</w:t>
      </w:r>
      <w:r>
        <w:rPr>
          <w:rStyle w:val="13"/>
          <w:color w:val="000000"/>
        </w:rPr>
        <w:softHyphen/>
        <w:t>ну его семьи, который раньше был исключен. Клиенты тоже от меня отворачиваются. Я свободен от них, а они от меня. Им не нужно беспо</w:t>
      </w:r>
      <w:r>
        <w:rPr>
          <w:rStyle w:val="13"/>
          <w:color w:val="000000"/>
        </w:rPr>
        <w:softHyphen/>
        <w:t>коиться о том, что я думаю. Таким образом, сила целиком и полностью остается в их собственной душе. Я испытываю глубочайшее уважение к душе каждого человека и к общей душе, которая управляет всеми нами. Сам я не вмешиваюсь.</w:t>
      </w:r>
    </w:p>
    <w:p w:rsidR="006306F2" w:rsidRDefault="004B7AF6">
      <w:pPr>
        <w:pStyle w:val="a6"/>
        <w:shd w:val="clear" w:color="auto" w:fill="auto"/>
        <w:spacing w:after="160" w:line="180" w:lineRule="exact"/>
        <w:ind w:left="3100" w:firstLine="0"/>
      </w:pPr>
      <w:r>
        <w:rPr>
          <w:rStyle w:val="13"/>
          <w:color w:val="000000"/>
        </w:rPr>
        <w:t>*</w:t>
      </w:r>
    </w:p>
    <w:p w:rsidR="006306F2" w:rsidRDefault="004B7AF6">
      <w:pPr>
        <w:pStyle w:val="a6"/>
        <w:shd w:val="clear" w:color="auto" w:fill="auto"/>
        <w:spacing w:after="0" w:line="227" w:lineRule="exact"/>
        <w:ind w:left="20" w:right="20" w:firstLine="180"/>
        <w:jc w:val="both"/>
      </w:pPr>
      <w:r>
        <w:rPr>
          <w:rStyle w:val="13"/>
          <w:color w:val="000000"/>
        </w:rPr>
        <w:t>То, что обнаруживается в расстановке, гораздо больше того, что мы можем выразить словами. На свет выходит нечто основопола</w:t>
      </w:r>
      <w:r>
        <w:rPr>
          <w:rStyle w:val="13"/>
          <w:color w:val="000000"/>
        </w:rPr>
        <w:softHyphen/>
        <w:t>гающее, и оно излучает собственную силу и тепло. Так это и должно остаться. Любая попытка что-то узнать, дать какую-то интерпрета</w:t>
      </w:r>
      <w:r>
        <w:rPr>
          <w:rStyle w:val="13"/>
          <w:color w:val="000000"/>
        </w:rPr>
        <w:softHyphen/>
        <w:t>цию или спросить, какие это будет иметь последствия, разрушает великий подарок.</w:t>
      </w:r>
    </w:p>
    <w:p w:rsidR="006306F2" w:rsidRDefault="004B7AF6">
      <w:pPr>
        <w:pStyle w:val="a6"/>
        <w:shd w:val="clear" w:color="auto" w:fill="auto"/>
        <w:spacing w:after="156" w:line="180" w:lineRule="exact"/>
        <w:ind w:left="3100" w:firstLine="0"/>
      </w:pPr>
      <w:r>
        <w:rPr>
          <w:rStyle w:val="13"/>
          <w:color w:val="000000"/>
        </w:rPr>
        <w:t>*</w:t>
      </w:r>
    </w:p>
    <w:p w:rsidR="006306F2" w:rsidRDefault="004B7AF6">
      <w:pPr>
        <w:pStyle w:val="a6"/>
        <w:shd w:val="clear" w:color="auto" w:fill="auto"/>
        <w:spacing w:after="238" w:line="227" w:lineRule="exact"/>
        <w:ind w:left="20" w:right="20" w:firstLine="180"/>
        <w:jc w:val="both"/>
      </w:pPr>
      <w:r>
        <w:rPr>
          <w:rStyle w:val="13"/>
          <w:color w:val="000000"/>
        </w:rPr>
        <w:t>Работая с клиентом, я стараюсь войти в созвучие с его душой. Я не слишком прислушиваюсь к тому, что он говорит (иногда я вообще ни о чем не спрашиваю), я даю подействовать на себя тому, что как некая вибрация переходит от него ко мне. Вдруг я чувствую: вот то, что важ</w:t>
      </w:r>
      <w:r>
        <w:rPr>
          <w:rStyle w:val="13"/>
          <w:color w:val="000000"/>
        </w:rPr>
        <w:softHyphen/>
        <w:t>но. С этого я и начинаю. То есть развитие происходит с минимальным вмешательством терапевта.</w:t>
      </w:r>
    </w:p>
    <w:p w:rsidR="006306F2" w:rsidRDefault="004B7AF6">
      <w:pPr>
        <w:pStyle w:val="54"/>
        <w:keepNext/>
        <w:keepLines/>
        <w:shd w:val="clear" w:color="auto" w:fill="auto"/>
        <w:spacing w:after="153" w:line="230" w:lineRule="exact"/>
        <w:ind w:firstLine="0"/>
        <w:jc w:val="center"/>
      </w:pPr>
      <w:bookmarkStart w:id="264" w:name="bookmark263"/>
      <w:r>
        <w:rPr>
          <w:rStyle w:val="53"/>
          <w:b/>
          <w:bCs/>
          <w:i/>
          <w:iCs/>
          <w:color w:val="000000"/>
        </w:rPr>
        <w:t>Терапевтическая позиция</w:t>
      </w:r>
      <w:bookmarkEnd w:id="264"/>
    </w:p>
    <w:p w:rsidR="006306F2" w:rsidRDefault="004B7AF6">
      <w:pPr>
        <w:pStyle w:val="a6"/>
        <w:shd w:val="clear" w:color="auto" w:fill="auto"/>
        <w:spacing w:after="0" w:line="227" w:lineRule="exact"/>
        <w:ind w:left="20" w:right="20" w:firstLine="180"/>
        <w:jc w:val="both"/>
      </w:pPr>
      <w:r>
        <w:rPr>
          <w:rStyle w:val="13"/>
          <w:color w:val="000000"/>
        </w:rPr>
        <w:t>Это не у нас есть душа, которой мы обладаем, но мы сопричастны некой душе, которая управляет нами вместе со многими другими. Эта душа знающая. Связь с этой душой возникает у нас только, если мы отказываемся от собственного знания. Если мы перестаем любопыт</w:t>
      </w:r>
      <w:r>
        <w:rPr>
          <w:rStyle w:val="13"/>
          <w:color w:val="000000"/>
        </w:rPr>
        <w:softHyphen/>
        <w:t>ствовать и открываемся тому, что происходит перед нами, то вдруг мы оказываемся причастны ее знанию.</w:t>
      </w:r>
    </w:p>
    <w:p w:rsidR="006306F2" w:rsidRDefault="004B7AF6">
      <w:pPr>
        <w:pStyle w:val="a6"/>
        <w:shd w:val="clear" w:color="auto" w:fill="auto"/>
        <w:spacing w:after="0" w:line="227" w:lineRule="exact"/>
        <w:ind w:left="20" w:right="20" w:firstLine="180"/>
        <w:jc w:val="both"/>
      </w:pPr>
      <w:r>
        <w:rPr>
          <w:rStyle w:val="13"/>
          <w:color w:val="000000"/>
        </w:rPr>
        <w:t>Этому знанию вдруг оказываются причастны заместители в рас</w:t>
      </w:r>
      <w:r>
        <w:rPr>
          <w:rStyle w:val="13"/>
          <w:color w:val="000000"/>
        </w:rPr>
        <w:softHyphen/>
        <w:t>становке и помощник, который ее проводит. Но только в том случае, если он отказывается от того, что учил раньше, если он не полагается на прежний опыт или прежние теории, но идет только с движениями души и духа. Поэтому эту работу невозможно изучить теоретически. Кто полагает, что может научиться ей таким образом, утрачивает связь с душой. Освоить можно определенные шаги, но не суть.</w:t>
      </w:r>
    </w:p>
    <w:p w:rsidR="006306F2" w:rsidRDefault="004B7AF6">
      <w:pPr>
        <w:pStyle w:val="a6"/>
        <w:shd w:val="clear" w:color="auto" w:fill="auto"/>
        <w:spacing w:after="0" w:line="227" w:lineRule="exact"/>
        <w:ind w:left="20" w:right="20" w:firstLine="180"/>
        <w:jc w:val="both"/>
      </w:pPr>
      <w:r>
        <w:rPr>
          <w:rStyle w:val="13"/>
          <w:color w:val="000000"/>
        </w:rPr>
        <w:t>Суть человек познает, когда открывается процессу в том виде, в ка</w:t>
      </w:r>
      <w:r>
        <w:rPr>
          <w:rStyle w:val="13"/>
          <w:color w:val="000000"/>
        </w:rPr>
        <w:softHyphen/>
        <w:t>ком он происходит, также, как он открывается волнующей музыке или прекрасному пейзажу. Человек открыт, он воспринимает и не знает, что происходит. Но после он становится другим. Он изменился, придя в согласие с душой, с глубинными движениями души и духа.</w:t>
      </w:r>
    </w:p>
    <w:p w:rsidR="006306F2" w:rsidRDefault="004B7AF6">
      <w:pPr>
        <w:pStyle w:val="a6"/>
        <w:shd w:val="clear" w:color="auto" w:fill="auto"/>
        <w:spacing w:after="0" w:line="227" w:lineRule="exact"/>
        <w:ind w:left="20" w:right="20" w:firstLine="180"/>
        <w:jc w:val="both"/>
      </w:pPr>
      <w:r>
        <w:rPr>
          <w:rStyle w:val="13"/>
          <w:color w:val="000000"/>
        </w:rPr>
        <w:t>Если я займусь исследованием, почему возможно то, что здесь проис</w:t>
      </w:r>
      <w:r>
        <w:rPr>
          <w:rStyle w:val="13"/>
          <w:color w:val="000000"/>
        </w:rPr>
        <w:softHyphen/>
        <w:t>ходит, я утрачу связь с движениями духа. Любопытство нарушает связь с этими движениями.</w:t>
      </w:r>
    </w:p>
    <w:p w:rsidR="006306F2" w:rsidRDefault="004B7AF6">
      <w:pPr>
        <w:pStyle w:val="a6"/>
        <w:shd w:val="clear" w:color="auto" w:fill="auto"/>
        <w:spacing w:after="0" w:line="227" w:lineRule="exact"/>
        <w:ind w:left="40" w:right="40" w:firstLine="180"/>
        <w:jc w:val="both"/>
      </w:pPr>
      <w:r>
        <w:rPr>
          <w:rStyle w:val="13"/>
          <w:color w:val="000000"/>
        </w:rPr>
        <w:t>Когда я нахожусь в контакте с душой другого человека, мне не нужно задавать много вопросов. Я ощущаю вибрацию его души. Тогда я сразу схватываю главное.</w:t>
      </w:r>
    </w:p>
    <w:p w:rsidR="006306F2" w:rsidRDefault="004B7AF6">
      <w:pPr>
        <w:pStyle w:val="a6"/>
        <w:shd w:val="clear" w:color="auto" w:fill="auto"/>
        <w:spacing w:after="298" w:line="227" w:lineRule="exact"/>
        <w:ind w:left="40" w:right="40" w:firstLine="180"/>
        <w:jc w:val="both"/>
      </w:pPr>
      <w:r>
        <w:rPr>
          <w:rStyle w:val="13"/>
          <w:color w:val="000000"/>
        </w:rPr>
        <w:t>Так что, когда помощник целых полчаса расспрашивает клиента о том, что произошло в его семье, и он, и клиент во многом утрачивают связь с движениями души.</w:t>
      </w:r>
    </w:p>
    <w:p w:rsidR="006306F2" w:rsidRDefault="004B7AF6">
      <w:pPr>
        <w:pStyle w:val="54"/>
        <w:keepNext/>
        <w:keepLines/>
        <w:shd w:val="clear" w:color="auto" w:fill="auto"/>
        <w:spacing w:after="221" w:line="230" w:lineRule="exact"/>
        <w:ind w:firstLine="0"/>
        <w:jc w:val="center"/>
      </w:pPr>
      <w:bookmarkStart w:id="265" w:name="bookmark264"/>
      <w:r>
        <w:rPr>
          <w:rStyle w:val="53"/>
          <w:b/>
          <w:bCs/>
          <w:i/>
          <w:iCs/>
          <w:color w:val="000000"/>
        </w:rPr>
        <w:t>Вопросы</w:t>
      </w:r>
      <w:bookmarkEnd w:id="265"/>
    </w:p>
    <w:p w:rsidR="006306F2" w:rsidRDefault="004B7AF6">
      <w:pPr>
        <w:pStyle w:val="a6"/>
        <w:shd w:val="clear" w:color="auto" w:fill="auto"/>
        <w:spacing w:after="0" w:line="227" w:lineRule="exact"/>
        <w:ind w:left="40" w:right="40" w:firstLine="180"/>
        <w:jc w:val="both"/>
      </w:pPr>
      <w:r>
        <w:rPr>
          <w:rStyle w:val="13"/>
          <w:color w:val="000000"/>
        </w:rPr>
        <w:t>Помощнику нужно знать лишь факты, а не то, как вел себя тот или иной человек. Основные вопросы, которые задает помощник, как пра</w:t>
      </w:r>
      <w:r>
        <w:rPr>
          <w:rStyle w:val="13"/>
          <w:color w:val="000000"/>
        </w:rPr>
        <w:softHyphen/>
        <w:t>вило, следующие:</w:t>
      </w:r>
    </w:p>
    <w:p w:rsidR="006306F2" w:rsidRDefault="004B7AF6">
      <w:pPr>
        <w:pStyle w:val="a6"/>
        <w:numPr>
          <w:ilvl w:val="0"/>
          <w:numId w:val="5"/>
        </w:numPr>
        <w:shd w:val="clear" w:color="auto" w:fill="auto"/>
        <w:spacing w:after="0" w:line="227" w:lineRule="exact"/>
        <w:ind w:left="40" w:right="40" w:firstLine="180"/>
        <w:jc w:val="both"/>
      </w:pPr>
      <w:r>
        <w:rPr>
          <w:rStyle w:val="13"/>
          <w:color w:val="000000"/>
        </w:rPr>
        <w:t xml:space="preserve"> В чем состоит проблема? То есть, может быть, кто-то болен или для кого-то существует угроза самоубийства.</w:t>
      </w:r>
    </w:p>
    <w:p w:rsidR="006306F2" w:rsidRDefault="004B7AF6">
      <w:pPr>
        <w:pStyle w:val="a6"/>
        <w:numPr>
          <w:ilvl w:val="0"/>
          <w:numId w:val="5"/>
        </w:numPr>
        <w:shd w:val="clear" w:color="auto" w:fill="auto"/>
        <w:spacing w:after="0" w:line="227" w:lineRule="exact"/>
        <w:ind w:left="40" w:right="40" w:firstLine="180"/>
        <w:jc w:val="both"/>
      </w:pPr>
      <w:r>
        <w:rPr>
          <w:rStyle w:val="13"/>
          <w:color w:val="000000"/>
        </w:rPr>
        <w:t xml:space="preserve"> Что особенного произошло в семье? Особенное — это всегда внешние события, например, ранняя смерть родителей или братьев и сестер, или такие факты, как прочные отношения у кого-то из ро</w:t>
      </w:r>
      <w:r>
        <w:rPr>
          <w:rStyle w:val="13"/>
          <w:color w:val="000000"/>
        </w:rPr>
        <w:softHyphen/>
        <w:t>дителей до брака, преступления в семье, чье-то исключение из се</w:t>
      </w:r>
      <w:r>
        <w:rPr>
          <w:rStyle w:val="13"/>
          <w:color w:val="000000"/>
        </w:rPr>
        <w:softHyphen/>
        <w:t>мьи, отказ от детей, инвалидность кого-то из членов семьи. Как пра</w:t>
      </w:r>
      <w:r>
        <w:rPr>
          <w:rStyle w:val="13"/>
          <w:color w:val="000000"/>
        </w:rPr>
        <w:softHyphen/>
        <w:t>вило, это все, больше помощнику ничего знать не нужно. Остальное он увидит. Когда делается расстановка, доселе скрытое выходит на свет.</w:t>
      </w:r>
    </w:p>
    <w:p w:rsidR="006306F2" w:rsidRDefault="004B7AF6">
      <w:pPr>
        <w:pStyle w:val="a6"/>
        <w:shd w:val="clear" w:color="auto" w:fill="auto"/>
        <w:spacing w:after="298" w:line="227" w:lineRule="exact"/>
        <w:ind w:left="40" w:right="40" w:firstLine="180"/>
        <w:jc w:val="both"/>
      </w:pPr>
      <w:r>
        <w:rPr>
          <w:rStyle w:val="13"/>
          <w:color w:val="000000"/>
        </w:rPr>
        <w:t>В семьях часто бывает так, что их члены не имеют права знать о том, что произошло. Это табу для семьи. Поэтому клиент не вправе по соб</w:t>
      </w:r>
      <w:r>
        <w:rPr>
          <w:rStyle w:val="13"/>
          <w:color w:val="000000"/>
        </w:rPr>
        <w:softHyphen/>
        <w:t>ственному почину заниматься расследованиями. Он может сделать это только, получив разрешение семьи. Но если он представит себе, что если скрытое выйдет на свет, то это поможет семье, и если в душе он уважает каждого, кто имеет к этому отношение, то возможно, он по</w:t>
      </w:r>
      <w:r>
        <w:rPr>
          <w:rStyle w:val="13"/>
          <w:color w:val="000000"/>
        </w:rPr>
        <w:softHyphen/>
        <w:t>лучит право знать.</w:t>
      </w:r>
    </w:p>
    <w:p w:rsidR="006306F2" w:rsidRDefault="004B7AF6">
      <w:pPr>
        <w:pStyle w:val="54"/>
        <w:keepNext/>
        <w:keepLines/>
        <w:shd w:val="clear" w:color="auto" w:fill="auto"/>
        <w:spacing w:after="221" w:line="230" w:lineRule="exact"/>
        <w:ind w:firstLine="0"/>
        <w:jc w:val="center"/>
      </w:pPr>
      <w:bookmarkStart w:id="266" w:name="bookmark265"/>
      <w:r>
        <w:rPr>
          <w:rStyle w:val="53"/>
          <w:b/>
          <w:bCs/>
          <w:i/>
          <w:iCs/>
          <w:color w:val="000000"/>
        </w:rPr>
        <w:t>Начало любви</w:t>
      </w:r>
      <w:bookmarkEnd w:id="266"/>
    </w:p>
    <w:p w:rsidR="006306F2" w:rsidRDefault="004B7AF6">
      <w:pPr>
        <w:pStyle w:val="a6"/>
        <w:shd w:val="clear" w:color="auto" w:fill="auto"/>
        <w:spacing w:after="0" w:line="227" w:lineRule="exact"/>
        <w:ind w:left="40" w:right="40" w:firstLine="180"/>
        <w:jc w:val="both"/>
      </w:pPr>
      <w:r>
        <w:rPr>
          <w:rStyle w:val="13"/>
          <w:color w:val="000000"/>
        </w:rPr>
        <w:t>Большинство серьезных проблем происходит оттого, что человек разделен со своей матерью, что он не принимает и не может принять то, что от нее идет. Тогда помощь заключается в том, чтобы помочь ему вернуться к матери. Но на этом пути есть препятствия, например, пере</w:t>
      </w:r>
      <w:r>
        <w:rPr>
          <w:rStyle w:val="13"/>
          <w:color w:val="000000"/>
        </w:rPr>
        <w:softHyphen/>
        <w:t>плетение.</w:t>
      </w:r>
    </w:p>
    <w:p w:rsidR="006306F2" w:rsidRDefault="004B7AF6">
      <w:pPr>
        <w:pStyle w:val="a6"/>
        <w:shd w:val="clear" w:color="auto" w:fill="auto"/>
        <w:spacing w:after="0" w:line="227" w:lineRule="exact"/>
        <w:ind w:left="40" w:right="40" w:firstLine="180"/>
        <w:jc w:val="both"/>
      </w:pPr>
      <w:r>
        <w:rPr>
          <w:rStyle w:val="13"/>
          <w:color w:val="000000"/>
        </w:rPr>
        <w:t>Как можно определить, что у человека есть глубокая связь с ма</w:t>
      </w:r>
      <w:r>
        <w:rPr>
          <w:rStyle w:val="13"/>
          <w:color w:val="000000"/>
        </w:rPr>
        <w:softHyphen/>
        <w:t>терью? Это видно по тому, что его любят другие. Как можно опре</w:t>
      </w:r>
      <w:r>
        <w:rPr>
          <w:rStyle w:val="13"/>
          <w:color w:val="000000"/>
        </w:rPr>
        <w:softHyphen/>
        <w:t>делить, что у человека нет связи с матерью? Это видно по тому, что он мало любит и мало любим. Так где начинается любовь? Ря</w:t>
      </w:r>
      <w:r>
        <w:rPr>
          <w:rStyle w:val="13"/>
          <w:color w:val="000000"/>
        </w:rPr>
        <w:softHyphen/>
        <w:t>дом с матерью.</w:t>
      </w:r>
    </w:p>
    <w:p w:rsidR="006306F2" w:rsidRDefault="004B7AF6">
      <w:pPr>
        <w:pStyle w:val="54"/>
        <w:keepNext/>
        <w:keepLines/>
        <w:shd w:val="clear" w:color="auto" w:fill="auto"/>
        <w:spacing w:after="210" w:line="230" w:lineRule="exact"/>
        <w:ind w:right="340" w:firstLine="0"/>
        <w:jc w:val="center"/>
      </w:pPr>
      <w:bookmarkStart w:id="267" w:name="bookmark266"/>
      <w:r>
        <w:rPr>
          <w:rStyle w:val="53"/>
          <w:b/>
          <w:bCs/>
          <w:i/>
          <w:iCs/>
          <w:color w:val="000000"/>
        </w:rPr>
        <w:t>Любовь и сила</w:t>
      </w:r>
      <w:bookmarkEnd w:id="267"/>
    </w:p>
    <w:p w:rsidR="006306F2" w:rsidRDefault="004B7AF6">
      <w:pPr>
        <w:pStyle w:val="a6"/>
        <w:shd w:val="clear" w:color="auto" w:fill="auto"/>
        <w:spacing w:after="0" w:line="227" w:lineRule="exact"/>
        <w:ind w:left="20" w:right="20" w:firstLine="180"/>
        <w:jc w:val="both"/>
      </w:pPr>
      <w:r>
        <w:rPr>
          <w:rStyle w:val="13"/>
          <w:color w:val="000000"/>
        </w:rPr>
        <w:t>Большая любовь сильна. И тверда. Дешевая любовь мягка, она не способна вынести страданий. Иногда мы видим это здесь. Бывает, что работа очень трогает, в том числе кого-то из публики, и они начинают плакать. Тогда тот, кто не в состоянии это выдержать, подходит к ним с утешениями. Он утешает их не потому, что это нужно им. Он утешает, потому что это нужно ему самому. Такая любовь слаба. Она вмешивает</w:t>
      </w:r>
      <w:r>
        <w:rPr>
          <w:rStyle w:val="13"/>
          <w:color w:val="000000"/>
        </w:rPr>
        <w:softHyphen/>
        <w:t>ся в душу другого, не глядя на то, что ей служит. Нам нужно научиться выносить страдание другого, не вмешиваясь.</w:t>
      </w:r>
    </w:p>
    <w:p w:rsidR="006306F2" w:rsidRDefault="004B7AF6">
      <w:pPr>
        <w:pStyle w:val="a6"/>
        <w:shd w:val="clear" w:color="auto" w:fill="auto"/>
        <w:spacing w:after="0" w:line="227" w:lineRule="exact"/>
        <w:ind w:left="20" w:right="20" w:firstLine="180"/>
        <w:jc w:val="both"/>
      </w:pPr>
      <w:r>
        <w:rPr>
          <w:rStyle w:val="13"/>
          <w:color w:val="000000"/>
        </w:rPr>
        <w:t>В Библии есть прекрасный пример на эту тему. Бог нанес Иову тяж</w:t>
      </w:r>
      <w:r>
        <w:rPr>
          <w:rStyle w:val="13"/>
          <w:color w:val="000000"/>
        </w:rPr>
        <w:softHyphen/>
        <w:t>кий удар. Все его дети умерли. Все его тело было покрыто ранами, и сидел он на куче навоза. Тогда, чтобы его утешить, пришли его друзья. И что они сделали? Они сели на некотором удалении и в течение семи дней не произнесли ни слова. Это была любовь, в которой есть сила.</w:t>
      </w:r>
    </w:p>
    <w:p w:rsidR="006306F2" w:rsidRDefault="004B7AF6">
      <w:pPr>
        <w:pStyle w:val="a6"/>
        <w:shd w:val="clear" w:color="auto" w:fill="auto"/>
        <w:spacing w:after="0" w:line="227" w:lineRule="exact"/>
        <w:ind w:left="20" w:right="20" w:firstLine="180"/>
        <w:jc w:val="both"/>
      </w:pPr>
      <w:r>
        <w:rPr>
          <w:rStyle w:val="13"/>
          <w:color w:val="000000"/>
        </w:rPr>
        <w:t>Если врач оперирует и при этом заливается слезами, то пусть он очень мягок, но оперировать он уже не может. Чтобы помогать пе</w:t>
      </w:r>
      <w:r>
        <w:rPr>
          <w:rStyle w:val="13"/>
          <w:color w:val="000000"/>
        </w:rPr>
        <w:softHyphen/>
        <w:t>ред лицом сильных страданий, мы должны выйти на более высокий уровень. На этом уровне мы лишены эмоций, но исполнены любви. Хороший хирург не выказывает эмоций, но он полон любви. Поэто</w:t>
      </w:r>
      <w:r>
        <w:rPr>
          <w:rStyle w:val="13"/>
          <w:color w:val="000000"/>
        </w:rPr>
        <w:softHyphen/>
        <w:t>му он может оперировать. Помощник, который действительно хочет помочь, должен уметь выносить страдание, не позволяя себя в него втянуть. Выдерживая страдание, он придает другому сил, хотя не вме</w:t>
      </w:r>
      <w:r>
        <w:rPr>
          <w:rStyle w:val="13"/>
          <w:color w:val="000000"/>
        </w:rPr>
        <w:softHyphen/>
        <w:t>шивается.</w:t>
      </w:r>
    </w:p>
    <w:p w:rsidR="006306F2" w:rsidRDefault="004B7AF6">
      <w:pPr>
        <w:pStyle w:val="a6"/>
        <w:shd w:val="clear" w:color="auto" w:fill="auto"/>
        <w:spacing w:after="298" w:line="227" w:lineRule="exact"/>
        <w:ind w:left="20" w:right="20" w:firstLine="180"/>
        <w:jc w:val="both"/>
      </w:pPr>
      <w:r>
        <w:rPr>
          <w:rStyle w:val="13"/>
          <w:color w:val="000000"/>
        </w:rPr>
        <w:t>Тот, у кого есть проблема, способен ее нести, причем только он один. Если кто-то другой хочет взять ее на себя, то он делает его сла</w:t>
      </w:r>
      <w:r>
        <w:rPr>
          <w:rStyle w:val="13"/>
          <w:color w:val="000000"/>
        </w:rPr>
        <w:softHyphen/>
        <w:t>бым. Мы знаем это по себе, и я знаю это по себе: если я вижу у другого что-то и непременно хочу ему об этом сказать, но сдерживаюсь и не говорю, это стоит мне сил. Та сила, которой эта сдержанность стоит мне, становится силой для него. Внезапно ему приходит в голову то, что я хотел ему сказать. Поскольку эта мысль появилась у него само</w:t>
      </w:r>
      <w:r>
        <w:rPr>
          <w:rStyle w:val="13"/>
          <w:color w:val="000000"/>
        </w:rPr>
        <w:softHyphen/>
        <w:t>го, он может ее принять. Если я не выдерживаю и непременно хочу ему это сказать, то, сказав, я испытываю облегчение. Но я лишил его силы. Даже если то, что я хотел ему сказать, верно, он не может этого принять, поскольку это идет извне. Так что эта сдержанность является основой уважения и любви.</w:t>
      </w:r>
    </w:p>
    <w:p w:rsidR="006306F2" w:rsidRDefault="004B7AF6">
      <w:pPr>
        <w:pStyle w:val="54"/>
        <w:keepNext/>
        <w:keepLines/>
        <w:shd w:val="clear" w:color="auto" w:fill="auto"/>
        <w:spacing w:after="210" w:line="230" w:lineRule="exact"/>
        <w:ind w:firstLine="0"/>
        <w:jc w:val="center"/>
      </w:pPr>
      <w:bookmarkStart w:id="268" w:name="bookmark267"/>
      <w:r>
        <w:rPr>
          <w:rStyle w:val="53"/>
          <w:b/>
          <w:bCs/>
          <w:i/>
          <w:iCs/>
          <w:color w:val="000000"/>
        </w:rPr>
        <w:t>Любовь помощника</w:t>
      </w:r>
      <w:bookmarkEnd w:id="268"/>
    </w:p>
    <w:p w:rsidR="006306F2" w:rsidRDefault="004B7AF6">
      <w:pPr>
        <w:pStyle w:val="a6"/>
        <w:shd w:val="clear" w:color="auto" w:fill="auto"/>
        <w:spacing w:after="0" w:line="227" w:lineRule="exact"/>
        <w:ind w:left="20" w:right="20" w:firstLine="180"/>
        <w:jc w:val="both"/>
      </w:pPr>
      <w:r>
        <w:rPr>
          <w:rStyle w:val="13"/>
          <w:color w:val="000000"/>
        </w:rPr>
        <w:t>С одной стороны, любовь — это просто, поскольку она связана с привя</w:t>
      </w:r>
      <w:r>
        <w:rPr>
          <w:rStyle w:val="13"/>
          <w:color w:val="000000"/>
        </w:rPr>
        <w:softHyphen/>
        <w:t xml:space="preserve">занностью. Так ребенок привязан к своим родителям, родители привязаны к ребенку, в партнерских отношениях мужчина и женщина привязаны друг </w:t>
      </w:r>
      <w:r>
        <w:rPr>
          <w:color w:val="000000"/>
        </w:rPr>
        <w:t>к другу. В этой привязанности любовь течет туда и сюда. Любовь, которая связана с привязанностью, удовлетворяет наши самые глубокие потребно</w:t>
      </w:r>
      <w:r>
        <w:rPr>
          <w:color w:val="000000"/>
        </w:rPr>
        <w:softHyphen/>
        <w:t>сти. Поэтому она так важна во всех отношениях.</w:t>
      </w:r>
    </w:p>
    <w:p w:rsidR="006306F2" w:rsidRDefault="004B7AF6">
      <w:pPr>
        <w:pStyle w:val="a6"/>
        <w:shd w:val="clear" w:color="auto" w:fill="auto"/>
        <w:spacing w:after="0" w:line="227" w:lineRule="exact"/>
        <w:ind w:left="20" w:right="20" w:firstLine="180"/>
        <w:jc w:val="both"/>
      </w:pPr>
      <w:r>
        <w:rPr>
          <w:color w:val="000000"/>
        </w:rPr>
        <w:t>Но часто бывает так, что помощник привязывается к своему клиенту, а клиент привязывается к помощнику. Тогда эти отношения становят</w:t>
      </w:r>
      <w:r>
        <w:rPr>
          <w:color w:val="000000"/>
        </w:rPr>
        <w:softHyphen/>
        <w:t>ся похожи на отношения между родителями и детьми, а иногда даже на отношения между партнерами.</w:t>
      </w:r>
    </w:p>
    <w:p w:rsidR="006306F2" w:rsidRDefault="004B7AF6">
      <w:pPr>
        <w:pStyle w:val="a6"/>
        <w:shd w:val="clear" w:color="auto" w:fill="auto"/>
        <w:spacing w:after="0" w:line="227" w:lineRule="exact"/>
        <w:ind w:left="20" w:right="20" w:firstLine="180"/>
        <w:jc w:val="both"/>
      </w:pPr>
      <w:r>
        <w:rPr>
          <w:color w:val="000000"/>
        </w:rPr>
        <w:t>Но это не та помощь, которая помогает. Это подмена чего-то друго</w:t>
      </w:r>
      <w:r>
        <w:rPr>
          <w:color w:val="000000"/>
        </w:rPr>
        <w:softHyphen/>
        <w:t>го. В этой любви между помощником и клиентом любовь представляет собой некую подмену как для помощника, так и для клиента. Поэтому такие отношения мешают подлинным связям, прежде всего, связи и отношениям между ребенком и его родителями, а иногда связи и отно</w:t>
      </w:r>
      <w:r>
        <w:rPr>
          <w:color w:val="000000"/>
        </w:rPr>
        <w:softHyphen/>
        <w:t>шениям с партнером, поскольку помощник занимает его место. Тогда терапевтические отношения превращаются в отношения в треугольни</w:t>
      </w:r>
      <w:r>
        <w:rPr>
          <w:color w:val="000000"/>
        </w:rPr>
        <w:softHyphen/>
        <w:t>ке и подвергают опасности подлинные отношения и подлинную связь.</w:t>
      </w:r>
    </w:p>
    <w:p w:rsidR="006306F2" w:rsidRDefault="004B7AF6">
      <w:pPr>
        <w:pStyle w:val="a6"/>
        <w:shd w:val="clear" w:color="auto" w:fill="auto"/>
        <w:spacing w:after="238" w:line="227" w:lineRule="exact"/>
        <w:ind w:left="20" w:right="20" w:firstLine="180"/>
        <w:jc w:val="both"/>
      </w:pPr>
      <w:r>
        <w:rPr>
          <w:color w:val="000000"/>
        </w:rPr>
        <w:t>Держаться в стороне и не вступать в связь — это искусство и особая работа. Тогда помощник любит совершенно иначе, чем это возможно и уместно в связующей любви. Он служит этим связям, но не вступает в них. Тем самым он сохраняет свою независимость и силу. Тогда он действительно помогает.</w:t>
      </w:r>
    </w:p>
    <w:p w:rsidR="006306F2" w:rsidRDefault="004B7AF6">
      <w:pPr>
        <w:pStyle w:val="54"/>
        <w:keepNext/>
        <w:keepLines/>
        <w:shd w:val="clear" w:color="auto" w:fill="auto"/>
        <w:spacing w:after="150" w:line="230" w:lineRule="exact"/>
        <w:ind w:firstLine="0"/>
        <w:jc w:val="center"/>
      </w:pPr>
      <w:bookmarkStart w:id="269" w:name="bookmark268"/>
      <w:r>
        <w:rPr>
          <w:rStyle w:val="53"/>
          <w:b/>
          <w:bCs/>
          <w:i/>
          <w:iCs/>
          <w:color w:val="000000"/>
        </w:rPr>
        <w:t>Всеобъемлющая душа</w:t>
      </w:r>
      <w:bookmarkEnd w:id="269"/>
    </w:p>
    <w:p w:rsidR="006306F2" w:rsidRDefault="004B7AF6">
      <w:pPr>
        <w:pStyle w:val="a6"/>
        <w:shd w:val="clear" w:color="auto" w:fill="auto"/>
        <w:spacing w:after="0" w:line="227" w:lineRule="exact"/>
        <w:ind w:left="20" w:right="20" w:firstLine="180"/>
        <w:jc w:val="both"/>
      </w:pPr>
      <w:r>
        <w:rPr>
          <w:color w:val="000000"/>
        </w:rPr>
        <w:t>Есть опыт, свидетельствующий о том, что мы живем внутри некоего поля, благодаря которому мы способны воспринимать. Когда я на кого- то смотрю, я вижу и узнаю его, а он смотрит на меня, видит и узнает меня: как это возможно? Если я представлю себе, что то, как я его вижу, находится исключительно в моем мозгу, и если он представит себе, что то, как он меня видит, находится исключительно в его мозгу, разве мы увидим тогда друг друга? Способны ли мы действительно увидеть друг друга? Разве он находится в моем мозгу, а я — в его? Это же смешно.</w:t>
      </w:r>
    </w:p>
    <w:p w:rsidR="006306F2" w:rsidRDefault="004B7AF6">
      <w:pPr>
        <w:pStyle w:val="a6"/>
        <w:shd w:val="clear" w:color="auto" w:fill="auto"/>
        <w:spacing w:after="0" w:line="227" w:lineRule="exact"/>
        <w:ind w:left="20" w:right="20" w:firstLine="180"/>
        <w:jc w:val="both"/>
      </w:pPr>
      <w:r>
        <w:rPr>
          <w:color w:val="000000"/>
        </w:rPr>
        <w:t>Я вижу его там, а он видит меня здесь. Я вижу его не в моем мозгу, а он видит меня не в своем.</w:t>
      </w:r>
    </w:p>
    <w:p w:rsidR="006306F2" w:rsidRDefault="004B7AF6">
      <w:pPr>
        <w:pStyle w:val="a6"/>
        <w:shd w:val="clear" w:color="auto" w:fill="auto"/>
        <w:spacing w:after="0" w:line="227" w:lineRule="exact"/>
        <w:ind w:left="20" w:right="20" w:firstLine="180"/>
        <w:jc w:val="both"/>
      </w:pPr>
      <w:r>
        <w:rPr>
          <w:color w:val="000000"/>
        </w:rPr>
        <w:t>То, что нас связывает и делает возможным такое узнавание, это охва</w:t>
      </w:r>
      <w:r>
        <w:rPr>
          <w:color w:val="000000"/>
        </w:rPr>
        <w:softHyphen/>
        <w:t>тывающая нас обоих душа. В этой душе я охватываю его, а он — меня. В этой общей душе мы узнаем друг друга. Эта душа протяженна не только в пространстве, но и во времени. Поэтому в ней присутствуют и умершие. Все, что когда-либо существовало в этом поле, все, что когда- то произошло, все это воздействует на меня. Я нахожусь в резонансе со всем, что когда-либо было.</w:t>
      </w:r>
    </w:p>
    <w:p w:rsidR="006306F2" w:rsidRDefault="004B7AF6">
      <w:pPr>
        <w:pStyle w:val="a6"/>
        <w:shd w:val="clear" w:color="auto" w:fill="auto"/>
        <w:spacing w:after="0" w:line="227" w:lineRule="exact"/>
        <w:ind w:left="40" w:right="40" w:firstLine="0"/>
        <w:jc w:val="both"/>
      </w:pPr>
      <w:r>
        <w:rPr>
          <w:color w:val="000000"/>
        </w:rPr>
        <w:t>Если в этом поле что-то нарушено, например, если в моей семье было совершено преступление, если в ней есть убийца и жертва, то я нахо</w:t>
      </w:r>
      <w:r>
        <w:rPr>
          <w:color w:val="000000"/>
        </w:rPr>
        <w:softHyphen/>
        <w:t>жусь с ними в резонансе. Они влияют на меня. Это поле отдает меня им во власть. Так и многие клиенты отданы этим полем во власть прошло</w:t>
      </w:r>
      <w:r>
        <w:rPr>
          <w:color w:val="000000"/>
        </w:rPr>
        <w:softHyphen/>
        <w:t>го. Например, убийце и его жертве.</w:t>
      </w:r>
    </w:p>
    <w:p w:rsidR="006306F2" w:rsidRDefault="004B7AF6">
      <w:pPr>
        <w:pStyle w:val="a6"/>
        <w:shd w:val="clear" w:color="auto" w:fill="auto"/>
        <w:spacing w:after="0" w:line="227" w:lineRule="exact"/>
        <w:ind w:left="40" w:right="40" w:firstLine="180"/>
        <w:jc w:val="both"/>
      </w:pPr>
      <w:r>
        <w:rPr>
          <w:color w:val="000000"/>
        </w:rPr>
        <w:t>В этом поле можно задним числом что-то восстановить. К примеру, если в этом поле удается привести друг к другу убийцу и его жертву, так чтобы они друг друга увидели, полюбили и примирились, то в поле что-то меняется. Что-то меняется в прошлом и оказывает благотворное действие на настоящее. Это и означает исцеление.</w:t>
      </w:r>
    </w:p>
    <w:p w:rsidR="006306F2" w:rsidRDefault="004B7AF6">
      <w:pPr>
        <w:pStyle w:val="a6"/>
        <w:shd w:val="clear" w:color="auto" w:fill="auto"/>
        <w:spacing w:after="298" w:line="227" w:lineRule="exact"/>
        <w:ind w:left="40" w:right="40" w:firstLine="180"/>
        <w:jc w:val="both"/>
      </w:pPr>
      <w:r>
        <w:rPr>
          <w:color w:val="000000"/>
        </w:rPr>
        <w:t>Помощник, который знает об этих взаимосвязях, вмешивается в это поле таким образом, который способствует примирению. Тогда тера</w:t>
      </w:r>
      <w:r>
        <w:rPr>
          <w:color w:val="000000"/>
        </w:rPr>
        <w:softHyphen/>
        <w:t>пия предстает в совершенно новом свете. Вдруг в совершенно новом свете предстает то, что мы можем и, наверное, должны делать, и то, на что мы должны настраиваться и к чему мы должны готовиться. Какое обучение учитывает эти аспекты? И как мало мы можем сделать, если мы их не учитываем, если мы не ощущаем в самих себе этого резонанса, если мы не воспринимаем его и не учимся с ним обращаться.</w:t>
      </w:r>
    </w:p>
    <w:p w:rsidR="006306F2" w:rsidRDefault="004B7AF6">
      <w:pPr>
        <w:pStyle w:val="54"/>
        <w:keepNext/>
        <w:keepLines/>
        <w:shd w:val="clear" w:color="auto" w:fill="auto"/>
        <w:spacing w:after="221" w:line="230" w:lineRule="exact"/>
        <w:ind w:right="20" w:firstLine="0"/>
        <w:jc w:val="center"/>
      </w:pPr>
      <w:bookmarkStart w:id="270" w:name="bookmark269"/>
      <w:r>
        <w:rPr>
          <w:rStyle w:val="53"/>
          <w:b/>
          <w:bCs/>
          <w:i/>
          <w:iCs/>
          <w:color w:val="000000"/>
        </w:rPr>
        <w:t>Простая психотерапия</w:t>
      </w:r>
      <w:bookmarkEnd w:id="270"/>
    </w:p>
    <w:p w:rsidR="006306F2" w:rsidRDefault="004B7AF6">
      <w:pPr>
        <w:pStyle w:val="a6"/>
        <w:shd w:val="clear" w:color="auto" w:fill="auto"/>
        <w:spacing w:after="0" w:line="227" w:lineRule="exact"/>
        <w:ind w:left="40" w:right="40" w:firstLine="180"/>
        <w:jc w:val="both"/>
      </w:pPr>
      <w:r>
        <w:rPr>
          <w:color w:val="000000"/>
        </w:rPr>
        <w:t>Хорошая психотерапия очень проста. Я обнаружил, что если челове</w:t>
      </w:r>
      <w:r>
        <w:rPr>
          <w:color w:val="000000"/>
        </w:rPr>
        <w:softHyphen/>
        <w:t>ку удается прийти к своим родителям и открыть для них свое сердце, то основные проблемы оказываются решены.</w:t>
      </w:r>
    </w:p>
    <w:p w:rsidR="006306F2" w:rsidRDefault="004B7AF6">
      <w:pPr>
        <w:pStyle w:val="a6"/>
        <w:shd w:val="clear" w:color="auto" w:fill="auto"/>
        <w:spacing w:after="0" w:line="227" w:lineRule="exact"/>
        <w:ind w:left="40" w:right="40" w:firstLine="180"/>
        <w:jc w:val="both"/>
      </w:pPr>
      <w:r>
        <w:rPr>
          <w:color w:val="000000"/>
        </w:rPr>
        <w:t>Но для этого необходимо, чтобы терапевт дал в своем сердце по</w:t>
      </w:r>
      <w:r>
        <w:rPr>
          <w:color w:val="000000"/>
        </w:rPr>
        <w:softHyphen/>
        <w:t>четное место родителям клиента. Тогда это происходит само по себе, очень просто.</w:t>
      </w:r>
    </w:p>
    <w:p w:rsidR="006306F2" w:rsidRDefault="004B7AF6">
      <w:pPr>
        <w:pStyle w:val="a6"/>
        <w:shd w:val="clear" w:color="auto" w:fill="auto"/>
        <w:spacing w:after="298" w:line="227" w:lineRule="exact"/>
        <w:ind w:left="40" w:right="40" w:firstLine="180"/>
        <w:jc w:val="both"/>
      </w:pPr>
      <w:r>
        <w:rPr>
          <w:color w:val="000000"/>
        </w:rPr>
        <w:t>Если психотерапевт дает родителям клиента место в своем сердце, то никакого переноса не происходит. Перенос означает, что клиент вдруг начинает видеть в терапевте отца или мать. И наоборот: при кон</w:t>
      </w:r>
      <w:r>
        <w:rPr>
          <w:color w:val="000000"/>
        </w:rPr>
        <w:softHyphen/>
        <w:t>трпереносе терапевт смотрит на клиента как на ребенка, обращается с ним как с ребенком или даже чувствует себя лучшим отцом или лучшей матерью, а клиент широко открытыми глазами смотрит на него снизу вверх, как ребенок на отца или мать. Все это невозможно, если терапевт дал его родителям место в своем сердце.</w:t>
      </w:r>
    </w:p>
    <w:p w:rsidR="006306F2" w:rsidRDefault="004B7AF6">
      <w:pPr>
        <w:pStyle w:val="54"/>
        <w:keepNext/>
        <w:keepLines/>
        <w:shd w:val="clear" w:color="auto" w:fill="auto"/>
        <w:spacing w:after="217" w:line="230" w:lineRule="exact"/>
        <w:ind w:right="20" w:firstLine="0"/>
        <w:jc w:val="center"/>
      </w:pPr>
      <w:bookmarkStart w:id="271" w:name="bookmark270"/>
      <w:r>
        <w:rPr>
          <w:rStyle w:val="53"/>
          <w:b/>
          <w:bCs/>
          <w:i/>
          <w:iCs/>
          <w:color w:val="000000"/>
        </w:rPr>
        <w:t>Любовь и судьба</w:t>
      </w:r>
      <w:bookmarkEnd w:id="271"/>
    </w:p>
    <w:p w:rsidR="006306F2" w:rsidRDefault="004B7AF6">
      <w:pPr>
        <w:pStyle w:val="a6"/>
        <w:shd w:val="clear" w:color="auto" w:fill="auto"/>
        <w:spacing w:after="562" w:line="227" w:lineRule="exact"/>
        <w:ind w:left="40" w:right="40" w:firstLine="180"/>
        <w:jc w:val="both"/>
      </w:pPr>
      <w:r>
        <w:rPr>
          <w:rStyle w:val="34"/>
          <w:color w:val="000000"/>
        </w:rPr>
        <w:t>Я</w:t>
      </w:r>
      <w:r>
        <w:rPr>
          <w:color w:val="000000"/>
        </w:rPr>
        <w:t xml:space="preserve"> скажу еще несколько слов о психотерапевтах. Клиент приходит к психотерапевту, возможно, он тяжело болен, и терапевт хочет ему по</w:t>
      </w:r>
      <w:r>
        <w:rPr>
          <w:color w:val="000000"/>
        </w:rPr>
        <w:softHyphen/>
        <w:t>мочь. Вопрос в том, имеет ли он такое право? Иногда терапевт видит, что человек подошел к границе и что ему тут вмешиваться нельзя. Ува</w:t>
      </w:r>
      <w:r>
        <w:rPr>
          <w:color w:val="000000"/>
        </w:rPr>
        <w:softHyphen/>
        <w:t>жение к другому требует, чтобы он сдержался. Тогда он говорит ему в душе: «Я люблю тебя — и я люблю то, что ведет и тебя, и меня». В этот момент он приходит к согласию с чем-то большим. Возможно, после этого оба — и терапевт, и клиент — окажутся ведомы таким образом, который поможет. Но без вмешательства терапевта в душу другого че</w:t>
      </w:r>
      <w:r>
        <w:rPr>
          <w:color w:val="000000"/>
        </w:rPr>
        <w:softHyphen/>
        <w:t>ловека и без утраты клиентом контакта со своей душой.</w:t>
      </w:r>
    </w:p>
    <w:p w:rsidR="006306F2" w:rsidRDefault="004B7AF6">
      <w:pPr>
        <w:pStyle w:val="310"/>
        <w:keepNext/>
        <w:keepLines/>
        <w:shd w:val="clear" w:color="auto" w:fill="auto"/>
        <w:spacing w:after="216" w:line="200" w:lineRule="exact"/>
      </w:pPr>
      <w:bookmarkStart w:id="272" w:name="bookmark271"/>
      <w:r>
        <w:rPr>
          <w:rStyle w:val="36"/>
          <w:b/>
          <w:bCs/>
          <w:color w:val="000000"/>
        </w:rPr>
        <w:t>ПОМОЩЬ В СОГЛАСИИ С СЕМЬЯМИ</w:t>
      </w:r>
      <w:bookmarkEnd w:id="272"/>
    </w:p>
    <w:p w:rsidR="006306F2" w:rsidRDefault="004B7AF6">
      <w:pPr>
        <w:pStyle w:val="a6"/>
        <w:shd w:val="clear" w:color="auto" w:fill="auto"/>
        <w:spacing w:after="300" w:line="230" w:lineRule="exact"/>
        <w:ind w:left="20" w:right="20" w:firstLine="180"/>
        <w:jc w:val="both"/>
      </w:pPr>
      <w:r>
        <w:rPr>
          <w:color w:val="000000"/>
        </w:rPr>
        <w:t>Я хотел бы сказать еще несколько слов о помощи в согласии. Я задаю себе вопрос: как мы можем помочь лучше всего? Кто может помогать и кому можно помочь?</w:t>
      </w:r>
    </w:p>
    <w:p w:rsidR="006306F2" w:rsidRDefault="004B7AF6">
      <w:pPr>
        <w:pStyle w:val="54"/>
        <w:keepNext/>
        <w:keepLines/>
        <w:shd w:val="clear" w:color="auto" w:fill="auto"/>
        <w:spacing w:after="210" w:line="230" w:lineRule="exact"/>
        <w:ind w:firstLine="0"/>
        <w:jc w:val="center"/>
      </w:pPr>
      <w:bookmarkStart w:id="273" w:name="bookmark272"/>
      <w:r>
        <w:rPr>
          <w:rStyle w:val="53"/>
          <w:b/>
          <w:bCs/>
          <w:i/>
          <w:iCs/>
          <w:color w:val="000000"/>
        </w:rPr>
        <w:t>Помощь в согласии с родителями</w:t>
      </w:r>
      <w:bookmarkEnd w:id="273"/>
    </w:p>
    <w:p w:rsidR="006306F2" w:rsidRDefault="004B7AF6">
      <w:pPr>
        <w:pStyle w:val="a6"/>
        <w:shd w:val="clear" w:color="auto" w:fill="auto"/>
        <w:spacing w:after="0" w:line="227" w:lineRule="exact"/>
        <w:ind w:left="20" w:right="20" w:firstLine="180"/>
        <w:jc w:val="both"/>
      </w:pPr>
      <w:r>
        <w:rPr>
          <w:color w:val="000000"/>
        </w:rPr>
        <w:t>Основные проблемы пришедшего на психотерапию клиента связаны с разделенностью, с тем, что он оказался от чего-то отрезан, в первую очередь от собственных родителей, от отца или матери. Это основная проблема на психотерапии. Большинство других проблем так или ина</w:t>
      </w:r>
      <w:r>
        <w:rPr>
          <w:color w:val="000000"/>
        </w:rPr>
        <w:softHyphen/>
        <w:t>че с нею связаны.</w:t>
      </w:r>
    </w:p>
    <w:p w:rsidR="006306F2" w:rsidRDefault="004B7AF6">
      <w:pPr>
        <w:pStyle w:val="a6"/>
        <w:shd w:val="clear" w:color="auto" w:fill="auto"/>
        <w:spacing w:after="0" w:line="227" w:lineRule="exact"/>
        <w:ind w:left="20" w:right="20" w:firstLine="180"/>
        <w:jc w:val="both"/>
      </w:pPr>
      <w:r>
        <w:rPr>
          <w:color w:val="000000"/>
        </w:rPr>
        <w:t>Существует базовый метод решения этой проблемы, очень простой, лежащий на поверхности метод. Клиента снова приводят к его родите</w:t>
      </w:r>
      <w:r>
        <w:rPr>
          <w:color w:val="000000"/>
        </w:rPr>
        <w:softHyphen/>
        <w:t>лям. Вот и вся тайна, почти вся тайна хорошей психотерап ии.</w:t>
      </w:r>
    </w:p>
    <w:p w:rsidR="006306F2" w:rsidRDefault="004B7AF6">
      <w:pPr>
        <w:pStyle w:val="a6"/>
        <w:shd w:val="clear" w:color="auto" w:fill="auto"/>
        <w:spacing w:after="0" w:line="227" w:lineRule="exact"/>
        <w:ind w:left="20" w:right="20" w:firstLine="180"/>
        <w:jc w:val="both"/>
      </w:pPr>
      <w:r>
        <w:rPr>
          <w:color w:val="000000"/>
        </w:rPr>
        <w:t>Но есть что-то, что этому мешает. Кто способен помогать другому та</w:t>
      </w:r>
      <w:r>
        <w:rPr>
          <w:color w:val="000000"/>
        </w:rPr>
        <w:softHyphen/>
        <w:t>ким образом и в таком ключе? Только тот, кто с любовью принял соб</w:t>
      </w:r>
      <w:r>
        <w:rPr>
          <w:color w:val="000000"/>
        </w:rPr>
        <w:softHyphen/>
        <w:t>ственных родителей и кто с любовью принял в свое сердце родителей клиента. Поэтому хороший помощник не позволяет клиенту говорить о своих родителях что-то негативное. Я сразу же это пресекаю, поскольку я люблю его родителей и поскольку я их уважаю. Для меня нет ничего более великого, чем родители.</w:t>
      </w:r>
    </w:p>
    <w:p w:rsidR="006306F2" w:rsidRDefault="004B7AF6">
      <w:pPr>
        <w:pStyle w:val="a6"/>
        <w:shd w:val="clear" w:color="auto" w:fill="auto"/>
        <w:spacing w:after="0" w:line="227" w:lineRule="exact"/>
        <w:ind w:left="20" w:right="20" w:firstLine="180"/>
        <w:jc w:val="both"/>
      </w:pPr>
      <w:r>
        <w:rPr>
          <w:color w:val="000000"/>
        </w:rPr>
        <w:t>Вы знаете что-то более великое, чем родители? Что-то, что обладает большим достоинством? Что-то, что достигло большего? Что-то, что решилось на большее? Ничего более великого не существует.</w:t>
      </w:r>
    </w:p>
    <w:p w:rsidR="006306F2" w:rsidRDefault="004B7AF6">
      <w:pPr>
        <w:pStyle w:val="a6"/>
        <w:shd w:val="clear" w:color="auto" w:fill="auto"/>
        <w:spacing w:after="0" w:line="227" w:lineRule="exact"/>
        <w:ind w:left="20" w:right="20" w:firstLine="180"/>
        <w:jc w:val="both"/>
      </w:pPr>
      <w:r>
        <w:rPr>
          <w:color w:val="000000"/>
        </w:rPr>
        <w:t>У родителей как родителей недостатков нет, ибо в том, что сделало их родителями, они все сделали правильно. В этом не было никаких оши</w:t>
      </w:r>
      <w:r>
        <w:rPr>
          <w:color w:val="000000"/>
        </w:rPr>
        <w:softHyphen/>
        <w:t>бок. Так что в отношении этого главного все родители совершенны.</w:t>
      </w:r>
    </w:p>
    <w:p w:rsidR="006306F2" w:rsidRDefault="004B7AF6">
      <w:pPr>
        <w:pStyle w:val="a6"/>
        <w:shd w:val="clear" w:color="auto" w:fill="auto"/>
        <w:spacing w:after="0" w:line="227" w:lineRule="exact"/>
        <w:ind w:left="20" w:right="20" w:firstLine="180"/>
        <w:jc w:val="both"/>
      </w:pPr>
      <w:r>
        <w:rPr>
          <w:color w:val="000000"/>
        </w:rPr>
        <w:t>Я смотрю на это совершенное и уважаю его как самое великое. Все остальное, что делали родители или в чем они ошибались, не так важ</w:t>
      </w:r>
      <w:r>
        <w:rPr>
          <w:color w:val="000000"/>
        </w:rPr>
        <w:softHyphen/>
        <w:t>но. В этом их могут заменить другие. Но в том, что сделало их родите</w:t>
      </w:r>
      <w:r>
        <w:rPr>
          <w:color w:val="000000"/>
        </w:rPr>
        <w:softHyphen/>
        <w:t>лями, никто не мог быть лучше, чем они.</w:t>
      </w:r>
    </w:p>
    <w:p w:rsidR="006306F2" w:rsidRDefault="004B7AF6">
      <w:pPr>
        <w:pStyle w:val="a6"/>
        <w:shd w:val="clear" w:color="auto" w:fill="auto"/>
        <w:spacing w:after="0" w:line="227" w:lineRule="exact"/>
        <w:ind w:left="20" w:right="20" w:firstLine="180"/>
        <w:jc w:val="both"/>
      </w:pPr>
      <w:r>
        <w:rPr>
          <w:color w:val="000000"/>
        </w:rPr>
        <w:t>Многие из тех, кто жалуются на своих родителей, смотрят на второ</w:t>
      </w:r>
      <w:r>
        <w:rPr>
          <w:color w:val="000000"/>
        </w:rPr>
        <w:softHyphen/>
        <w:t>степенное, а не на главное. Тем самым они теряют главное. Всякий раз, когда кто-то высказывает обвинения в адрес родителей, он уменьша</w:t>
      </w:r>
      <w:r>
        <w:rPr>
          <w:color w:val="000000"/>
        </w:rPr>
        <w:softHyphen/>
        <w:t>ет в себе это главное. Он становится уже, меньше, ограниченней. Чем</w:t>
      </w:r>
    </w:p>
    <w:p w:rsidR="006306F2" w:rsidRDefault="004B7AF6">
      <w:pPr>
        <w:pStyle w:val="a6"/>
        <w:shd w:val="clear" w:color="auto" w:fill="auto"/>
        <w:spacing w:after="0" w:line="227" w:lineRule="exact"/>
        <w:ind w:left="20" w:firstLine="0"/>
      </w:pPr>
      <w:r>
        <w:rPr>
          <w:color w:val="000000"/>
        </w:rPr>
        <w:t>больше он это делает, тем ограниченней он становится.</w:t>
      </w:r>
    </w:p>
    <w:p w:rsidR="006306F2" w:rsidRDefault="004B7AF6">
      <w:pPr>
        <w:pStyle w:val="a6"/>
        <w:shd w:val="clear" w:color="auto" w:fill="auto"/>
        <w:spacing w:after="0" w:line="227" w:lineRule="exact"/>
        <w:ind w:left="20" w:right="20" w:firstLine="180"/>
        <w:jc w:val="both"/>
      </w:pPr>
      <w:r>
        <w:rPr>
          <w:color w:val="000000"/>
        </w:rPr>
        <w:t>И наоборот: если человек смотрит на главное и принимает жизнь во всей ее полноте, в том числе по той цене, которой она стоила его роди</w:t>
      </w:r>
      <w:r>
        <w:rPr>
          <w:color w:val="000000"/>
        </w:rPr>
        <w:softHyphen/>
        <w:t>телям и стоит ему, то он справляется и со всем остальным.</w:t>
      </w:r>
    </w:p>
    <w:p w:rsidR="006306F2" w:rsidRDefault="004B7AF6">
      <w:pPr>
        <w:pStyle w:val="a6"/>
        <w:shd w:val="clear" w:color="auto" w:fill="auto"/>
        <w:spacing w:after="0" w:line="227" w:lineRule="exact"/>
        <w:ind w:left="20" w:right="20" w:firstLine="180"/>
        <w:jc w:val="both"/>
      </w:pPr>
      <w:r>
        <w:rPr>
          <w:color w:val="000000"/>
        </w:rPr>
        <w:t>Что происходит, когда я даю родителям клиента такое почетное место в моем сердце? У клиента не может возникнуть переноса на меня как на родителя, а у меня не может возникнуть переноса на него как у родите</w:t>
      </w:r>
      <w:r>
        <w:rPr>
          <w:color w:val="000000"/>
        </w:rPr>
        <w:softHyphen/>
        <w:t>ля на ребенка. Все эти истории с переносом меня не затрагивают.</w:t>
      </w:r>
    </w:p>
    <w:p w:rsidR="006306F2" w:rsidRDefault="004B7AF6">
      <w:pPr>
        <w:pStyle w:val="a6"/>
        <w:shd w:val="clear" w:color="auto" w:fill="auto"/>
        <w:spacing w:after="178" w:line="227" w:lineRule="exact"/>
        <w:ind w:left="20" w:right="20" w:firstLine="180"/>
        <w:jc w:val="both"/>
      </w:pPr>
      <w:r>
        <w:rPr>
          <w:color w:val="000000"/>
        </w:rPr>
        <w:t>Когда клиент на меня смотрит, он видит, что я — союзник его родите</w:t>
      </w:r>
      <w:r>
        <w:rPr>
          <w:color w:val="000000"/>
        </w:rPr>
        <w:softHyphen/>
        <w:t>лей. Через меня он приходит к своим родителям. Так что я не заменяю их, я не занимаю их место. Когда он стоит передо мной, на него смотрю не я, а его находящиеся в моем сердце родители. Их взгляд и их любовь проходят сквозь меня. Через какое-то время я отхожу в сторону, и ребенок напрямую встречается со своими родителями. Тогда происходит главное.</w:t>
      </w:r>
    </w:p>
    <w:p w:rsidR="006306F2" w:rsidRDefault="004B7AF6">
      <w:pPr>
        <w:pStyle w:val="54"/>
        <w:keepNext/>
        <w:keepLines/>
        <w:shd w:val="clear" w:color="auto" w:fill="auto"/>
        <w:spacing w:after="93" w:line="230" w:lineRule="exact"/>
        <w:ind w:firstLine="0"/>
        <w:jc w:val="center"/>
      </w:pPr>
      <w:bookmarkStart w:id="274" w:name="bookmark273"/>
      <w:r>
        <w:rPr>
          <w:rStyle w:val="53"/>
          <w:b/>
          <w:bCs/>
          <w:i/>
          <w:iCs/>
          <w:color w:val="000000"/>
        </w:rPr>
        <w:t>Согласие с собственной семьей</w:t>
      </w:r>
      <w:bookmarkEnd w:id="274"/>
    </w:p>
    <w:p w:rsidR="006306F2" w:rsidRDefault="004B7AF6">
      <w:pPr>
        <w:pStyle w:val="a6"/>
        <w:shd w:val="clear" w:color="auto" w:fill="auto"/>
        <w:spacing w:after="0" w:line="227" w:lineRule="exact"/>
        <w:ind w:left="20" w:right="20" w:firstLine="180"/>
        <w:jc w:val="both"/>
      </w:pPr>
      <w:r>
        <w:rPr>
          <w:color w:val="000000"/>
        </w:rPr>
        <w:t>Если посмотреть на меня, то силу на то, чтобы помогать, я получаю, когда прихожу в согласие с моей собственной душой. Как я прихожу в согласие с моей душой? Я смотрю на моих родителей. Они дали мне жизнь, которую получили от своих родителей. Они полностью переда</w:t>
      </w:r>
      <w:r>
        <w:rPr>
          <w:color w:val="000000"/>
        </w:rPr>
        <w:softHyphen/>
        <w:t>ли ее мне, без купюр, точно такую, какой они ее получили. Я смотрю на моих родителей и говорю: «Я принимаю жизнь такой, какой вы мне ее подарили». Когда я смотрю на них так, я принимаю мою жизнь во всей ее полноте. Это первая предпосылка.</w:t>
      </w:r>
    </w:p>
    <w:p w:rsidR="006306F2" w:rsidRDefault="004B7AF6">
      <w:pPr>
        <w:pStyle w:val="a6"/>
        <w:shd w:val="clear" w:color="auto" w:fill="auto"/>
        <w:spacing w:after="0" w:line="227" w:lineRule="exact"/>
        <w:ind w:left="20" w:right="20" w:firstLine="180"/>
        <w:jc w:val="both"/>
      </w:pPr>
      <w:r>
        <w:rPr>
          <w:color w:val="000000"/>
        </w:rPr>
        <w:t>Принимая мою жизнь так, я одновременно принимаю и все остальное, что я получил от моих родителей. Тоже во всей полноте, ничего не исклю</w:t>
      </w:r>
      <w:r>
        <w:rPr>
          <w:color w:val="000000"/>
        </w:rPr>
        <w:softHyphen/>
        <w:t>чая, в том числе и то тяжелое, которое может быть (было) с этим связано. Это тоже неотъемлемая часть жизни. Только так я связан с ее полнотой.</w:t>
      </w:r>
    </w:p>
    <w:p w:rsidR="006306F2" w:rsidRDefault="004B7AF6">
      <w:pPr>
        <w:pStyle w:val="a6"/>
        <w:shd w:val="clear" w:color="auto" w:fill="auto"/>
        <w:spacing w:after="0" w:line="227" w:lineRule="exact"/>
        <w:ind w:left="20" w:right="20" w:firstLine="180"/>
        <w:jc w:val="both"/>
      </w:pPr>
      <w:r>
        <w:rPr>
          <w:color w:val="000000"/>
        </w:rPr>
        <w:t>Если представить себе, что наши родители были бы совершенны, со</w:t>
      </w:r>
      <w:r>
        <w:rPr>
          <w:color w:val="000000"/>
        </w:rPr>
        <w:softHyphen/>
        <w:t>гласно нашему представлению о совершенстве, то что бы мы на самом деле от них получили? Больше или меньше? Для себя я говорю: меньше. Когда я устанавливаю связь с моими родителями, такими, как они есть, моя душа раскрывается. Даже то, что было для меня нелегко, становится драгоценным и дает мне силу, как только я прихожу с ним к согласию.</w:t>
      </w:r>
    </w:p>
    <w:p w:rsidR="006306F2" w:rsidRDefault="004B7AF6">
      <w:pPr>
        <w:pStyle w:val="a6"/>
        <w:shd w:val="clear" w:color="auto" w:fill="auto"/>
        <w:spacing w:after="0" w:line="227" w:lineRule="exact"/>
        <w:ind w:left="20" w:right="20" w:firstLine="180"/>
        <w:jc w:val="both"/>
      </w:pPr>
      <w:r>
        <w:rPr>
          <w:color w:val="000000"/>
        </w:rPr>
        <w:t>Затем я смотрю еще дальше назад, на моих предков. Иногда я проде</w:t>
      </w:r>
      <w:r>
        <w:rPr>
          <w:color w:val="000000"/>
        </w:rPr>
        <w:softHyphen/>
        <w:t>лываю для себя одно упражнение. Я смотрю на них на всех, в том числе на рано умерших, о которых практически никто уже не помнит, и говорю им: «Я — Берт». Я смотрю на них и даю им посмотреть на меня. Так я уста</w:t>
      </w:r>
      <w:r>
        <w:rPr>
          <w:color w:val="000000"/>
        </w:rPr>
        <w:softHyphen/>
        <w:t>навливаю с ними контакт, и моя душа раскрывается все шире. Я прихожу к согласию с их судьбой, какой бы она ни была. Соглашаясь с их судьбой, я обретаю силу. Если я прихожу к согласию с их судьбой, их судьба стано</w:t>
      </w:r>
      <w:r>
        <w:rPr>
          <w:color w:val="000000"/>
        </w:rPr>
        <w:softHyphen/>
        <w:t>вится для меня плодотворной в настоящем, например, когда я встречаю кого-то, кто ищет моей помощи и нуждается в ней. Так я прохожу их всех и прихожу к согласию с моей судьбой в самом широком смысле.</w:t>
      </w:r>
    </w:p>
    <w:p w:rsidR="006306F2" w:rsidRDefault="004B7AF6">
      <w:pPr>
        <w:pStyle w:val="a6"/>
        <w:shd w:val="clear" w:color="auto" w:fill="auto"/>
        <w:spacing w:after="298" w:line="227" w:lineRule="exact"/>
        <w:ind w:left="20" w:right="20" w:firstLine="180"/>
        <w:jc w:val="both"/>
      </w:pPr>
      <w:r>
        <w:rPr>
          <w:color w:val="000000"/>
        </w:rPr>
        <w:t>Нельзя сказать, что бывает хорошая судьба или плохая судьба. Судь</w:t>
      </w:r>
      <w:r>
        <w:rPr>
          <w:color w:val="000000"/>
        </w:rPr>
        <w:softHyphen/>
        <w:t>ба велика и правильна такая, как есть. Прежде всего, если мы смотрим не только на судьбу отдельного человека, но и на то, как его судьба дей</w:t>
      </w:r>
      <w:r>
        <w:rPr>
          <w:color w:val="000000"/>
        </w:rPr>
        <w:softHyphen/>
        <w:t>ствует дальше. Ведь на нем она не заканчивается. Так что, если я при</w:t>
      </w:r>
      <w:r>
        <w:rPr>
          <w:color w:val="000000"/>
        </w:rPr>
        <w:softHyphen/>
        <w:t>хожу к согласию с его судьбой, в том числе, например, с его смертью, то это большая и мощная судьба действует через меня дальше и влива</w:t>
      </w:r>
      <w:r>
        <w:rPr>
          <w:color w:val="000000"/>
        </w:rPr>
        <w:softHyphen/>
        <w:t>ется в то, что я делаю для других. Вот так у меня начинается помощь.</w:t>
      </w:r>
    </w:p>
    <w:p w:rsidR="006306F2" w:rsidRDefault="004B7AF6">
      <w:pPr>
        <w:pStyle w:val="54"/>
        <w:keepNext/>
        <w:keepLines/>
        <w:shd w:val="clear" w:color="auto" w:fill="auto"/>
        <w:spacing w:after="210" w:line="230" w:lineRule="exact"/>
        <w:ind w:firstLine="0"/>
        <w:jc w:val="center"/>
      </w:pPr>
      <w:bookmarkStart w:id="275" w:name="bookmark274"/>
      <w:r>
        <w:rPr>
          <w:rStyle w:val="53"/>
          <w:b/>
          <w:bCs/>
          <w:i/>
          <w:iCs/>
          <w:color w:val="000000"/>
        </w:rPr>
        <w:t>Согласие с семьей другого</w:t>
      </w:r>
      <w:bookmarkEnd w:id="275"/>
    </w:p>
    <w:p w:rsidR="006306F2" w:rsidRDefault="004B7AF6">
      <w:pPr>
        <w:pStyle w:val="a6"/>
        <w:shd w:val="clear" w:color="auto" w:fill="auto"/>
        <w:spacing w:after="0" w:line="227" w:lineRule="exact"/>
        <w:ind w:left="20" w:right="20" w:firstLine="180"/>
        <w:jc w:val="both"/>
      </w:pPr>
      <w:r>
        <w:rPr>
          <w:color w:val="000000"/>
        </w:rPr>
        <w:t>Когда ко мне приходит клиент и просит меня о помощи, я проделы</w:t>
      </w:r>
      <w:r>
        <w:rPr>
          <w:color w:val="000000"/>
        </w:rPr>
        <w:softHyphen/>
        <w:t>ваю с ним то же самое. В первую очередь я прихожу в согласие с его душой. Если бы я стал сначала размышлять о том, что я должен для него сделать, я оказался бы отрезан от его души. Я же просто вхожу в контакт с его душой в той полноте, которую я ощутил и которую я получил от моих предков и их судьбы. Я устанавливаю контакт с его родителями, какие они есть или какими они были, с его предками и их судьбой. И вдруг этот человек вырастает у меня на глазах.</w:t>
      </w:r>
    </w:p>
    <w:p w:rsidR="006306F2" w:rsidRDefault="004B7AF6">
      <w:pPr>
        <w:pStyle w:val="a6"/>
        <w:shd w:val="clear" w:color="auto" w:fill="auto"/>
        <w:spacing w:after="298" w:line="227" w:lineRule="exact"/>
        <w:ind w:left="20" w:right="20" w:firstLine="180"/>
        <w:jc w:val="both"/>
      </w:pPr>
      <w:r>
        <w:rPr>
          <w:color w:val="000000"/>
        </w:rPr>
        <w:t>Я уважаю его, какой бы ни была его судьба. Если я установил такой контакт с его предками, то он стоит рядом со мной как равный. И когда я начинаю ему помогать, я очень внимательно слежу за тем, делаю ли я это в согласии с его душой. Иначе возникает опасность, что правиль</w:t>
      </w:r>
      <w:r>
        <w:rPr>
          <w:color w:val="000000"/>
        </w:rPr>
        <w:softHyphen/>
        <w:t>ными для него, по моему представлению, действиями я вмешаюсь в его судьбу и его душу и тем самым, возможно, смущу и ослаблю его. Это помощь в согласии человека с человеком.</w:t>
      </w:r>
    </w:p>
    <w:p w:rsidR="006306F2" w:rsidRDefault="004B7AF6">
      <w:pPr>
        <w:pStyle w:val="54"/>
        <w:keepNext/>
        <w:keepLines/>
        <w:shd w:val="clear" w:color="auto" w:fill="auto"/>
        <w:spacing w:after="210" w:line="230" w:lineRule="exact"/>
        <w:ind w:firstLine="0"/>
        <w:jc w:val="center"/>
      </w:pPr>
      <w:bookmarkStart w:id="276" w:name="bookmark275"/>
      <w:r>
        <w:rPr>
          <w:rStyle w:val="53"/>
          <w:b/>
          <w:bCs/>
          <w:i/>
          <w:iCs/>
          <w:color w:val="000000"/>
        </w:rPr>
        <w:t>Согласие с другими помощниками</w:t>
      </w:r>
      <w:bookmarkEnd w:id="276"/>
    </w:p>
    <w:p w:rsidR="006306F2" w:rsidRDefault="004B7AF6">
      <w:pPr>
        <w:pStyle w:val="a6"/>
        <w:shd w:val="clear" w:color="auto" w:fill="auto"/>
        <w:spacing w:after="0" w:line="227" w:lineRule="exact"/>
        <w:ind w:left="20" w:right="20" w:firstLine="180"/>
        <w:jc w:val="both"/>
      </w:pPr>
      <w:r>
        <w:rPr>
          <w:color w:val="000000"/>
        </w:rPr>
        <w:t>Но многие из вас оказывают помощь, будучи сотрудниками учреж</w:t>
      </w:r>
      <w:r>
        <w:rPr>
          <w:color w:val="000000"/>
        </w:rPr>
        <w:softHyphen/>
        <w:t>дений, которые стараются поддержать тех, кто попал в беду. Все, кто занялись этой работой, взялись за нее с доброй волей и с любовью. Конечно, у них другой опыт и другие представления. Порой, когда мы хотим помочь в соответствии с нашим опытом, это встречает сопро</w:t>
      </w:r>
      <w:r>
        <w:rPr>
          <w:color w:val="000000"/>
        </w:rPr>
        <w:softHyphen/>
        <w:t>тивление с их стороны, поскольку у них другой опыт.</w:t>
      </w:r>
    </w:p>
    <w:p w:rsidR="006306F2" w:rsidRDefault="004B7AF6">
      <w:pPr>
        <w:pStyle w:val="a6"/>
        <w:shd w:val="clear" w:color="auto" w:fill="auto"/>
        <w:spacing w:after="0" w:line="227" w:lineRule="exact"/>
        <w:ind w:left="20" w:right="20" w:firstLine="180"/>
        <w:jc w:val="both"/>
      </w:pPr>
      <w:r>
        <w:rPr>
          <w:color w:val="000000"/>
        </w:rPr>
        <w:t>Теперь снова начинается тот же процесс. Я прихожу к согласию с ними, с их душой, с их родителями, с их предками, с их судьбой, с их опытом и с тем хорошим, чего они хотят. Когда я прихожу к такому со</w:t>
      </w:r>
      <w:r>
        <w:rPr>
          <w:color w:val="000000"/>
        </w:rPr>
        <w:softHyphen/>
        <w:t>гласию с ними, моя предвзятость исчезает и их предвзятость, возможно, тоже. Так эта помощь расширяется. Она расходится кругами. В таком согласии с другими мы можем многого добиться и многим помочь.</w:t>
      </w:r>
    </w:p>
    <w:p w:rsidR="006306F2" w:rsidRDefault="004B7AF6">
      <w:pPr>
        <w:pStyle w:val="54"/>
        <w:keepNext/>
        <w:keepLines/>
        <w:shd w:val="clear" w:color="auto" w:fill="auto"/>
        <w:spacing w:after="161" w:line="230" w:lineRule="exact"/>
        <w:ind w:right="20" w:firstLine="0"/>
        <w:jc w:val="center"/>
      </w:pPr>
      <w:bookmarkStart w:id="277" w:name="bookmark276"/>
      <w:r>
        <w:rPr>
          <w:rStyle w:val="53"/>
          <w:b/>
          <w:bCs/>
          <w:i/>
          <w:iCs/>
          <w:color w:val="000000"/>
        </w:rPr>
        <w:t>Доброжелательность</w:t>
      </w:r>
      <w:bookmarkEnd w:id="277"/>
    </w:p>
    <w:p w:rsidR="006306F2" w:rsidRDefault="004B7AF6">
      <w:pPr>
        <w:pStyle w:val="a6"/>
        <w:shd w:val="clear" w:color="auto" w:fill="auto"/>
        <w:spacing w:after="502" w:line="227" w:lineRule="exact"/>
        <w:ind w:left="40" w:right="40" w:firstLine="180"/>
        <w:jc w:val="both"/>
      </w:pPr>
      <w:r>
        <w:rPr>
          <w:color w:val="000000"/>
        </w:rPr>
        <w:t>По моему опыту, коллектив помощников живет за счет взаимного подтверждения. Если речь идет о том, кто лучше, а кто хуже, то в группе происходит раскол. Но что бы ни делал тот или иной член такой груп</w:t>
      </w:r>
      <w:r>
        <w:rPr>
          <w:color w:val="000000"/>
        </w:rPr>
        <w:softHyphen/>
        <w:t>пы, все это хорошо. Это может отличаться от наших представлений о помощи. Но каждый, кто работает в этой команде, наверняка что-то в своей работе делает хорошо, даже если он делает это не так, как я. Тогда я могу, например, сказать такому члену коллектива: «Мне интересно то, что ты делаешь, я возьму это себе на заметку». Это вообще ничего не стоит и это правда. Прекрасный образ здесь — позволить, чтобы в такой группе светило солнце.</w:t>
      </w:r>
    </w:p>
    <w:p w:rsidR="006306F2" w:rsidRDefault="004B7AF6">
      <w:pPr>
        <w:pStyle w:val="310"/>
        <w:keepNext/>
        <w:keepLines/>
        <w:shd w:val="clear" w:color="auto" w:fill="auto"/>
        <w:spacing w:after="159" w:line="200" w:lineRule="exact"/>
        <w:ind w:right="20"/>
      </w:pPr>
      <w:bookmarkStart w:id="278" w:name="bookmark277"/>
      <w:r>
        <w:rPr>
          <w:rStyle w:val="36"/>
          <w:b/>
          <w:bCs/>
          <w:color w:val="000000"/>
        </w:rPr>
        <w:t>КАК УДАЕТСЯ ПОМОЩЬ</w:t>
      </w:r>
      <w:bookmarkEnd w:id="278"/>
    </w:p>
    <w:p w:rsidR="006306F2" w:rsidRDefault="004B7AF6">
      <w:pPr>
        <w:pStyle w:val="a6"/>
        <w:shd w:val="clear" w:color="auto" w:fill="auto"/>
        <w:spacing w:after="0" w:line="227" w:lineRule="exact"/>
        <w:ind w:left="40" w:right="40" w:firstLine="180"/>
        <w:jc w:val="both"/>
      </w:pPr>
      <w:r>
        <w:rPr>
          <w:color w:val="000000"/>
        </w:rPr>
        <w:t>Я хочу сказать несколько слов о другой помощи. Теперь уже ясно, что эта работа требует особой позиции и что помощь означает здесь нечто иное, чем обычно в психотерапии. Конечно, иногда это вызывает со</w:t>
      </w:r>
      <w:r>
        <w:rPr>
          <w:color w:val="000000"/>
        </w:rPr>
        <w:softHyphen/>
        <w:t>противление со стороны тех, кто привык к другому.</w:t>
      </w:r>
    </w:p>
    <w:p w:rsidR="006306F2" w:rsidRDefault="004B7AF6">
      <w:pPr>
        <w:pStyle w:val="a6"/>
        <w:shd w:val="clear" w:color="auto" w:fill="auto"/>
        <w:spacing w:after="0" w:line="227" w:lineRule="exact"/>
        <w:ind w:left="40" w:right="40" w:firstLine="180"/>
        <w:jc w:val="both"/>
      </w:pPr>
      <w:r>
        <w:rPr>
          <w:color w:val="000000"/>
        </w:rPr>
        <w:t>Я хочу поделиться некоторыми наблюдениями на эту тему. Вы може</w:t>
      </w:r>
      <w:r>
        <w:rPr>
          <w:color w:val="000000"/>
        </w:rPr>
        <w:softHyphen/>
        <w:t>те почувствовать в своей душе, насколько это находится с ней в согла</w:t>
      </w:r>
      <w:r>
        <w:rPr>
          <w:color w:val="000000"/>
        </w:rPr>
        <w:softHyphen/>
        <w:t>сии, а также, чего такая помощь требует от нас.</w:t>
      </w:r>
    </w:p>
    <w:p w:rsidR="006306F2" w:rsidRDefault="004B7AF6">
      <w:pPr>
        <w:pStyle w:val="a6"/>
        <w:shd w:val="clear" w:color="auto" w:fill="auto"/>
        <w:spacing w:after="0" w:line="227" w:lineRule="exact"/>
        <w:ind w:left="40" w:right="40" w:firstLine="180"/>
        <w:jc w:val="both"/>
      </w:pPr>
      <w:r>
        <w:rPr>
          <w:color w:val="000000"/>
        </w:rPr>
        <w:t>Семейная расстановка пошла в своем развитии дальше. Тот опыт, что заместители в семейной расстановке чувствуют то же, что и те лица, ко</w:t>
      </w:r>
      <w:r>
        <w:rPr>
          <w:color w:val="000000"/>
        </w:rPr>
        <w:softHyphen/>
        <w:t>торых они замещают, выявил новые возможности этой работы. Теперь я лишь в редких случаях расставляю всю семью. Обычно я начинаю с одного или двух человек. Я ставлю, к примеру, только клиента или его заместителя и предоставляю ему пространство и время, чтобы что-то само пришло в нем в движение. Тогда очень часто само по себе начина</w:t>
      </w:r>
      <w:r>
        <w:rPr>
          <w:color w:val="000000"/>
        </w:rPr>
        <w:softHyphen/>
        <w:t>ется движение, которое проливает свет на то, что прежде было скрыто.</w:t>
      </w:r>
    </w:p>
    <w:p w:rsidR="006306F2" w:rsidRDefault="004B7AF6">
      <w:pPr>
        <w:pStyle w:val="a6"/>
        <w:shd w:val="clear" w:color="auto" w:fill="auto"/>
        <w:spacing w:after="0" w:line="227" w:lineRule="exact"/>
        <w:ind w:left="40" w:right="40" w:firstLine="180"/>
        <w:jc w:val="both"/>
      </w:pPr>
      <w:r>
        <w:rPr>
          <w:color w:val="000000"/>
        </w:rPr>
        <w:t>Таким образом очень быстро становится понятно, нужно ли ставить кого-то еще, а часто и кого именно нужно поставить. Я ставлю этого чело</w:t>
      </w:r>
      <w:r>
        <w:rPr>
          <w:color w:val="000000"/>
        </w:rPr>
        <w:softHyphen/>
        <w:t>века, например, напротив клиента или его заместителя. Тогда мы сразу ви</w:t>
      </w:r>
      <w:r>
        <w:rPr>
          <w:color w:val="000000"/>
        </w:rPr>
        <w:softHyphen/>
        <w:t>дим, что между ними происходит, что их разделяет или что их связывает, в зависимости от ситуации. При этом может развиваться и какой-то дру</w:t>
      </w:r>
      <w:r>
        <w:rPr>
          <w:color w:val="000000"/>
        </w:rPr>
        <w:softHyphen/>
        <w:t>гой процесс, так что в расстановку бывает нужно добавить кого-то еще.</w:t>
      </w:r>
    </w:p>
    <w:p w:rsidR="006306F2" w:rsidRDefault="004B7AF6">
      <w:pPr>
        <w:pStyle w:val="a6"/>
        <w:shd w:val="clear" w:color="auto" w:fill="auto"/>
        <w:spacing w:after="0" w:line="227" w:lineRule="exact"/>
        <w:ind w:left="40" w:right="40" w:firstLine="180"/>
        <w:jc w:val="both"/>
      </w:pPr>
      <w:r>
        <w:rPr>
          <w:color w:val="000000"/>
        </w:rPr>
        <w:t>Но здесь нет решения в обычном смысле. Часто решения здесь нет. Один уже поиск решения стал бы вмешательством в движения души и духа. Попытка найти быстрое решение — это вмешательство в движение души другого. Здесь речь идет только о том, чтобы движение началось. Если оно началось, помощник может отойти. Это движение — движе</w:t>
      </w:r>
      <w:r>
        <w:rPr>
          <w:color w:val="000000"/>
        </w:rPr>
        <w:softHyphen/>
        <w:t>ние роста. Как всякому росту, ему требуется время.</w:t>
      </w:r>
    </w:p>
    <w:p w:rsidR="006306F2" w:rsidRDefault="004B7AF6">
      <w:pPr>
        <w:pStyle w:val="a6"/>
        <w:shd w:val="clear" w:color="auto" w:fill="auto"/>
        <w:spacing w:after="300" w:line="230" w:lineRule="exact"/>
        <w:ind w:left="20" w:right="20" w:firstLine="180"/>
        <w:jc w:val="both"/>
      </w:pPr>
      <w:r>
        <w:rPr>
          <w:color w:val="000000"/>
        </w:rPr>
        <w:t>Вчувствуясь таким образом, можно ощутить в себе, каким дол</w:t>
      </w:r>
      <w:r>
        <w:rPr>
          <w:color w:val="000000"/>
        </w:rPr>
        <w:softHyphen/>
        <w:t>жен быть следующий шаг и что здесь главное. Главное всегда только одно. Если удалось его найти и тем самым сделать шаг вперед, то са</w:t>
      </w:r>
      <w:r>
        <w:rPr>
          <w:color w:val="000000"/>
        </w:rPr>
        <w:softHyphen/>
        <w:t>мое важное сделано.</w:t>
      </w:r>
    </w:p>
    <w:p w:rsidR="006306F2" w:rsidRDefault="004B7AF6">
      <w:pPr>
        <w:pStyle w:val="54"/>
        <w:keepNext/>
        <w:keepLines/>
        <w:shd w:val="clear" w:color="auto" w:fill="auto"/>
        <w:spacing w:after="213" w:line="230" w:lineRule="exact"/>
        <w:ind w:firstLine="0"/>
        <w:jc w:val="center"/>
      </w:pPr>
      <w:bookmarkStart w:id="279" w:name="bookmark278"/>
      <w:r>
        <w:rPr>
          <w:rStyle w:val="53"/>
          <w:b/>
          <w:bCs/>
          <w:i/>
          <w:iCs/>
          <w:color w:val="000000"/>
        </w:rPr>
        <w:t>Последнее место</w:t>
      </w:r>
      <w:bookmarkEnd w:id="279"/>
    </w:p>
    <w:p w:rsidR="006306F2" w:rsidRDefault="004B7AF6">
      <w:pPr>
        <w:pStyle w:val="a6"/>
        <w:shd w:val="clear" w:color="auto" w:fill="auto"/>
        <w:spacing w:after="0" w:line="227" w:lineRule="exact"/>
        <w:ind w:left="20" w:right="20" w:firstLine="180"/>
        <w:jc w:val="both"/>
      </w:pPr>
      <w:r>
        <w:rPr>
          <w:color w:val="000000"/>
        </w:rPr>
        <w:t>Когда клиент приходит к помощнику, он часто кажется беспомощ</w:t>
      </w:r>
      <w:r>
        <w:rPr>
          <w:color w:val="000000"/>
        </w:rPr>
        <w:softHyphen/>
        <w:t>ным. Например, он говорит: «У меня конфликт с родителями». При этом зачастую он ведет себя так, будто сам он ничего сделать не может, а еще, будто он не хочет ничего делать. Тогда помощник говорит ему, по крайней мере, своим поведением: «Я помогу тебе».</w:t>
      </w:r>
    </w:p>
    <w:p w:rsidR="006306F2" w:rsidRDefault="004B7AF6">
      <w:pPr>
        <w:pStyle w:val="a6"/>
        <w:shd w:val="clear" w:color="auto" w:fill="auto"/>
        <w:spacing w:after="0" w:line="227" w:lineRule="exact"/>
        <w:ind w:left="20" w:right="20" w:firstLine="180"/>
        <w:jc w:val="both"/>
      </w:pPr>
      <w:r>
        <w:rPr>
          <w:color w:val="000000"/>
        </w:rPr>
        <w:t>Что он в этот момент делает? Он ставит себя выше родителей. Он ухо</w:t>
      </w:r>
      <w:r>
        <w:rPr>
          <w:color w:val="000000"/>
        </w:rPr>
        <w:softHyphen/>
        <w:t>дит в контрперенос. То есть у клиента возникает детский перенос на помощника, а помощник отвечает контрпереносом, относясь к нему как родитель к ребенку. Так возникают так называемые терапевтиче</w:t>
      </w:r>
      <w:r>
        <w:rPr>
          <w:color w:val="000000"/>
        </w:rPr>
        <w:softHyphen/>
        <w:t>ские отношения.</w:t>
      </w:r>
    </w:p>
    <w:p w:rsidR="006306F2" w:rsidRDefault="004B7AF6">
      <w:pPr>
        <w:pStyle w:val="a6"/>
        <w:shd w:val="clear" w:color="auto" w:fill="auto"/>
        <w:spacing w:after="0" w:line="227" w:lineRule="exact"/>
        <w:ind w:left="20" w:right="20" w:firstLine="180"/>
        <w:jc w:val="both"/>
      </w:pPr>
      <w:r>
        <w:rPr>
          <w:color w:val="000000"/>
        </w:rPr>
        <w:t>Находясь в терапевтических отношениях, помочь уже невозможно. В них помощник отказывается от своей силы и своего контроля. Ведь кто в терапевтических отношениях решает, что должно быть сделано? Клиент или помощник? Клиент.</w:t>
      </w:r>
    </w:p>
    <w:p w:rsidR="006306F2" w:rsidRDefault="004B7AF6">
      <w:pPr>
        <w:pStyle w:val="a6"/>
        <w:shd w:val="clear" w:color="auto" w:fill="auto"/>
        <w:spacing w:after="298" w:line="227" w:lineRule="exact"/>
        <w:ind w:left="20" w:right="20" w:firstLine="180"/>
        <w:jc w:val="both"/>
      </w:pPr>
      <w:r>
        <w:rPr>
          <w:color w:val="000000"/>
        </w:rPr>
        <w:t>Помощник, вступивший в терапевтические отношения, в детстве, вероятно, пытался спасти своих родителей. Нечто подобное он пыта</w:t>
      </w:r>
      <w:r>
        <w:rPr>
          <w:color w:val="000000"/>
        </w:rPr>
        <w:softHyphen/>
        <w:t>ется сделать с клиентом в так называемых терапевтических отношени</w:t>
      </w:r>
      <w:r>
        <w:rPr>
          <w:color w:val="000000"/>
        </w:rPr>
        <w:softHyphen/>
        <w:t>ях. Он занимает позицию превосходства по отношению к клиенту и по отношению к его родителям, хотя на самом деле его место - последнее.</w:t>
      </w:r>
    </w:p>
    <w:p w:rsidR="006306F2" w:rsidRDefault="004B7AF6">
      <w:pPr>
        <w:pStyle w:val="54"/>
        <w:keepNext/>
        <w:keepLines/>
        <w:shd w:val="clear" w:color="auto" w:fill="auto"/>
        <w:spacing w:after="210" w:line="230" w:lineRule="exact"/>
        <w:ind w:firstLine="0"/>
        <w:jc w:val="center"/>
      </w:pPr>
      <w:bookmarkStart w:id="280" w:name="bookmark279"/>
      <w:r>
        <w:rPr>
          <w:rStyle w:val="53"/>
          <w:b/>
          <w:bCs/>
          <w:i/>
          <w:iCs/>
          <w:color w:val="000000"/>
        </w:rPr>
        <w:t>Иерархия</w:t>
      </w:r>
      <w:bookmarkEnd w:id="280"/>
    </w:p>
    <w:p w:rsidR="006306F2" w:rsidRDefault="004B7AF6">
      <w:pPr>
        <w:pStyle w:val="a6"/>
        <w:shd w:val="clear" w:color="auto" w:fill="auto"/>
        <w:spacing w:after="0" w:line="227" w:lineRule="exact"/>
        <w:ind w:left="20" w:right="20" w:firstLine="180"/>
        <w:jc w:val="both"/>
      </w:pPr>
      <w:r>
        <w:rPr>
          <w:color w:val="000000"/>
        </w:rPr>
        <w:t>С точки зрения базового порядка, самым высоким рангом в системе обладают те, кто вошли в нее первыми. Те, кто вошли в нее последни</w:t>
      </w:r>
      <w:r>
        <w:rPr>
          <w:color w:val="000000"/>
        </w:rPr>
        <w:softHyphen/>
        <w:t>ми, имеют самый низкий ранг.</w:t>
      </w:r>
    </w:p>
    <w:p w:rsidR="006306F2" w:rsidRDefault="004B7AF6">
      <w:pPr>
        <w:pStyle w:val="a6"/>
        <w:shd w:val="clear" w:color="auto" w:fill="auto"/>
        <w:spacing w:after="298" w:line="227" w:lineRule="exact"/>
        <w:ind w:left="20" w:right="20" w:firstLine="180"/>
        <w:jc w:val="both"/>
      </w:pPr>
      <w:r>
        <w:rPr>
          <w:color w:val="000000"/>
        </w:rPr>
        <w:t>У кого самый высокий ранг в терапевтических отношениях? Ведь терапевтические отношения, как правило, не ограничиваются только клиентом и помощником. Как только клиент начинает говорить о своих родителях, он включает в них и их тоже. Таким образом, помощник, как только он вступает в терапевтические отношения, становится членом этой системы, и входит он в нее последним. Поэтому самым высоким рангом в этой системе обладают родители клиента. Второе место при</w:t>
      </w:r>
      <w:r>
        <w:rPr>
          <w:color w:val="000000"/>
        </w:rPr>
        <w:softHyphen/>
        <w:t>надлежит клиенту, а помощник занимает последнее. Если он учитывает тот факт, что он занимает последнее место, то с ним ничего случиться не может. Он наблюдает за игрой, не будучи ею затронут. Он остается зрителем, пока вдруг, изнутри системы, ему не становится понятно, что настал его час. Тогда он вмешивается. Но снаружи, не становясь частью системы. Тогда происходит что-то, что помогает в равной мере всем.</w:t>
      </w:r>
    </w:p>
    <w:p w:rsidR="006306F2" w:rsidRDefault="004B7AF6">
      <w:pPr>
        <w:pStyle w:val="54"/>
        <w:keepNext/>
        <w:keepLines/>
        <w:shd w:val="clear" w:color="auto" w:fill="auto"/>
        <w:spacing w:after="213" w:line="230" w:lineRule="exact"/>
        <w:ind w:right="20" w:firstLine="0"/>
        <w:jc w:val="center"/>
      </w:pPr>
      <w:bookmarkStart w:id="281" w:name="bookmark280"/>
      <w:r>
        <w:rPr>
          <w:rStyle w:val="53"/>
          <w:b/>
          <w:bCs/>
          <w:i/>
          <w:iCs/>
          <w:color w:val="000000"/>
        </w:rPr>
        <w:t>Величие</w:t>
      </w:r>
      <w:bookmarkEnd w:id="281"/>
    </w:p>
    <w:p w:rsidR="006306F2" w:rsidRDefault="004B7AF6">
      <w:pPr>
        <w:pStyle w:val="a6"/>
        <w:shd w:val="clear" w:color="auto" w:fill="auto"/>
        <w:spacing w:after="562" w:line="227" w:lineRule="exact"/>
        <w:ind w:left="40" w:right="20" w:firstLine="160"/>
        <w:jc w:val="both"/>
      </w:pPr>
      <w:r>
        <w:rPr>
          <w:color w:val="000000"/>
        </w:rPr>
        <w:t>Что делает человека великим? То, что делает его равным со всеми остальными. Это самое великое в каждом человеке. Он обретает свое величие, когда признает: «Я такой же, как вы, а вы такие же, как я», когда он может сказать каждому, кого он встречает: «Я твой брат, я твоя сестра». Если мы дадим этому подействовать, мы почувствуем, как это помогает нашей душе распахнуться и придает нам сил. Мы обретем свое подлинное величие. Тогда мы можем стоять рядом со всеми остальны</w:t>
      </w:r>
      <w:r>
        <w:rPr>
          <w:color w:val="000000"/>
        </w:rPr>
        <w:softHyphen/>
        <w:t>ми прямо, не будучи ни больше, ни меньше, но совершенно равными с ними. Это позиция, которая дает помощнику силу, чтобы выполнять, в том числе и тяжелую работу. Он полагается на то, что соединяет всех.</w:t>
      </w:r>
    </w:p>
    <w:p w:rsidR="006306F2" w:rsidRDefault="004B7AF6">
      <w:pPr>
        <w:pStyle w:val="310"/>
        <w:keepNext/>
        <w:keepLines/>
        <w:shd w:val="clear" w:color="auto" w:fill="auto"/>
        <w:spacing w:after="219" w:line="200" w:lineRule="exact"/>
        <w:ind w:right="20"/>
      </w:pPr>
      <w:bookmarkStart w:id="282" w:name="bookmark281"/>
      <w:r>
        <w:rPr>
          <w:rStyle w:val="36"/>
          <w:b/>
          <w:bCs/>
          <w:color w:val="000000"/>
        </w:rPr>
        <w:t>ТЕРАПЕВТИЧЕСКИЕ ОТНОШЕНИЯ</w:t>
      </w:r>
      <w:bookmarkEnd w:id="282"/>
    </w:p>
    <w:p w:rsidR="006306F2" w:rsidRDefault="004B7AF6">
      <w:pPr>
        <w:pStyle w:val="a6"/>
        <w:shd w:val="clear" w:color="auto" w:fill="auto"/>
        <w:spacing w:after="0" w:line="227" w:lineRule="exact"/>
        <w:ind w:left="40" w:right="20" w:firstLine="160"/>
        <w:jc w:val="both"/>
      </w:pPr>
      <w:r>
        <w:rPr>
          <w:color w:val="000000"/>
        </w:rPr>
        <w:t>Мы можем вчувствоваться в эту тему при помощи короткой медита</w:t>
      </w:r>
      <w:r>
        <w:rPr>
          <w:color w:val="000000"/>
        </w:rPr>
        <w:softHyphen/>
        <w:t>ции. Представим себе наших клиентов, одного за другим, и почувству</w:t>
      </w:r>
      <w:r>
        <w:rPr>
          <w:color w:val="000000"/>
        </w:rPr>
        <w:softHyphen/>
        <w:t>ем, где мы маленькие, а они большие. Где мы, может быть, их жалеем и считаем, что что-то плохо для них. И почувствуем, что эта жалость творит в нашей душе.</w:t>
      </w:r>
    </w:p>
    <w:p w:rsidR="006306F2" w:rsidRDefault="004B7AF6">
      <w:pPr>
        <w:pStyle w:val="a6"/>
        <w:shd w:val="clear" w:color="auto" w:fill="auto"/>
        <w:spacing w:after="0" w:line="227" w:lineRule="exact"/>
        <w:ind w:left="40" w:right="20" w:firstLine="160"/>
        <w:jc w:val="both"/>
      </w:pPr>
      <w:r>
        <w:rPr>
          <w:color w:val="000000"/>
        </w:rPr>
        <w:t>Затем отойдем на несколько шагов назад, посмотрим на родителей и на судьбу этих клиентов. И склонимся перед их родителями и перед их судь</w:t>
      </w:r>
      <w:r>
        <w:rPr>
          <w:color w:val="000000"/>
        </w:rPr>
        <w:softHyphen/>
        <w:t>бой.</w:t>
      </w:r>
    </w:p>
    <w:p w:rsidR="006306F2" w:rsidRDefault="004B7AF6">
      <w:pPr>
        <w:pStyle w:val="a6"/>
        <w:shd w:val="clear" w:color="auto" w:fill="auto"/>
        <w:spacing w:after="0" w:line="227" w:lineRule="exact"/>
        <w:ind w:left="40" w:right="20" w:firstLine="160"/>
        <w:jc w:val="both"/>
      </w:pPr>
      <w:r>
        <w:rPr>
          <w:color w:val="000000"/>
        </w:rPr>
        <w:t>Склонившись, вчувствуемся в то, что меняется в клиентах, что меня</w:t>
      </w:r>
      <w:r>
        <w:rPr>
          <w:color w:val="000000"/>
        </w:rPr>
        <w:softHyphen/>
        <w:t>ется в нашем отношении к этим клиентам и в их отношении к нам.</w:t>
      </w:r>
    </w:p>
    <w:p w:rsidR="006306F2" w:rsidRDefault="004B7AF6">
      <w:pPr>
        <w:pStyle w:val="a6"/>
        <w:shd w:val="clear" w:color="auto" w:fill="auto"/>
        <w:spacing w:after="298" w:line="227" w:lineRule="exact"/>
        <w:ind w:left="40" w:right="20" w:firstLine="160"/>
        <w:jc w:val="both"/>
      </w:pPr>
      <w:r>
        <w:rPr>
          <w:color w:val="000000"/>
        </w:rPr>
        <w:t>Через какое-то время мы выпрямляемся и смотрим на всех ясным взглядом.</w:t>
      </w:r>
    </w:p>
    <w:p w:rsidR="006306F2" w:rsidRDefault="004B7AF6">
      <w:pPr>
        <w:pStyle w:val="54"/>
        <w:keepNext/>
        <w:keepLines/>
        <w:shd w:val="clear" w:color="auto" w:fill="auto"/>
        <w:spacing w:after="213" w:line="230" w:lineRule="exact"/>
        <w:ind w:right="20" w:firstLine="0"/>
        <w:jc w:val="center"/>
      </w:pPr>
      <w:bookmarkStart w:id="283" w:name="bookmark282"/>
      <w:r>
        <w:rPr>
          <w:rStyle w:val="53"/>
          <w:b/>
          <w:bCs/>
          <w:i/>
          <w:iCs/>
          <w:color w:val="000000"/>
        </w:rPr>
        <w:t>Действие</w:t>
      </w:r>
      <w:bookmarkEnd w:id="283"/>
    </w:p>
    <w:p w:rsidR="006306F2" w:rsidRDefault="004B7AF6">
      <w:pPr>
        <w:pStyle w:val="a6"/>
        <w:shd w:val="clear" w:color="auto" w:fill="auto"/>
        <w:spacing w:after="0" w:line="227" w:lineRule="exact"/>
        <w:ind w:left="40" w:right="20" w:firstLine="160"/>
        <w:jc w:val="both"/>
      </w:pPr>
      <w:r>
        <w:rPr>
          <w:color w:val="000000"/>
        </w:rPr>
        <w:t>Я хочу подробнее поговорить о терапевтических отношениях. В этом упражнении я показал способ, как можно выйти из терапевтических от</w:t>
      </w:r>
      <w:r>
        <w:rPr>
          <w:color w:val="000000"/>
        </w:rPr>
        <w:softHyphen/>
        <w:t>ношений или как их можно прекратить. И все же наши отношения с кли</w:t>
      </w:r>
      <w:r>
        <w:rPr>
          <w:color w:val="000000"/>
        </w:rPr>
        <w:softHyphen/>
        <w:t>ентом сохраняются. Но уже не терапевтические, а такие, где речь идет о действии. В них помощник и клиент объединяют свои силы, чтобы при</w:t>
      </w:r>
      <w:r>
        <w:rPr>
          <w:color w:val="000000"/>
        </w:rPr>
        <w:softHyphen/>
        <w:t>вести в движение то, что возможно. При этом они оба — взрослые.</w:t>
      </w:r>
    </w:p>
    <w:p w:rsidR="006306F2" w:rsidRDefault="004B7AF6">
      <w:pPr>
        <w:pStyle w:val="a6"/>
        <w:shd w:val="clear" w:color="auto" w:fill="auto"/>
        <w:spacing w:after="298" w:line="227" w:lineRule="exact"/>
        <w:ind w:left="20" w:right="20" w:firstLine="180"/>
        <w:jc w:val="both"/>
      </w:pPr>
      <w:r>
        <w:rPr>
          <w:color w:val="000000"/>
        </w:rPr>
        <w:t>Как начинаются терапевтические отношения? Они начинаются с того, что человек приходит к помощнику и представляется нуждаю</w:t>
      </w:r>
      <w:r>
        <w:rPr>
          <w:color w:val="000000"/>
        </w:rPr>
        <w:softHyphen/>
        <w:t>щимся, причем нуждающимся ребенком. Конечно, взрослые люди тоже часто в чем-то нуждаются. Но они как взрослые получают то, что им нужно. И потом что-то с этим делают. Но как только клиент предстает перед помощником как ребенок, например, когда он гово</w:t>
      </w:r>
      <w:r>
        <w:rPr>
          <w:color w:val="000000"/>
        </w:rPr>
        <w:softHyphen/>
        <w:t>рит: «Я чувствую себя таким одиноким. Меня преследуют неудачи. От меня уходит жена». Разве он хочет тогда что-то сделать? Разве может ему кто-нибудь помочь, пока он остается в этой позиции?</w:t>
      </w:r>
    </w:p>
    <w:p w:rsidR="006306F2" w:rsidRDefault="004B7AF6">
      <w:pPr>
        <w:pStyle w:val="54"/>
        <w:keepNext/>
        <w:keepLines/>
        <w:shd w:val="clear" w:color="auto" w:fill="auto"/>
        <w:spacing w:after="213" w:line="230" w:lineRule="exact"/>
        <w:ind w:firstLine="0"/>
        <w:jc w:val="center"/>
      </w:pPr>
      <w:bookmarkStart w:id="284" w:name="bookmark283"/>
      <w:r>
        <w:rPr>
          <w:rStyle w:val="53"/>
          <w:b/>
          <w:bCs/>
          <w:i/>
          <w:iCs/>
          <w:color w:val="000000"/>
        </w:rPr>
        <w:t>Контроль</w:t>
      </w:r>
      <w:bookmarkEnd w:id="284"/>
    </w:p>
    <w:p w:rsidR="006306F2" w:rsidRDefault="004B7AF6">
      <w:pPr>
        <w:pStyle w:val="a6"/>
        <w:shd w:val="clear" w:color="auto" w:fill="auto"/>
        <w:spacing w:after="0" w:line="227" w:lineRule="exact"/>
        <w:ind w:left="20" w:right="20" w:firstLine="180"/>
        <w:jc w:val="both"/>
      </w:pPr>
      <w:r>
        <w:rPr>
          <w:color w:val="000000"/>
        </w:rPr>
        <w:t>Что, как правило, происходит в таком случае? Помощник жалеет клиента. Или он чувствует себя обязанным ему помочь, как мать помо</w:t>
      </w:r>
      <w:r>
        <w:rPr>
          <w:color w:val="000000"/>
        </w:rPr>
        <w:softHyphen/>
        <w:t>гает своему ребенку. Он дает клиенту добрые советы и утешает его. Это начало терапевтических отношений. И они углубляются.</w:t>
      </w:r>
    </w:p>
    <w:p w:rsidR="006306F2" w:rsidRDefault="004B7AF6">
      <w:pPr>
        <w:pStyle w:val="a6"/>
        <w:shd w:val="clear" w:color="auto" w:fill="auto"/>
        <w:spacing w:after="0" w:line="227" w:lineRule="exact"/>
        <w:ind w:left="20" w:right="20" w:firstLine="180"/>
        <w:jc w:val="both"/>
      </w:pPr>
      <w:r>
        <w:rPr>
          <w:color w:val="000000"/>
        </w:rPr>
        <w:t>Кому принадлежит контроль в терапевтических отношениях? Кли</w:t>
      </w:r>
      <w:r>
        <w:rPr>
          <w:color w:val="000000"/>
        </w:rPr>
        <w:softHyphen/>
        <w:t>енту. Поэтому в них и нет прогресса. Это пустая трата времени.</w:t>
      </w:r>
    </w:p>
    <w:p w:rsidR="006306F2" w:rsidRDefault="004B7AF6">
      <w:pPr>
        <w:pStyle w:val="a6"/>
        <w:shd w:val="clear" w:color="auto" w:fill="auto"/>
        <w:spacing w:after="0" w:line="227" w:lineRule="exact"/>
        <w:ind w:left="20" w:right="20" w:firstLine="180"/>
        <w:jc w:val="both"/>
      </w:pPr>
      <w:r>
        <w:rPr>
          <w:color w:val="000000"/>
        </w:rPr>
        <w:t>Как помощнику избежать терапевтических отношений или как ему их прекратить? Он может, например, спросить клиента: «Что ты хочешь сделать?» Или: «Что произошло?» Или он может задать ему другой очень действенный вопрос, который сразу же его разоблачит. Он может спросить: «Кого ты любишь?» После этого вопроса клиент знает, что ему делать. Он больше не может оставаться в детской позиции.</w:t>
      </w:r>
    </w:p>
    <w:p w:rsidR="006306F2" w:rsidRDefault="004B7AF6">
      <w:pPr>
        <w:pStyle w:val="a6"/>
        <w:shd w:val="clear" w:color="auto" w:fill="auto"/>
        <w:spacing w:after="298" w:line="227" w:lineRule="exact"/>
        <w:ind w:left="20" w:right="20" w:firstLine="180"/>
        <w:jc w:val="both"/>
      </w:pPr>
      <w:r>
        <w:rPr>
          <w:color w:val="000000"/>
        </w:rPr>
        <w:t>По как только помощник вступает в беседу, где клиент может при</w:t>
      </w:r>
      <w:r>
        <w:rPr>
          <w:color w:val="000000"/>
        </w:rPr>
        <w:softHyphen/>
        <w:t>водить аргументы и где он вынуждает терапевта себя слушать и, может быть, начинает на него злиться, если тот не слушает, контроль снова переходит к клиенту. И терапевтические отношения, так называемые терапевтические отношения, оказываются восстановлены.</w:t>
      </w:r>
    </w:p>
    <w:p w:rsidR="006306F2" w:rsidRDefault="004B7AF6">
      <w:pPr>
        <w:pStyle w:val="54"/>
        <w:keepNext/>
        <w:keepLines/>
        <w:shd w:val="clear" w:color="auto" w:fill="auto"/>
        <w:spacing w:after="210" w:line="230" w:lineRule="exact"/>
        <w:ind w:firstLine="0"/>
        <w:jc w:val="center"/>
      </w:pPr>
      <w:bookmarkStart w:id="285" w:name="bookmark284"/>
      <w:r>
        <w:rPr>
          <w:rStyle w:val="53"/>
          <w:b/>
          <w:bCs/>
          <w:i/>
          <w:iCs/>
          <w:color w:val="000000"/>
        </w:rPr>
        <w:t>Служение жизни</w:t>
      </w:r>
      <w:bookmarkEnd w:id="285"/>
    </w:p>
    <w:p w:rsidR="006306F2" w:rsidRDefault="004B7AF6">
      <w:pPr>
        <w:pStyle w:val="a6"/>
        <w:shd w:val="clear" w:color="auto" w:fill="auto"/>
        <w:spacing w:after="0" w:line="227" w:lineRule="exact"/>
        <w:ind w:left="20" w:right="20" w:firstLine="180"/>
        <w:jc w:val="both"/>
      </w:pPr>
      <w:r>
        <w:rPr>
          <w:color w:val="000000"/>
        </w:rPr>
        <w:t>Уже при обмене первыми фразами между помощником и клиентом решается, возникнут между ними терапевтические отношения или нет. Поэтому важно не вести долгих разговоров, а сразу начать что-то, что обнаружит некую реальность. Например, можно поставить напротив клиента его мать, дав ей при этом место в своем сердце. Тогда терапев</w:t>
      </w:r>
      <w:r>
        <w:rPr>
          <w:color w:val="000000"/>
        </w:rPr>
        <w:softHyphen/>
        <w:t>тические отношения уже невозможны. Но тогда начинаются другие от</w:t>
      </w:r>
      <w:r>
        <w:rPr>
          <w:color w:val="000000"/>
        </w:rPr>
        <w:softHyphen/>
        <w:t>ношения, которые приводят что-то в действие, причем не только для клиента, но и для его семьи.</w:t>
      </w:r>
    </w:p>
    <w:p w:rsidR="006306F2" w:rsidRDefault="004B7AF6">
      <w:pPr>
        <w:pStyle w:val="a6"/>
        <w:shd w:val="clear" w:color="auto" w:fill="auto"/>
        <w:spacing w:after="0" w:line="227" w:lineRule="exact"/>
        <w:ind w:left="20" w:right="20" w:firstLine="180"/>
        <w:jc w:val="both"/>
        <w:sectPr w:rsidR="006306F2">
          <w:footerReference w:type="even" r:id="rId100"/>
          <w:footerReference w:type="default" r:id="rId101"/>
          <w:footerReference w:type="first" r:id="rId102"/>
          <w:pgSz w:w="11909" w:h="16838"/>
          <w:pgMar w:top="3602" w:right="2862" w:bottom="3145" w:left="2894" w:header="0" w:footer="3" w:gutter="0"/>
          <w:cols w:space="720"/>
          <w:noEndnote/>
          <w:titlePg/>
          <w:docGrid w:linePitch="360"/>
        </w:sectPr>
      </w:pPr>
      <w:r>
        <w:rPr>
          <w:color w:val="000000"/>
        </w:rPr>
        <w:t>Из всего вышесказанного явствует, что эта работа не является пси</w:t>
      </w:r>
      <w:r>
        <w:rPr>
          <w:color w:val="000000"/>
        </w:rPr>
        <w:softHyphen/>
        <w:t xml:space="preserve">хотерапией в привычном смысле слова. По крайней мере, это не та </w:t>
      </w:r>
    </w:p>
    <w:p w:rsidR="006306F2" w:rsidRDefault="004B7AF6">
      <w:pPr>
        <w:pStyle w:val="a6"/>
        <w:shd w:val="clear" w:color="auto" w:fill="auto"/>
        <w:spacing w:after="0" w:line="227" w:lineRule="exact"/>
        <w:ind w:left="20" w:right="20" w:firstLine="180"/>
        <w:jc w:val="both"/>
      </w:pPr>
      <w:r>
        <w:rPr>
          <w:color w:val="000000"/>
        </w:rPr>
        <w:t>психотерапия, в которой ожидаются и предлагаются терапевтические отношения в описанном выше смысле. Когда мы называем эту работу психотерапией, многие предъявляют нам требование вступать в такие терапевтические отношения. Они измеряют эту работу своими пред</w:t>
      </w:r>
      <w:r>
        <w:rPr>
          <w:color w:val="000000"/>
        </w:rPr>
        <w:softHyphen/>
        <w:t>ставлениями и хотят принудить нас стать психотерапевтами в их духе.</w:t>
      </w:r>
    </w:p>
    <w:p w:rsidR="006306F2" w:rsidRDefault="004B7AF6">
      <w:pPr>
        <w:pStyle w:val="a6"/>
        <w:shd w:val="clear" w:color="auto" w:fill="auto"/>
        <w:spacing w:after="0" w:line="227" w:lineRule="exact"/>
        <w:ind w:left="20" w:right="20" w:firstLine="180"/>
        <w:jc w:val="both"/>
      </w:pPr>
      <w:r>
        <w:rPr>
          <w:color w:val="000000"/>
        </w:rPr>
        <w:t>Что произойдет, если мы их послушаем? Между ними и нами тоже возникнут терапевтические отношения. Они ведут себя как родители, а мы превращаемся в детей. И мы снова попадаем в ловушку!</w:t>
      </w:r>
    </w:p>
    <w:p w:rsidR="006306F2" w:rsidRDefault="004B7AF6">
      <w:pPr>
        <w:pStyle w:val="a6"/>
        <w:shd w:val="clear" w:color="auto" w:fill="auto"/>
        <w:spacing w:after="298" w:line="227" w:lineRule="exact"/>
        <w:ind w:left="20" w:right="20" w:firstLine="180"/>
        <w:jc w:val="both"/>
      </w:pPr>
      <w:r>
        <w:rPr>
          <w:color w:val="000000"/>
        </w:rPr>
        <w:t>Если мы сомневаемся, называть ли эту работу психотерапией, то как нам описать ее по-другому и лучше? Это служение жизни, такой, как она есть.</w:t>
      </w:r>
    </w:p>
    <w:p w:rsidR="006306F2" w:rsidRDefault="004B7AF6">
      <w:pPr>
        <w:pStyle w:val="54"/>
        <w:keepNext/>
        <w:keepLines/>
        <w:shd w:val="clear" w:color="auto" w:fill="auto"/>
        <w:spacing w:after="210" w:line="230" w:lineRule="exact"/>
        <w:ind w:firstLine="0"/>
        <w:jc w:val="center"/>
      </w:pPr>
      <w:bookmarkStart w:id="286" w:name="bookmark285"/>
      <w:r>
        <w:rPr>
          <w:rStyle w:val="53"/>
          <w:b/>
          <w:bCs/>
          <w:i/>
          <w:iCs/>
          <w:color w:val="000000"/>
        </w:rPr>
        <w:t>Энтузиазм</w:t>
      </w:r>
      <w:bookmarkEnd w:id="286"/>
    </w:p>
    <w:p w:rsidR="006306F2" w:rsidRDefault="004B7AF6">
      <w:pPr>
        <w:pStyle w:val="a6"/>
        <w:shd w:val="clear" w:color="auto" w:fill="auto"/>
        <w:spacing w:after="0" w:line="227" w:lineRule="exact"/>
        <w:ind w:left="20" w:right="20" w:firstLine="180"/>
        <w:jc w:val="both"/>
      </w:pPr>
      <w:r>
        <w:rPr>
          <w:color w:val="000000"/>
        </w:rPr>
        <w:t>Если человек выбирает помогающую профессию и с энтузиазмом ею занимается, то какова была его ситуация в родительской семье? Зача</w:t>
      </w:r>
      <w:r>
        <w:rPr>
          <w:color w:val="000000"/>
        </w:rPr>
        <w:softHyphen/>
        <w:t>стую он ставил себя выше матери тем, что пытался ей помочь. Или он пытался помочь своему отцу. Это ситуация ребенка, у которого на са</w:t>
      </w:r>
      <w:r>
        <w:rPr>
          <w:color w:val="000000"/>
        </w:rPr>
        <w:softHyphen/>
        <w:t>мом деле нет никакой власти, но который из любви стремится помочь родителям, хотя это безнадежно, потому что родители всегда будут большими, а дети по сравнению с ними — маленькими.</w:t>
      </w:r>
    </w:p>
    <w:p w:rsidR="006306F2" w:rsidRDefault="004B7AF6">
      <w:pPr>
        <w:pStyle w:val="a6"/>
        <w:shd w:val="clear" w:color="auto" w:fill="auto"/>
        <w:spacing w:after="0" w:line="227" w:lineRule="exact"/>
        <w:ind w:left="20" w:right="20" w:firstLine="180"/>
        <w:jc w:val="both"/>
      </w:pPr>
      <w:r>
        <w:rPr>
          <w:color w:val="000000"/>
        </w:rPr>
        <w:t>Ситуация, которую некоторые помощники пережили в своих семьях, повторяется, когда они пытаются помочь клиентам. Они помогают им как дети кому-то их превосходящему. Поэтому тот энтузиазм, с кото</w:t>
      </w:r>
      <w:r>
        <w:rPr>
          <w:color w:val="000000"/>
        </w:rPr>
        <w:softHyphen/>
        <w:t>рым они помогают, это энтузиазм возгордившегося ребенка.</w:t>
      </w:r>
    </w:p>
    <w:p w:rsidR="006306F2" w:rsidRDefault="004B7AF6">
      <w:pPr>
        <w:pStyle w:val="a6"/>
        <w:shd w:val="clear" w:color="auto" w:fill="auto"/>
        <w:spacing w:after="298" w:line="227" w:lineRule="exact"/>
        <w:ind w:left="20" w:right="20" w:firstLine="180"/>
        <w:jc w:val="both"/>
      </w:pPr>
      <w:r>
        <w:rPr>
          <w:color w:val="000000"/>
        </w:rPr>
        <w:t>Какое для них существует решение? Если они станут маленькими перед собственными родителями, они останутся маленькими и перед своими клиентами и их родителями. Они уважают их душу, они ува</w:t>
      </w:r>
      <w:r>
        <w:rPr>
          <w:color w:val="000000"/>
        </w:rPr>
        <w:softHyphen/>
        <w:t>жают в них их родителей и остерегаются надменного вмешательства. Тогда порой в клиенте что-то происходит словно само по себе.</w:t>
      </w:r>
    </w:p>
    <w:p w:rsidR="006306F2" w:rsidRDefault="004B7AF6">
      <w:pPr>
        <w:pStyle w:val="54"/>
        <w:keepNext/>
        <w:keepLines/>
        <w:shd w:val="clear" w:color="auto" w:fill="auto"/>
        <w:spacing w:after="210" w:line="230" w:lineRule="exact"/>
        <w:ind w:firstLine="0"/>
        <w:jc w:val="center"/>
      </w:pPr>
      <w:bookmarkStart w:id="287" w:name="bookmark286"/>
      <w:r>
        <w:rPr>
          <w:rStyle w:val="53"/>
          <w:b/>
          <w:bCs/>
          <w:i/>
          <w:iCs/>
          <w:color w:val="000000"/>
        </w:rPr>
        <w:t>Согласие и мужество</w:t>
      </w:r>
      <w:bookmarkEnd w:id="287"/>
    </w:p>
    <w:p w:rsidR="006306F2" w:rsidRDefault="004B7AF6">
      <w:pPr>
        <w:pStyle w:val="a6"/>
        <w:shd w:val="clear" w:color="auto" w:fill="auto"/>
        <w:spacing w:after="0" w:line="227" w:lineRule="exact"/>
        <w:ind w:left="20" w:right="20" w:firstLine="180"/>
        <w:jc w:val="both"/>
      </w:pPr>
      <w:r>
        <w:rPr>
          <w:color w:val="000000"/>
        </w:rPr>
        <w:t>Иногда помощь бывает опасна. Она может оказаться вмешательством в движение души другого и помешать этому движению. Поэтому, если мы хотим кому-то помочь, первое, что мы должны сделать — это войти в созву</w:t>
      </w:r>
      <w:r>
        <w:rPr>
          <w:color w:val="000000"/>
        </w:rPr>
        <w:softHyphen/>
        <w:t>чие с его душой и подождать, чтобы его душа пришла в созвучие с нашей, так чтобы его душа и наша душа звучали в унисон. Тогда мы можем направ</w:t>
      </w:r>
      <w:r>
        <w:rPr>
          <w:color w:val="000000"/>
        </w:rPr>
        <w:softHyphen/>
        <w:t>лять его в согласии с его душой, но только в качестве сопровождающих его души, и лишь настолько, насколько это позволяет его и наша душа.</w:t>
      </w:r>
    </w:p>
    <w:p w:rsidR="006306F2" w:rsidRDefault="004B7AF6">
      <w:pPr>
        <w:pStyle w:val="a6"/>
        <w:shd w:val="clear" w:color="auto" w:fill="auto"/>
        <w:spacing w:after="0" w:line="227" w:lineRule="exact"/>
        <w:ind w:left="20" w:right="20" w:firstLine="180"/>
        <w:jc w:val="both"/>
      </w:pPr>
      <w:r>
        <w:rPr>
          <w:color w:val="000000"/>
        </w:rPr>
        <w:t>Мы можем почувствовать, находимся ли мы в согласии с нашей ду</w:t>
      </w:r>
      <w:r>
        <w:rPr>
          <w:color w:val="000000"/>
        </w:rPr>
        <w:softHyphen/>
        <w:t>шой, по тому, что, помогая, мы остаемся совершенно спокойными и в любой момент можем остановиться. Если мы заходим слишком дале</w:t>
      </w:r>
      <w:r>
        <w:rPr>
          <w:color w:val="000000"/>
        </w:rPr>
        <w:softHyphen/>
        <w:t>ко, мы чувствуем, что наша душа отстраняется, нам становится беспо</w:t>
      </w:r>
      <w:r>
        <w:rPr>
          <w:color w:val="000000"/>
        </w:rPr>
        <w:softHyphen/>
        <w:t>койно и мы начинаем думать, вместо того чтобы действовать. Значит, мы утратили согласие с нашей душой и с душой другого.</w:t>
      </w:r>
    </w:p>
    <w:p w:rsidR="006306F2" w:rsidRDefault="004B7AF6">
      <w:pPr>
        <w:pStyle w:val="a6"/>
        <w:shd w:val="clear" w:color="auto" w:fill="auto"/>
        <w:spacing w:after="0" w:line="227" w:lineRule="exact"/>
        <w:ind w:left="40" w:right="20" w:firstLine="180"/>
        <w:jc w:val="both"/>
      </w:pPr>
      <w:r>
        <w:rPr>
          <w:color w:val="000000"/>
        </w:rPr>
        <w:t>Если мы чувствуем, что другой начинает беспокоиться, мы понимаем, что у него тоже нет согласия с его душой. Тогда мы останавливаемся.</w:t>
      </w:r>
    </w:p>
    <w:p w:rsidR="006306F2" w:rsidRDefault="004B7AF6">
      <w:pPr>
        <w:pStyle w:val="a6"/>
        <w:shd w:val="clear" w:color="auto" w:fill="auto"/>
        <w:spacing w:after="0" w:line="227" w:lineRule="exact"/>
        <w:ind w:left="40" w:right="20" w:firstLine="180"/>
        <w:jc w:val="both"/>
      </w:pPr>
      <w:r>
        <w:rPr>
          <w:color w:val="000000"/>
        </w:rPr>
        <w:t>Иногда, когда мы хотим или должны кому-то помочь, потому что этого требуют обстоятельства, мы видим, что нам нужно предпри</w:t>
      </w:r>
      <w:r>
        <w:rPr>
          <w:color w:val="000000"/>
        </w:rPr>
        <w:softHyphen/>
        <w:t>нять шаги, которые опасны и требуют мужества. Это шаги во тьму, которые опасны еще и потому, что мы знаем, что если при этом при</w:t>
      </w:r>
      <w:r>
        <w:rPr>
          <w:color w:val="000000"/>
        </w:rPr>
        <w:softHyphen/>
        <w:t>сутствует кто-то другой, кто не находится в согласии с душой клиен</w:t>
      </w:r>
      <w:r>
        <w:rPr>
          <w:color w:val="000000"/>
        </w:rPr>
        <w:softHyphen/>
        <w:t>та, то потом он, возможно, будет нас упрекать. Возможно, он даже будет нас обвинять, поскольку мы делаем что-то, что он считает не</w:t>
      </w:r>
      <w:r>
        <w:rPr>
          <w:color w:val="000000"/>
        </w:rPr>
        <w:softHyphen/>
        <w:t>правильным, хотя сам он не идет на то, что нужно другому и чего он хочет. В первую очередь те, кто принадлежат какой-то особой шко</w:t>
      </w:r>
      <w:r>
        <w:rPr>
          <w:color w:val="000000"/>
        </w:rPr>
        <w:softHyphen/>
        <w:t>ле, школе, которая выстраивает свои теории отчасти на догматах, иногда требуют, чтобы мы разделяли эти догматы и соблюдали их, хотя действительность, воспринимаемая в данный момент действи</w:t>
      </w:r>
      <w:r>
        <w:rPr>
          <w:color w:val="000000"/>
        </w:rPr>
        <w:softHyphen/>
        <w:t>тельность, их не оправдывает.</w:t>
      </w:r>
    </w:p>
    <w:p w:rsidR="006306F2" w:rsidRDefault="004B7AF6">
      <w:pPr>
        <w:pStyle w:val="a6"/>
        <w:shd w:val="clear" w:color="auto" w:fill="auto"/>
        <w:spacing w:after="238" w:line="227" w:lineRule="exact"/>
        <w:ind w:left="40" w:right="20" w:firstLine="180"/>
        <w:jc w:val="both"/>
      </w:pPr>
      <w:r>
        <w:rPr>
          <w:color w:val="000000"/>
        </w:rPr>
        <w:t>Таким образом, помощь требует, с одной стороны, согласия, а с дру</w:t>
      </w:r>
      <w:r>
        <w:rPr>
          <w:color w:val="000000"/>
        </w:rPr>
        <w:softHyphen/>
        <w:t>гой- - мужества. А еще она требует готовности остановиться там, где кончается согласие. Дело в том, что если у нас нет этого согласия, то мы не знаем, что уместно для клиента. Поэтому, когда согласие за</w:t>
      </w:r>
      <w:r>
        <w:rPr>
          <w:color w:val="000000"/>
        </w:rPr>
        <w:softHyphen/>
        <w:t>канчивается, помощь тоже должна прекратиться.</w:t>
      </w:r>
    </w:p>
    <w:p w:rsidR="006306F2" w:rsidRDefault="004B7AF6">
      <w:pPr>
        <w:pStyle w:val="54"/>
        <w:keepNext/>
        <w:keepLines/>
        <w:shd w:val="clear" w:color="auto" w:fill="auto"/>
        <w:spacing w:after="157" w:line="230" w:lineRule="exact"/>
        <w:ind w:right="20" w:firstLine="0"/>
        <w:jc w:val="center"/>
      </w:pPr>
      <w:bookmarkStart w:id="288" w:name="bookmark287"/>
      <w:r>
        <w:rPr>
          <w:rStyle w:val="53"/>
          <w:b/>
          <w:bCs/>
          <w:i/>
          <w:iCs/>
          <w:color w:val="000000"/>
        </w:rPr>
        <w:t>Борьба за власть</w:t>
      </w:r>
      <w:bookmarkEnd w:id="288"/>
    </w:p>
    <w:p w:rsidR="006306F2" w:rsidRDefault="004B7AF6">
      <w:pPr>
        <w:pStyle w:val="a6"/>
        <w:shd w:val="clear" w:color="auto" w:fill="auto"/>
        <w:spacing w:after="0" w:line="227" w:lineRule="exact"/>
        <w:ind w:left="40" w:right="20" w:firstLine="180"/>
        <w:jc w:val="both"/>
      </w:pPr>
      <w:r>
        <w:rPr>
          <w:color w:val="000000"/>
        </w:rPr>
        <w:t>К высокому искусству помощи относится умение по-хорошему по</w:t>
      </w:r>
      <w:r>
        <w:rPr>
          <w:color w:val="000000"/>
        </w:rPr>
        <w:softHyphen/>
        <w:t>бедить в борьбе за власть с клиентом. Конечно, тут есть свои опреде</w:t>
      </w:r>
      <w:r>
        <w:rPr>
          <w:color w:val="000000"/>
        </w:rPr>
        <w:softHyphen/>
        <w:t>ленные методы и иногда я их демонстрирую.</w:t>
      </w:r>
    </w:p>
    <w:p w:rsidR="006306F2" w:rsidRDefault="004B7AF6">
      <w:pPr>
        <w:pStyle w:val="a6"/>
        <w:shd w:val="clear" w:color="auto" w:fill="auto"/>
        <w:spacing w:after="0" w:line="227" w:lineRule="exact"/>
        <w:ind w:left="40" w:right="20" w:firstLine="180"/>
        <w:jc w:val="both"/>
      </w:pPr>
      <w:r>
        <w:rPr>
          <w:color w:val="000000"/>
        </w:rPr>
        <w:t>Почему клиент вступает с помощником в борьбу за власть? Это же странно. Если он победит, то чего он этим добьется? Возможно, он хо</w:t>
      </w:r>
      <w:r>
        <w:rPr>
          <w:color w:val="000000"/>
        </w:rPr>
        <w:softHyphen/>
        <w:t>чет получить подтверждение, что его проблема неразрешима и что по</w:t>
      </w:r>
      <w:r>
        <w:rPr>
          <w:color w:val="000000"/>
        </w:rPr>
        <w:softHyphen/>
        <w:t>мощник не в силах ее решить. Но почему бы ему этого хотеть?</w:t>
      </w:r>
    </w:p>
    <w:p w:rsidR="006306F2" w:rsidRDefault="004B7AF6">
      <w:pPr>
        <w:pStyle w:val="a6"/>
        <w:shd w:val="clear" w:color="auto" w:fill="auto"/>
        <w:spacing w:after="0" w:line="227" w:lineRule="exact"/>
        <w:ind w:left="40" w:right="20" w:firstLine="180"/>
        <w:jc w:val="both"/>
      </w:pPr>
      <w:r>
        <w:rPr>
          <w:color w:val="000000"/>
        </w:rPr>
        <w:t>Я исхожу из того, что многие из тех, кто обращаются за помощью, не хотят решать свою проблему. Скорее они хотят получить подтверж</w:t>
      </w:r>
      <w:r>
        <w:rPr>
          <w:color w:val="000000"/>
        </w:rPr>
        <w:softHyphen/>
        <w:t>дение, что она неразрешима. Они хотят через некоторое время доказать помощнику, что ничего не получится. Вам это знакомо? Да, но почему?</w:t>
      </w:r>
    </w:p>
    <w:p w:rsidR="006306F2" w:rsidRDefault="004B7AF6">
      <w:pPr>
        <w:pStyle w:val="a6"/>
        <w:shd w:val="clear" w:color="auto" w:fill="auto"/>
        <w:spacing w:after="0" w:line="227" w:lineRule="exact"/>
        <w:ind w:left="40" w:right="20" w:firstLine="180"/>
        <w:jc w:val="both"/>
      </w:pPr>
      <w:r>
        <w:rPr>
          <w:color w:val="000000"/>
        </w:rPr>
        <w:t>Часто наши проблемы бывают связаны с тем, что мы кого-то любим. Мы крепко держимся за свою проблему, потому что мы любим. Я могу сказать и иначе. Мы держимся за проблему, потому что с проблемой мы чувствуем себя невиновными. Если мы ее решим, мы почувствуем себя виноватыми.</w:t>
      </w:r>
    </w:p>
    <w:p w:rsidR="006306F2" w:rsidRDefault="004B7AF6">
      <w:pPr>
        <w:pStyle w:val="a6"/>
        <w:shd w:val="clear" w:color="auto" w:fill="auto"/>
        <w:spacing w:after="0" w:line="227" w:lineRule="exact"/>
        <w:ind w:left="20" w:right="20" w:firstLine="180"/>
        <w:jc w:val="both"/>
      </w:pPr>
      <w:r>
        <w:rPr>
          <w:color w:val="000000"/>
        </w:rPr>
        <w:t>Я поясню это на примере этой клиентки. Мы видели, что она берет на себя что-то за свою мать. Взяв это на себя, она показала ей свою любовь. В этой работе я показал ей, как она может это прекратить. Но если она это сделает, ее будет мучить совесть. Поэтому для нее существует риск рецидива. Видите, она кивает? Она совершенно точно это чувствует.</w:t>
      </w:r>
    </w:p>
    <w:p w:rsidR="006306F2" w:rsidRDefault="004B7AF6">
      <w:pPr>
        <w:pStyle w:val="a6"/>
        <w:shd w:val="clear" w:color="auto" w:fill="auto"/>
        <w:spacing w:after="218" w:line="227" w:lineRule="exact"/>
        <w:ind w:left="20" w:right="20" w:firstLine="180"/>
        <w:jc w:val="both"/>
      </w:pPr>
      <w:r>
        <w:rPr>
          <w:color w:val="000000"/>
        </w:rPr>
        <w:t>Спрашивается, как я могу помочь ей решить проблему так, чтобы она могла измениться с чистой совестью?</w:t>
      </w:r>
    </w:p>
    <w:p w:rsidR="006306F2" w:rsidRDefault="004B7AF6">
      <w:pPr>
        <w:pStyle w:val="a6"/>
        <w:shd w:val="clear" w:color="auto" w:fill="auto"/>
        <w:spacing w:after="13" w:line="180" w:lineRule="exact"/>
        <w:ind w:left="20" w:firstLine="180"/>
        <w:jc w:val="both"/>
      </w:pPr>
      <w:r>
        <w:rPr>
          <w:rStyle w:val="34"/>
          <w:color w:val="000000"/>
        </w:rPr>
        <w:t>Обращаясь к этой клиентке: Я</w:t>
      </w:r>
      <w:r>
        <w:rPr>
          <w:color w:val="000000"/>
        </w:rPr>
        <w:t xml:space="preserve"> сейчас с тобой это проделаю. Согласна?</w:t>
      </w:r>
    </w:p>
    <w:p w:rsidR="006306F2" w:rsidRDefault="004B7AF6">
      <w:pPr>
        <w:pStyle w:val="181"/>
        <w:shd w:val="clear" w:color="auto" w:fill="auto"/>
        <w:spacing w:after="207" w:line="180" w:lineRule="exact"/>
        <w:ind w:left="20" w:firstLine="180"/>
      </w:pPr>
      <w:r>
        <w:rPr>
          <w:rStyle w:val="180"/>
          <w:b/>
          <w:bCs/>
          <w:color w:val="000000"/>
        </w:rPr>
        <w:t>клиентка</w:t>
      </w:r>
      <w:r>
        <w:rPr>
          <w:rStyle w:val="187"/>
          <w:b w:val="0"/>
          <w:bCs w:val="0"/>
          <w:color w:val="000000"/>
        </w:rPr>
        <w:t xml:space="preserve">: </w:t>
      </w:r>
      <w:r>
        <w:rPr>
          <w:rStyle w:val="189pt1"/>
          <w:b w:val="0"/>
          <w:bCs w:val="0"/>
          <w:color w:val="000000"/>
        </w:rPr>
        <w:t>Да.</w:t>
      </w:r>
    </w:p>
    <w:p w:rsidR="006306F2" w:rsidRDefault="004B7AF6">
      <w:pPr>
        <w:pStyle w:val="31"/>
        <w:shd w:val="clear" w:color="auto" w:fill="auto"/>
        <w:spacing w:after="186" w:line="234" w:lineRule="exact"/>
        <w:ind w:left="20" w:right="20" w:firstLine="180"/>
        <w:jc w:val="both"/>
      </w:pPr>
      <w:r>
        <w:rPr>
          <w:rStyle w:val="35"/>
          <w:i/>
          <w:iCs/>
          <w:color w:val="000000"/>
        </w:rPr>
        <w:t>Хеллингер подзывает заместительницу ее матери и ставит ее напротив клиентки.</w:t>
      </w:r>
    </w:p>
    <w:p w:rsidR="006306F2" w:rsidRDefault="004B7AF6">
      <w:pPr>
        <w:pStyle w:val="a6"/>
        <w:shd w:val="clear" w:color="auto" w:fill="auto"/>
        <w:spacing w:after="0" w:line="227" w:lineRule="exact"/>
        <w:ind w:left="20" w:firstLine="180"/>
        <w:jc w:val="both"/>
      </w:pPr>
      <w:r>
        <w:rPr>
          <w:rStyle w:val="34"/>
          <w:color w:val="000000"/>
        </w:rPr>
        <w:t>Группе:</w:t>
      </w:r>
      <w:r>
        <w:rPr>
          <w:color w:val="000000"/>
        </w:rPr>
        <w:t xml:space="preserve"> Видите, как изменилось ее лицо? Разве это не прекрасно?</w:t>
      </w:r>
    </w:p>
    <w:p w:rsidR="006306F2" w:rsidRDefault="004B7AF6">
      <w:pPr>
        <w:pStyle w:val="a6"/>
        <w:shd w:val="clear" w:color="auto" w:fill="auto"/>
        <w:spacing w:after="0" w:line="227" w:lineRule="exact"/>
        <w:ind w:left="20" w:firstLine="180"/>
        <w:jc w:val="both"/>
      </w:pPr>
      <w:r>
        <w:rPr>
          <w:rStyle w:val="34"/>
          <w:color w:val="000000"/>
        </w:rPr>
        <w:t>Матери:</w:t>
      </w:r>
      <w:r>
        <w:rPr>
          <w:color w:val="000000"/>
        </w:rPr>
        <w:t xml:space="preserve"> Посмотри на дочь и скажи ей: «Я вижу твою любовь».</w:t>
      </w:r>
    </w:p>
    <w:p w:rsidR="006306F2" w:rsidRDefault="004B7AF6">
      <w:pPr>
        <w:pStyle w:val="a6"/>
        <w:shd w:val="clear" w:color="auto" w:fill="auto"/>
        <w:spacing w:after="218" w:line="227" w:lineRule="exact"/>
        <w:ind w:left="20" w:firstLine="180"/>
        <w:jc w:val="both"/>
      </w:pPr>
      <w:r>
        <w:rPr>
          <w:rStyle w:val="FranklinGothicMedium1"/>
          <w:color w:val="000000"/>
        </w:rPr>
        <w:t xml:space="preserve">мать: </w:t>
      </w:r>
      <w:r>
        <w:rPr>
          <w:color w:val="000000"/>
        </w:rPr>
        <w:t>Я вижу твою любовь.</w:t>
      </w:r>
    </w:p>
    <w:p w:rsidR="006306F2" w:rsidRDefault="004B7AF6">
      <w:pPr>
        <w:pStyle w:val="31"/>
        <w:shd w:val="clear" w:color="auto" w:fill="auto"/>
        <w:spacing w:after="250" w:line="180" w:lineRule="exact"/>
        <w:ind w:left="20" w:firstLine="180"/>
        <w:jc w:val="both"/>
      </w:pPr>
      <w:r>
        <w:rPr>
          <w:rStyle w:val="35"/>
          <w:i/>
          <w:iCs/>
          <w:color w:val="000000"/>
        </w:rPr>
        <w:t>Мать и дочь тепло обнимаются.</w:t>
      </w:r>
    </w:p>
    <w:p w:rsidR="006306F2" w:rsidRDefault="004B7AF6">
      <w:pPr>
        <w:pStyle w:val="a6"/>
        <w:shd w:val="clear" w:color="auto" w:fill="auto"/>
        <w:spacing w:after="17" w:line="180" w:lineRule="exact"/>
        <w:ind w:left="20" w:firstLine="180"/>
        <w:jc w:val="both"/>
      </w:pPr>
      <w:r>
        <w:rPr>
          <w:rStyle w:val="34"/>
          <w:color w:val="000000"/>
        </w:rPr>
        <w:t>Группе:</w:t>
      </w:r>
      <w:r>
        <w:rPr>
          <w:color w:val="000000"/>
        </w:rPr>
        <w:t xml:space="preserve"> Теперь совесть дочери чиста и совесть матери, конечно, тоже.</w:t>
      </w:r>
    </w:p>
    <w:p w:rsidR="006306F2" w:rsidRDefault="004B7AF6">
      <w:pPr>
        <w:pStyle w:val="a6"/>
        <w:shd w:val="clear" w:color="auto" w:fill="auto"/>
        <w:spacing w:after="220" w:line="180" w:lineRule="exact"/>
        <w:ind w:left="20" w:firstLine="180"/>
        <w:jc w:val="both"/>
      </w:pPr>
      <w:r>
        <w:rPr>
          <w:rStyle w:val="34"/>
          <w:color w:val="000000"/>
        </w:rPr>
        <w:t>Клиентке:</w:t>
      </w:r>
      <w:r>
        <w:rPr>
          <w:color w:val="000000"/>
        </w:rPr>
        <w:t xml:space="preserve"> Хорошо, вот и все. Всего тебе доброго.</w:t>
      </w:r>
    </w:p>
    <w:p w:rsidR="006306F2" w:rsidRDefault="004B7AF6">
      <w:pPr>
        <w:pStyle w:val="a6"/>
        <w:shd w:val="clear" w:color="auto" w:fill="auto"/>
        <w:spacing w:after="298" w:line="227" w:lineRule="exact"/>
        <w:ind w:left="20" w:right="20" w:firstLine="180"/>
        <w:jc w:val="both"/>
      </w:pPr>
      <w:r>
        <w:rPr>
          <w:color w:val="000000"/>
        </w:rPr>
        <w:t>В борьбе за власть с клиентом помощник втайне объединяется с кем-то из членов его семьи. Он ведет эту борьбу в согласии с кем-то из членов его семьи. Поэтому в этой борьбе он остается смиренным. Он хочет, чтобы клиент победил, даже если это будет не так, как тот себе представлял.</w:t>
      </w:r>
    </w:p>
    <w:p w:rsidR="006306F2" w:rsidRDefault="004B7AF6">
      <w:pPr>
        <w:pStyle w:val="54"/>
        <w:keepNext/>
        <w:keepLines/>
        <w:shd w:val="clear" w:color="auto" w:fill="auto"/>
        <w:spacing w:after="213" w:line="230" w:lineRule="exact"/>
        <w:ind w:right="60" w:firstLine="0"/>
        <w:jc w:val="center"/>
      </w:pPr>
      <w:bookmarkStart w:id="289" w:name="bookmark288"/>
      <w:r>
        <w:rPr>
          <w:rStyle w:val="53"/>
          <w:b/>
          <w:bCs/>
          <w:i/>
          <w:iCs/>
          <w:color w:val="000000"/>
        </w:rPr>
        <w:t>Жестокость</w:t>
      </w:r>
      <w:bookmarkEnd w:id="289"/>
    </w:p>
    <w:p w:rsidR="006306F2" w:rsidRDefault="004B7AF6">
      <w:pPr>
        <w:pStyle w:val="a6"/>
        <w:shd w:val="clear" w:color="auto" w:fill="auto"/>
        <w:spacing w:after="0" w:line="227" w:lineRule="exact"/>
        <w:ind w:left="20" w:right="20" w:firstLine="180"/>
        <w:jc w:val="both"/>
      </w:pPr>
      <w:r>
        <w:rPr>
          <w:rStyle w:val="34"/>
          <w:color w:val="000000"/>
        </w:rPr>
        <w:t>Я</w:t>
      </w:r>
      <w:r>
        <w:rPr>
          <w:color w:val="000000"/>
        </w:rPr>
        <w:t xml:space="preserve"> хочу сказать несколько слов о жестокости. Что здесь жестоко? Же</w:t>
      </w:r>
      <w:r>
        <w:rPr>
          <w:color w:val="000000"/>
        </w:rPr>
        <w:softHyphen/>
        <w:t>стока действительность. Тот, кто в душе согласен с жестокой действи</w:t>
      </w:r>
      <w:r>
        <w:rPr>
          <w:color w:val="000000"/>
        </w:rPr>
        <w:softHyphen/>
        <w:t>тельностью, кажется жестоким. Но поскольку он находится в согласии с этой действительностью, у него есть сила.</w:t>
      </w:r>
    </w:p>
    <w:p w:rsidR="006306F2" w:rsidRDefault="004B7AF6">
      <w:pPr>
        <w:pStyle w:val="a6"/>
        <w:shd w:val="clear" w:color="auto" w:fill="auto"/>
        <w:spacing w:after="0" w:line="227" w:lineRule="exact"/>
        <w:ind w:left="20" w:right="20" w:firstLine="180"/>
        <w:jc w:val="both"/>
      </w:pPr>
      <w:r>
        <w:rPr>
          <w:color w:val="000000"/>
        </w:rPr>
        <w:t>Кто страшится действительности, такой, как она есть, поскольку в глубине души он хочет, чтобы она была другой, тот слаб. Эта слабость делает его опасным для клиента, и клиент больше не может ему дове</w:t>
      </w:r>
      <w:r>
        <w:rPr>
          <w:color w:val="000000"/>
        </w:rPr>
        <w:softHyphen/>
        <w:t>рять. Тогда помощник и клиент с завязанными глазами начинают игру за гранью действительности.</w:t>
      </w:r>
    </w:p>
    <w:p w:rsidR="006306F2" w:rsidRDefault="004B7AF6">
      <w:pPr>
        <w:pStyle w:val="a6"/>
        <w:shd w:val="clear" w:color="auto" w:fill="auto"/>
        <w:spacing w:after="0" w:line="227" w:lineRule="exact"/>
        <w:ind w:left="20" w:right="20" w:firstLine="180"/>
        <w:jc w:val="both"/>
        <w:sectPr w:rsidR="006306F2">
          <w:footerReference w:type="even" r:id="rId103"/>
          <w:footerReference w:type="default" r:id="rId104"/>
          <w:footerReference w:type="first" r:id="rId105"/>
          <w:pgSz w:w="11909" w:h="16838"/>
          <w:pgMar w:top="3602" w:right="2862" w:bottom="3145" w:left="2894" w:header="0" w:footer="3" w:gutter="0"/>
          <w:cols w:space="720"/>
          <w:noEndnote/>
          <w:titlePg/>
          <w:docGrid w:linePitch="360"/>
        </w:sectPr>
      </w:pPr>
      <w:r>
        <w:rPr>
          <w:color w:val="000000"/>
        </w:rPr>
        <w:t>Взгляд на действительность, такую, как она есть, и согласие с ней за</w:t>
      </w:r>
      <w:r>
        <w:rPr>
          <w:color w:val="000000"/>
        </w:rPr>
        <w:softHyphen/>
        <w:t>ставляют помощника расти. Он должен меняться. Именно благодаря этому его помощь становится для него полновесной.</w:t>
      </w:r>
    </w:p>
    <w:p w:rsidR="006306F2" w:rsidRDefault="004B7AF6">
      <w:pPr>
        <w:pStyle w:val="a6"/>
        <w:shd w:val="clear" w:color="auto" w:fill="auto"/>
        <w:spacing w:after="0" w:line="227" w:lineRule="exact"/>
        <w:ind w:left="20" w:right="40" w:firstLine="180"/>
        <w:jc w:val="both"/>
      </w:pPr>
      <w:r>
        <w:rPr>
          <w:color w:val="000000"/>
        </w:rPr>
        <w:t>Помощник обретает силу, когда он смотрит в глаза действительности и когда он готов ее назвать. Ищущий помощи обретает силу, когда он тоже может посмотреть в глаза действительности.</w:t>
      </w:r>
    </w:p>
    <w:p w:rsidR="006306F2" w:rsidRDefault="004B7AF6">
      <w:pPr>
        <w:pStyle w:val="a6"/>
        <w:shd w:val="clear" w:color="auto" w:fill="auto"/>
        <w:spacing w:after="0" w:line="227" w:lineRule="exact"/>
        <w:ind w:left="20" w:right="40" w:firstLine="180"/>
        <w:jc w:val="both"/>
      </w:pPr>
      <w:r>
        <w:rPr>
          <w:color w:val="000000"/>
        </w:rPr>
        <w:t>Некоторые помощники, которые жалеют клиента и предпочитают скрывать от него действительность, потому что сами ее боятся: разве они добры? Они жестоки, намного более жестоки, и они обманывают ищущего помощи.</w:t>
      </w:r>
    </w:p>
    <w:p w:rsidR="006306F2" w:rsidRDefault="004B7AF6">
      <w:pPr>
        <w:pStyle w:val="a6"/>
        <w:shd w:val="clear" w:color="auto" w:fill="auto"/>
        <w:spacing w:after="298" w:line="227" w:lineRule="exact"/>
        <w:ind w:left="20" w:right="40" w:firstLine="180"/>
        <w:jc w:val="both"/>
      </w:pPr>
      <w:r>
        <w:rPr>
          <w:color w:val="000000"/>
        </w:rPr>
        <w:t>Эта работа осуществляется без ощущаемой любви, подобно тому, как хирург не чувствует любви, когда оперирует, но он делает свою рабо</w:t>
      </w:r>
      <w:r>
        <w:rPr>
          <w:color w:val="000000"/>
        </w:rPr>
        <w:softHyphen/>
        <w:t>ту с большой любовью, способствуя чему-то хорошему. Это любовь на более высоком уровне. Прежде всего это любовь, которая смотрит не только на отдельного человека, но и на всю его семью, охватывая каж</w:t>
      </w:r>
      <w:r>
        <w:rPr>
          <w:color w:val="000000"/>
        </w:rPr>
        <w:softHyphen/>
        <w:t>дого, кто к ней относится.</w:t>
      </w:r>
    </w:p>
    <w:p w:rsidR="006306F2" w:rsidRDefault="004B7AF6">
      <w:pPr>
        <w:pStyle w:val="54"/>
        <w:keepNext/>
        <w:keepLines/>
        <w:shd w:val="clear" w:color="auto" w:fill="auto"/>
        <w:spacing w:after="221" w:line="230" w:lineRule="exact"/>
        <w:ind w:firstLine="0"/>
        <w:jc w:val="center"/>
      </w:pPr>
      <w:bookmarkStart w:id="290" w:name="bookmark289"/>
      <w:r>
        <w:rPr>
          <w:rStyle w:val="53"/>
          <w:b/>
          <w:bCs/>
          <w:i/>
          <w:iCs/>
          <w:color w:val="000000"/>
        </w:rPr>
        <w:t>Вчувствование</w:t>
      </w:r>
      <w:bookmarkEnd w:id="290"/>
    </w:p>
    <w:p w:rsidR="006306F2" w:rsidRDefault="004B7AF6">
      <w:pPr>
        <w:pStyle w:val="a6"/>
        <w:shd w:val="clear" w:color="auto" w:fill="auto"/>
        <w:spacing w:after="0" w:line="227" w:lineRule="exact"/>
        <w:ind w:firstLine="0"/>
        <w:jc w:val="center"/>
      </w:pPr>
      <w:r>
        <w:rPr>
          <w:color w:val="000000"/>
        </w:rPr>
        <w:t>Я хотел бы сказать несколько слов об эмпатии, или вчувствовании.</w:t>
      </w:r>
    </w:p>
    <w:p w:rsidR="006306F2" w:rsidRDefault="004B7AF6">
      <w:pPr>
        <w:pStyle w:val="a6"/>
        <w:shd w:val="clear" w:color="auto" w:fill="auto"/>
        <w:spacing w:after="0" w:line="227" w:lineRule="exact"/>
        <w:ind w:left="20" w:right="40" w:firstLine="180"/>
        <w:jc w:val="both"/>
      </w:pPr>
      <w:r>
        <w:rPr>
          <w:color w:val="000000"/>
        </w:rPr>
        <w:t>От помощников в первую очередь ждут, что они вчувствуются в того, кто пришел к ним за помощью, что они вчувствуются в его ситуацию, в его глубинную потребность, в его беду. Модель для такого вчувство- вания нам, конечно, дают мать и отец с их любовью к детям. Там мы можем увидеть, что такое вчувствование.</w:t>
      </w:r>
    </w:p>
    <w:p w:rsidR="006306F2" w:rsidRDefault="004B7AF6">
      <w:pPr>
        <w:pStyle w:val="a6"/>
        <w:shd w:val="clear" w:color="auto" w:fill="auto"/>
        <w:spacing w:after="0" w:line="227" w:lineRule="exact"/>
        <w:ind w:left="20" w:right="40" w:firstLine="180"/>
        <w:jc w:val="both"/>
      </w:pPr>
      <w:r>
        <w:rPr>
          <w:color w:val="000000"/>
        </w:rPr>
        <w:t>Когда клиент приходит к социальному работнику или другому по</w:t>
      </w:r>
      <w:r>
        <w:rPr>
          <w:color w:val="000000"/>
        </w:rPr>
        <w:softHyphen/>
        <w:t>мощнику, очень часто он ждет от него такого же вчувствования, какого ребенок ждет от своих родителей. Поэтому многие помощники счита</w:t>
      </w:r>
      <w:r>
        <w:rPr>
          <w:color w:val="000000"/>
        </w:rPr>
        <w:softHyphen/>
        <w:t>ют, что они должны проявлять по отношению к своим клиентам ту же эмпатию, как мать или отец по отношению к своим детям. Но в отличие от ребенка, клиент, как правило, взрослый и дееспособный человек. Таким образом, вчувствование подразумевает, что я вчувствуюсь и в ту ситуацию, что он взрослый и дееспособный. Тем самым вчувствование приобретает иное измерение.</w:t>
      </w:r>
    </w:p>
    <w:p w:rsidR="006306F2" w:rsidRDefault="004B7AF6">
      <w:pPr>
        <w:pStyle w:val="a6"/>
        <w:shd w:val="clear" w:color="auto" w:fill="auto"/>
        <w:spacing w:after="0" w:line="227" w:lineRule="exact"/>
        <w:ind w:left="20" w:right="40" w:firstLine="180"/>
        <w:jc w:val="both"/>
      </w:pPr>
      <w:r>
        <w:rPr>
          <w:color w:val="000000"/>
        </w:rPr>
        <w:t>От взрослого человека я вправе требовать, чтобы он тоже вчувство</w:t>
      </w:r>
      <w:r>
        <w:rPr>
          <w:color w:val="000000"/>
        </w:rPr>
        <w:softHyphen/>
        <w:t>вался в меня. Ребенку не нужно вчувствоваться в своих родителей. Он и так с ними связан, и ему не нужно ни о чем беспокоиться. Он может быть ребенком. Но, работая со взрослым, социальный ра</w:t>
      </w:r>
      <w:r>
        <w:rPr>
          <w:color w:val="000000"/>
        </w:rPr>
        <w:softHyphen/>
        <w:t>ботник вправе ожидать, что клиент тоже вчувствуется в его ситуацию, например, в те границы, которые установлены для него учреждением, и в те границы, которые установлены для него как человека.</w:t>
      </w:r>
    </w:p>
    <w:p w:rsidR="006306F2" w:rsidRDefault="004B7AF6">
      <w:pPr>
        <w:pStyle w:val="a6"/>
        <w:shd w:val="clear" w:color="auto" w:fill="auto"/>
        <w:spacing w:after="0" w:line="227" w:lineRule="exact"/>
        <w:ind w:left="20" w:right="40" w:firstLine="180"/>
        <w:jc w:val="both"/>
        <w:sectPr w:rsidR="006306F2">
          <w:footerReference w:type="even" r:id="rId106"/>
          <w:footerReference w:type="default" r:id="rId107"/>
          <w:headerReference w:type="first" r:id="rId108"/>
          <w:footerReference w:type="first" r:id="rId109"/>
          <w:type w:val="continuous"/>
          <w:pgSz w:w="11909" w:h="16838"/>
          <w:pgMar w:top="3639" w:right="2885" w:bottom="3761" w:left="2889" w:header="0" w:footer="3" w:gutter="0"/>
          <w:cols w:space="720"/>
          <w:noEndnote/>
          <w:titlePg/>
          <w:docGrid w:linePitch="360"/>
        </w:sectPr>
      </w:pPr>
      <w:r>
        <w:rPr>
          <w:color w:val="000000"/>
        </w:rPr>
        <w:t>Приведу пример. Я провел здесь работу и еще полностью погружен в это поле, и вдруг ко мне подходит кто-то и говорит: «У меня есть вопрос». И он ждет, что я ему отвечу. Он совершенно не вчувствуется в мою ситуа-</w:t>
      </w:r>
    </w:p>
    <w:p w:rsidR="006306F2" w:rsidRDefault="004B7AF6">
      <w:pPr>
        <w:pStyle w:val="a6"/>
        <w:shd w:val="clear" w:color="auto" w:fill="auto"/>
        <w:spacing w:after="300" w:line="230" w:lineRule="exact"/>
        <w:ind w:left="20" w:right="20" w:firstLine="0"/>
        <w:jc w:val="both"/>
      </w:pPr>
      <w:r>
        <w:rPr>
          <w:color w:val="000000"/>
        </w:rPr>
        <w:t>цию, как будто я могу и должен сразу же отключиться и быть в его распо</w:t>
      </w:r>
      <w:r>
        <w:rPr>
          <w:color w:val="000000"/>
        </w:rPr>
        <w:softHyphen/>
        <w:t>ряжении. Тем самым он ведет себя как ребенок со своими родителями.</w:t>
      </w:r>
    </w:p>
    <w:p w:rsidR="006306F2" w:rsidRDefault="004B7AF6">
      <w:pPr>
        <w:pStyle w:val="54"/>
        <w:keepNext/>
        <w:keepLines/>
        <w:shd w:val="clear" w:color="auto" w:fill="auto"/>
        <w:spacing w:after="210" w:line="230" w:lineRule="exact"/>
        <w:ind w:firstLine="0"/>
        <w:jc w:val="center"/>
      </w:pPr>
      <w:bookmarkStart w:id="291" w:name="bookmark290"/>
      <w:r>
        <w:rPr>
          <w:rStyle w:val="53"/>
          <w:b/>
          <w:bCs/>
          <w:i/>
          <w:iCs/>
          <w:color w:val="000000"/>
        </w:rPr>
        <w:t>Системное вчувствование</w:t>
      </w:r>
      <w:bookmarkEnd w:id="291"/>
    </w:p>
    <w:p w:rsidR="006306F2" w:rsidRDefault="004B7AF6">
      <w:pPr>
        <w:pStyle w:val="a6"/>
        <w:shd w:val="clear" w:color="auto" w:fill="auto"/>
        <w:spacing w:after="0" w:line="227" w:lineRule="exact"/>
        <w:ind w:left="20" w:right="20" w:firstLine="180"/>
        <w:jc w:val="both"/>
      </w:pPr>
      <w:r>
        <w:rPr>
          <w:color w:val="000000"/>
        </w:rPr>
        <w:t>Тут есть еще один важный момент. Когда кто-то приходит ко мне с просьбой или проблемой, он ждет, что я первым делом вчувствуюсь в него лично. Но он пришел из семьи. Возможно, в этой семье есть дру</w:t>
      </w:r>
      <w:r>
        <w:rPr>
          <w:color w:val="000000"/>
        </w:rPr>
        <w:softHyphen/>
        <w:t>гие, кому мое вчувствование нужно больше, чем ему. Например, его детям. Здесь требуется системное вчувствование, то есть не только мое личное вчувствование в него, но и мое вчувствование в его семью и его систему, из которой он пришел. Тогда в моем поле зрения оказывает</w:t>
      </w:r>
      <w:r>
        <w:rPr>
          <w:color w:val="000000"/>
        </w:rPr>
        <w:softHyphen/>
        <w:t>ся вся система целиком. Я уважаю ее, и я чувствую, кому моя эмпатия нужна больше всего. Возможно, тот, кто ко мне пришел, нуждается в ней или заслуживает ее меньше всех. Тогда я работаю с большим полем и сил у меня тоже больше.</w:t>
      </w:r>
    </w:p>
    <w:p w:rsidR="006306F2" w:rsidRDefault="004B7AF6">
      <w:pPr>
        <w:pStyle w:val="a6"/>
        <w:shd w:val="clear" w:color="auto" w:fill="auto"/>
        <w:spacing w:after="382" w:line="227" w:lineRule="exact"/>
        <w:ind w:left="20" w:right="20" w:firstLine="180"/>
        <w:jc w:val="both"/>
      </w:pPr>
      <w:r>
        <w:rPr>
          <w:color w:val="000000"/>
        </w:rPr>
        <w:t>Подлинная эмпатия лишена эмоций. Она остается на том более высо</w:t>
      </w:r>
      <w:r>
        <w:rPr>
          <w:color w:val="000000"/>
        </w:rPr>
        <w:softHyphen/>
        <w:t>ком уровне, где она сохраняет обзор. Только такая эмпатия и такое вчув</w:t>
      </w:r>
      <w:r>
        <w:rPr>
          <w:color w:val="000000"/>
        </w:rPr>
        <w:softHyphen/>
        <w:t>ствование в большее дает нам силы для той помощи, которая действует.</w:t>
      </w:r>
    </w:p>
    <w:p w:rsidR="006306F2" w:rsidRDefault="004B7AF6">
      <w:pPr>
        <w:pStyle w:val="310"/>
        <w:keepNext/>
        <w:keepLines/>
        <w:shd w:val="clear" w:color="auto" w:fill="auto"/>
        <w:spacing w:after="219" w:line="200" w:lineRule="exact"/>
      </w:pPr>
      <w:bookmarkStart w:id="292" w:name="bookmark291"/>
      <w:r>
        <w:rPr>
          <w:rStyle w:val="36"/>
          <w:b/>
          <w:bCs/>
          <w:color w:val="000000"/>
        </w:rPr>
        <w:t>БОЛЬШАЯ ДУША</w:t>
      </w:r>
      <w:bookmarkEnd w:id="292"/>
    </w:p>
    <w:p w:rsidR="006306F2" w:rsidRDefault="004B7AF6">
      <w:pPr>
        <w:pStyle w:val="a6"/>
        <w:shd w:val="clear" w:color="auto" w:fill="auto"/>
        <w:spacing w:after="0" w:line="227" w:lineRule="exact"/>
        <w:ind w:left="20" w:right="20" w:firstLine="180"/>
        <w:jc w:val="both"/>
      </w:pPr>
      <w:r>
        <w:rPr>
          <w:color w:val="000000"/>
        </w:rPr>
        <w:t>Есть сила, которая по-хорошему нас направляет, если мы ей себя вверя</w:t>
      </w:r>
      <w:r>
        <w:rPr>
          <w:color w:val="000000"/>
        </w:rPr>
        <w:softHyphen/>
        <w:t>ем. Я называю ее Большой душой. Если мы поняли, как она нас направ</w:t>
      </w:r>
      <w:r>
        <w:rPr>
          <w:color w:val="000000"/>
        </w:rPr>
        <w:softHyphen/>
        <w:t>ляет, мы можем ей доверять. Поэтому, к примеру, не обязательно, чтобы мы, работая с кем-то, доводили все до конца. Как только что-то пришло в движение и у души появилась возможность действовать без какого-либо вмешательства извне, она может сама довести это до конца.</w:t>
      </w:r>
    </w:p>
    <w:p w:rsidR="006306F2" w:rsidRDefault="004B7AF6">
      <w:pPr>
        <w:pStyle w:val="a6"/>
        <w:shd w:val="clear" w:color="auto" w:fill="auto"/>
        <w:spacing w:after="298" w:line="227" w:lineRule="exact"/>
        <w:ind w:left="20" w:right="20" w:firstLine="180"/>
        <w:jc w:val="both"/>
      </w:pPr>
      <w:r>
        <w:rPr>
          <w:color w:val="000000"/>
        </w:rPr>
        <w:t>Почему я все это рассказываю? Многие считают, что я должен с ними поработать и что у них может что-то наладиться только, если они рас</w:t>
      </w:r>
      <w:r>
        <w:rPr>
          <w:color w:val="000000"/>
        </w:rPr>
        <w:softHyphen/>
        <w:t>ставят со мной свою семью. Что ускользает тогда от их взгляда? Они больше не смотрят на Большую душу. Кто вверяет себя Большой душе, того она направляет таким образом, который выходит далеко за преде</w:t>
      </w:r>
      <w:r>
        <w:rPr>
          <w:color w:val="000000"/>
        </w:rPr>
        <w:softHyphen/>
        <w:t>лы его желаний.</w:t>
      </w:r>
    </w:p>
    <w:p w:rsidR="006306F2" w:rsidRDefault="004B7AF6">
      <w:pPr>
        <w:pStyle w:val="54"/>
        <w:keepNext/>
        <w:keepLines/>
        <w:shd w:val="clear" w:color="auto" w:fill="auto"/>
        <w:spacing w:after="203" w:line="230" w:lineRule="exact"/>
        <w:ind w:firstLine="0"/>
        <w:jc w:val="center"/>
      </w:pPr>
      <w:bookmarkStart w:id="293" w:name="bookmark292"/>
      <w:r>
        <w:rPr>
          <w:rStyle w:val="53"/>
          <w:b/>
          <w:bCs/>
          <w:i/>
          <w:iCs/>
          <w:color w:val="000000"/>
        </w:rPr>
        <w:t>Действовать путем недеяния</w:t>
      </w:r>
      <w:bookmarkEnd w:id="293"/>
    </w:p>
    <w:p w:rsidR="006306F2" w:rsidRDefault="004B7AF6">
      <w:pPr>
        <w:pStyle w:val="a6"/>
        <w:shd w:val="clear" w:color="auto" w:fill="auto"/>
        <w:spacing w:after="0" w:line="227" w:lineRule="exact"/>
        <w:ind w:left="20" w:right="20" w:firstLine="180"/>
        <w:jc w:val="both"/>
      </w:pPr>
      <w:r>
        <w:rPr>
          <w:color w:val="000000"/>
        </w:rPr>
        <w:t>Упражнение для помощника - научиться уходить в пустую середину. В этой пустой середине у него нет ни намерений, ни страха, ни воспо</w:t>
      </w:r>
      <w:r>
        <w:rPr>
          <w:color w:val="000000"/>
        </w:rPr>
        <w:softHyphen/>
        <w:t>минаний. Он полностью сосредоточен. Если ему удается достичь такой сосредоточенности, то вокруг него что-то происходит, как будто это вызвано им. Но он ничего не делает. Он действует, не действуя, одним только своим присутствием.</w:t>
      </w:r>
    </w:p>
    <w:p w:rsidR="006306F2" w:rsidRDefault="004B7AF6">
      <w:pPr>
        <w:pStyle w:val="a6"/>
        <w:shd w:val="clear" w:color="auto" w:fill="auto"/>
        <w:spacing w:after="298" w:line="227" w:lineRule="exact"/>
        <w:ind w:left="40" w:right="20" w:firstLine="180"/>
        <w:jc w:val="both"/>
      </w:pPr>
      <w:r>
        <w:rPr>
          <w:color w:val="000000"/>
        </w:rPr>
        <w:t>Лучше всего законы недеяния описаны в «Дао Дэ Цзин» Лао-Цзы. Там же мы находим указание: когда работа сделана, помощник сразу от нее отворачивается и, не оглядываясь назад, переходит к следующей. Поэтому он также не задает потом вопросов.</w:t>
      </w:r>
    </w:p>
    <w:p w:rsidR="006306F2" w:rsidRDefault="004B7AF6">
      <w:pPr>
        <w:pStyle w:val="54"/>
        <w:keepNext/>
        <w:keepLines/>
        <w:shd w:val="clear" w:color="auto" w:fill="auto"/>
        <w:spacing w:after="221" w:line="230" w:lineRule="exact"/>
        <w:ind w:right="20" w:firstLine="0"/>
        <w:jc w:val="center"/>
      </w:pPr>
      <w:bookmarkStart w:id="294" w:name="bookmark293"/>
      <w:r>
        <w:rPr>
          <w:rStyle w:val="53"/>
          <w:b/>
          <w:bCs/>
          <w:i/>
          <w:iCs/>
          <w:color w:val="000000"/>
        </w:rPr>
        <w:t>Ночь духа</w:t>
      </w:r>
      <w:bookmarkEnd w:id="294"/>
    </w:p>
    <w:p w:rsidR="006306F2" w:rsidRDefault="004B7AF6">
      <w:pPr>
        <w:pStyle w:val="a6"/>
        <w:shd w:val="clear" w:color="auto" w:fill="auto"/>
        <w:spacing w:after="0" w:line="227" w:lineRule="exact"/>
        <w:ind w:left="40" w:right="20" w:firstLine="180"/>
        <w:jc w:val="both"/>
      </w:pPr>
      <w:r>
        <w:rPr>
          <w:color w:val="000000"/>
        </w:rPr>
        <w:t>С этим тесно связано еще одно упражнение, если это можно назвать упражнением. Помощник или тот, кто хочет проникнуть в глубины души, подвергает себя очищению ночью духа. Этот образ восходит к Иоанну Креста</w:t>
      </w:r>
      <w:r>
        <w:rPr>
          <w:color w:val="000000"/>
        </w:rPr>
        <w:footnoteReference w:id="2"/>
      </w:r>
      <w:r>
        <w:rPr>
          <w:color w:val="000000"/>
        </w:rPr>
        <w:t xml:space="preserve"> .</w:t>
      </w:r>
    </w:p>
    <w:p w:rsidR="006306F2" w:rsidRDefault="004B7AF6">
      <w:pPr>
        <w:pStyle w:val="a6"/>
        <w:shd w:val="clear" w:color="auto" w:fill="auto"/>
        <w:spacing w:after="0" w:line="227" w:lineRule="exact"/>
        <w:ind w:left="40" w:right="20" w:firstLine="180"/>
        <w:jc w:val="both"/>
      </w:pPr>
      <w:r>
        <w:rPr>
          <w:color w:val="000000"/>
        </w:rPr>
        <w:t>Что означает ночь духа? Я отказываюсь от знания. Следователь</w:t>
      </w:r>
      <w:r>
        <w:rPr>
          <w:color w:val="000000"/>
        </w:rPr>
        <w:softHyphen/>
        <w:t>но, я не задаю вопросов. Также я отказываюсь от новостей. Если кто- то рассказывает мне то, что меня не касается, я удаляюсь в эту ночь. Когда я работаю с клиентом, иногда мне бывает совершенно не ясно, какими могут быть следующие шаги. Никакой прошлый опыт мне по</w:t>
      </w:r>
      <w:r>
        <w:rPr>
          <w:color w:val="000000"/>
        </w:rPr>
        <w:softHyphen/>
        <w:t>мочь не может. Тогда я удаляюсь в эту ночь. Это похоже на отступление в пустоту. Если я останусь в этой ночи, то внезапно, как молния, очень быстро, мне приходит озарение. Оно указывает на следующий шаг. По</w:t>
      </w:r>
      <w:r>
        <w:rPr>
          <w:color w:val="000000"/>
        </w:rPr>
        <w:softHyphen/>
        <w:t>том снова наступает ночь.</w:t>
      </w:r>
    </w:p>
    <w:p w:rsidR="006306F2" w:rsidRDefault="004B7AF6">
      <w:pPr>
        <w:pStyle w:val="a6"/>
        <w:shd w:val="clear" w:color="auto" w:fill="auto"/>
        <w:spacing w:after="298" w:line="227" w:lineRule="exact"/>
        <w:ind w:left="40" w:right="20" w:firstLine="180"/>
        <w:jc w:val="both"/>
      </w:pPr>
      <w:r>
        <w:rPr>
          <w:color w:val="000000"/>
        </w:rPr>
        <w:t>В этой позиции мы абсолютно спокойны. Ничто не может нас поразить. В этой позиции мы чувствуем себя наполненными, хотя мы пусты.</w:t>
      </w:r>
    </w:p>
    <w:p w:rsidR="006306F2" w:rsidRDefault="004B7AF6">
      <w:pPr>
        <w:pStyle w:val="54"/>
        <w:keepNext/>
        <w:keepLines/>
        <w:shd w:val="clear" w:color="auto" w:fill="auto"/>
        <w:spacing w:after="217" w:line="230" w:lineRule="exact"/>
        <w:ind w:right="20" w:firstLine="0"/>
        <w:jc w:val="center"/>
      </w:pPr>
      <w:bookmarkStart w:id="295" w:name="bookmark294"/>
      <w:r>
        <w:rPr>
          <w:rStyle w:val="53"/>
          <w:b/>
          <w:bCs/>
          <w:i/>
          <w:iCs/>
          <w:color w:val="000000"/>
        </w:rPr>
        <w:t>Отказ от действия</w:t>
      </w:r>
      <w:bookmarkEnd w:id="295"/>
    </w:p>
    <w:p w:rsidR="006306F2" w:rsidRDefault="004B7AF6">
      <w:pPr>
        <w:pStyle w:val="a6"/>
        <w:shd w:val="clear" w:color="auto" w:fill="auto"/>
        <w:spacing w:after="298" w:line="227" w:lineRule="exact"/>
        <w:ind w:left="40" w:right="20" w:firstLine="180"/>
        <w:jc w:val="both"/>
      </w:pPr>
      <w:r>
        <w:rPr>
          <w:color w:val="000000"/>
        </w:rPr>
        <w:t>Здесь мы тренируемся в восприятии того, что возможно, а что невоз</w:t>
      </w:r>
      <w:r>
        <w:rPr>
          <w:color w:val="000000"/>
        </w:rPr>
        <w:softHyphen/>
        <w:t>можно, и как мы, если что-то невозможно, все-таки можем помочь путем недеяния. Недеяние означает здесь: мы ни в коем случае не делаем того, чего ждет клиент. Иногда это кажется жестоким, но это правильно.</w:t>
      </w:r>
    </w:p>
    <w:p w:rsidR="006306F2" w:rsidRDefault="004B7AF6">
      <w:pPr>
        <w:pStyle w:val="54"/>
        <w:keepNext/>
        <w:keepLines/>
        <w:shd w:val="clear" w:color="auto" w:fill="auto"/>
        <w:spacing w:after="213" w:line="230" w:lineRule="exact"/>
        <w:ind w:right="20" w:firstLine="0"/>
        <w:jc w:val="center"/>
      </w:pPr>
      <w:bookmarkStart w:id="296" w:name="bookmark295"/>
      <w:r>
        <w:rPr>
          <w:rStyle w:val="53"/>
          <w:b/>
          <w:bCs/>
          <w:i/>
          <w:iCs/>
          <w:color w:val="000000"/>
        </w:rPr>
        <w:t>Воин</w:t>
      </w:r>
      <w:bookmarkEnd w:id="296"/>
    </w:p>
    <w:p w:rsidR="006306F2" w:rsidRDefault="004B7AF6">
      <w:pPr>
        <w:pStyle w:val="a6"/>
        <w:shd w:val="clear" w:color="auto" w:fill="auto"/>
        <w:spacing w:after="0" w:line="227" w:lineRule="exact"/>
        <w:ind w:left="40" w:right="20" w:firstLine="180"/>
        <w:jc w:val="both"/>
      </w:pPr>
      <w:r>
        <w:rPr>
          <w:color w:val="000000"/>
        </w:rPr>
        <w:t>Как-то раз я размышлял о помощнике как о воине. Помощник как воин никогда не идет на праздник победы. Пока другие празднуют, он уже за</w:t>
      </w:r>
      <w:r>
        <w:rPr>
          <w:color w:val="000000"/>
        </w:rPr>
        <w:softHyphen/>
        <w:t>нят новой работой. Он сразу уходит от старой работы, и он свободен.</w:t>
      </w:r>
    </w:p>
    <w:p w:rsidR="006306F2" w:rsidRDefault="004B7AF6">
      <w:pPr>
        <w:pStyle w:val="54"/>
        <w:keepNext/>
        <w:keepLines/>
        <w:shd w:val="clear" w:color="auto" w:fill="auto"/>
        <w:spacing w:after="213" w:line="230" w:lineRule="exact"/>
        <w:ind w:firstLine="0"/>
        <w:jc w:val="center"/>
      </w:pPr>
      <w:bookmarkStart w:id="297" w:name="bookmark296"/>
      <w:r>
        <w:rPr>
          <w:rStyle w:val="53"/>
          <w:b/>
          <w:bCs/>
          <w:i/>
          <w:iCs/>
          <w:color w:val="000000"/>
        </w:rPr>
        <w:t>Победа и поражение</w:t>
      </w:r>
      <w:bookmarkEnd w:id="297"/>
    </w:p>
    <w:p w:rsidR="006306F2" w:rsidRDefault="004B7AF6">
      <w:pPr>
        <w:pStyle w:val="a6"/>
        <w:shd w:val="clear" w:color="auto" w:fill="auto"/>
        <w:spacing w:after="0" w:line="227" w:lineRule="exact"/>
        <w:ind w:left="20" w:right="20" w:firstLine="180"/>
        <w:jc w:val="both"/>
      </w:pPr>
      <w:r>
        <w:rPr>
          <w:color w:val="000000"/>
        </w:rPr>
        <w:t>Я хочу сказать несколько слов о войне в самом широком смысле. Ге</w:t>
      </w:r>
      <w:r>
        <w:rPr>
          <w:color w:val="000000"/>
        </w:rPr>
        <w:softHyphen/>
        <w:t xml:space="preserve">раклит сказал: </w:t>
      </w:r>
      <w:r>
        <w:rPr>
          <w:color w:val="000000"/>
          <w:lang w:val="en-US" w:eastAsia="en-US"/>
        </w:rPr>
        <w:t xml:space="preserve">«Panton pater polemos». </w:t>
      </w:r>
      <w:r>
        <w:rPr>
          <w:color w:val="000000"/>
        </w:rPr>
        <w:t>Война - отец всех вещей. Мно</w:t>
      </w:r>
      <w:r>
        <w:rPr>
          <w:color w:val="000000"/>
        </w:rPr>
        <w:softHyphen/>
        <w:t>гие из вас находятся в конфликтной ситуации, например, в учреждении или на службе, и испытывают тайное желание, чтобы что-то было по- другому, чтобы было меньше сопротивления.</w:t>
      </w:r>
    </w:p>
    <w:p w:rsidR="006306F2" w:rsidRDefault="004B7AF6">
      <w:pPr>
        <w:pStyle w:val="a6"/>
        <w:shd w:val="clear" w:color="auto" w:fill="auto"/>
        <w:spacing w:after="298" w:line="227" w:lineRule="exact"/>
        <w:ind w:left="20" w:right="20" w:firstLine="180"/>
        <w:jc w:val="both"/>
      </w:pPr>
      <w:r>
        <w:rPr>
          <w:color w:val="000000"/>
        </w:rPr>
        <w:t>Но война — это еще и отец мира. Без войны нет и мира. Кто побеж</w:t>
      </w:r>
      <w:r>
        <w:rPr>
          <w:color w:val="000000"/>
        </w:rPr>
        <w:softHyphen/>
        <w:t>дает в конфликте, часто проигрывает мир. Так что, если бы вы с вашим новым опытом победили других, вы бы что-то проиграли. То противо</w:t>
      </w:r>
      <w:r>
        <w:rPr>
          <w:color w:val="000000"/>
        </w:rPr>
        <w:softHyphen/>
        <w:t>положное, что вы видите у других, нужно признать как равноценное. И тех, кто представляет что-то другое, нужно признать как равных. В этот момент они тоже могут признать что-то другое у вас, поскольку им не нужно отказываться от своего.</w:t>
      </w:r>
    </w:p>
    <w:p w:rsidR="006306F2" w:rsidRDefault="004B7AF6">
      <w:pPr>
        <w:pStyle w:val="54"/>
        <w:keepNext/>
        <w:keepLines/>
        <w:shd w:val="clear" w:color="auto" w:fill="auto"/>
        <w:spacing w:after="206" w:line="230" w:lineRule="exact"/>
        <w:ind w:firstLine="0"/>
        <w:jc w:val="center"/>
      </w:pPr>
      <w:bookmarkStart w:id="298" w:name="bookmark297"/>
      <w:r>
        <w:rPr>
          <w:rStyle w:val="53"/>
          <w:b/>
          <w:bCs/>
          <w:i/>
          <w:iCs/>
          <w:color w:val="000000"/>
        </w:rPr>
        <w:t>Противоположности</w:t>
      </w:r>
      <w:bookmarkEnd w:id="298"/>
    </w:p>
    <w:p w:rsidR="006306F2" w:rsidRDefault="004B7AF6">
      <w:pPr>
        <w:pStyle w:val="a6"/>
        <w:shd w:val="clear" w:color="auto" w:fill="auto"/>
        <w:spacing w:after="0" w:line="227" w:lineRule="exact"/>
        <w:ind w:left="20" w:right="20" w:firstLine="180"/>
        <w:jc w:val="both"/>
      </w:pPr>
      <w:r>
        <w:rPr>
          <w:color w:val="000000"/>
        </w:rPr>
        <w:t>Мы признаем другого именно в той области, в которой он действует. Мы признаем в том числе его власть, его влияние, его успех, его заслуги и его границы. Точно так же, как мы признаем самих себя с тем вкладом, который мы вносим, с нашей властью, но и с нашими границами. Когда и то, и другое получает признание, каждый может принять в себя другое как имеющее равное право на существование. В этот момент собствен</w:t>
      </w:r>
      <w:r>
        <w:rPr>
          <w:color w:val="000000"/>
        </w:rPr>
        <w:softHyphen/>
        <w:t>ная душа раскрывается. Если моя душа распахнута, душа другого тоже может раскрыться. Тогда из взаимного признания вырастает мир.</w:t>
      </w:r>
    </w:p>
    <w:p w:rsidR="006306F2" w:rsidRDefault="004B7AF6">
      <w:pPr>
        <w:pStyle w:val="a6"/>
        <w:shd w:val="clear" w:color="auto" w:fill="auto"/>
        <w:spacing w:after="0" w:line="227" w:lineRule="exact"/>
        <w:ind w:left="20" w:right="20" w:firstLine="180"/>
        <w:jc w:val="both"/>
      </w:pPr>
      <w:r>
        <w:rPr>
          <w:color w:val="000000"/>
        </w:rPr>
        <w:t>Если вы в чем-то победили, остерегайтесь. Лучше, чтобы благодаря противоположностям что-то, развиваясь сообща, двигалось вперед. Для целого важна и та, и другая сторона, или все стороны, если их не</w:t>
      </w:r>
      <w:r>
        <w:rPr>
          <w:color w:val="000000"/>
        </w:rPr>
        <w:softHyphen/>
        <w:t>сколько. Поэтому того, кто возражает, ни в коем случае нельзя исклю</w:t>
      </w:r>
      <w:r>
        <w:rPr>
          <w:color w:val="000000"/>
        </w:rPr>
        <w:softHyphen/>
        <w:t>чать из коллектива. То, что он отстаивает, должно получить признание. Получая признание, он может раскрыться.</w:t>
      </w:r>
    </w:p>
    <w:p w:rsidR="006306F2" w:rsidRDefault="004B7AF6">
      <w:pPr>
        <w:pStyle w:val="a6"/>
        <w:shd w:val="clear" w:color="auto" w:fill="auto"/>
        <w:spacing w:after="298" w:line="227" w:lineRule="exact"/>
        <w:ind w:left="20" w:right="20" w:firstLine="180"/>
        <w:jc w:val="both"/>
      </w:pPr>
      <w:r>
        <w:rPr>
          <w:color w:val="000000"/>
        </w:rPr>
        <w:t>То же самое относится и к семейной расстановке. Здесь некоторые тоже видят противоречие между тем, что делают одни, и тем, что дела</w:t>
      </w:r>
      <w:r>
        <w:rPr>
          <w:color w:val="000000"/>
        </w:rPr>
        <w:softHyphen/>
        <w:t>ют другие. Здесь тоже кто-то хочет от чего-то избавиться. Если другое тоже будет принято, если оно получит признание, но без отрицания своего собственного, то наступит мир. Тогда у всего будет свое место.</w:t>
      </w:r>
    </w:p>
    <w:p w:rsidR="006306F2" w:rsidRDefault="004B7AF6">
      <w:pPr>
        <w:pStyle w:val="54"/>
        <w:keepNext/>
        <w:keepLines/>
        <w:shd w:val="clear" w:color="auto" w:fill="auto"/>
        <w:spacing w:after="206" w:line="230" w:lineRule="exact"/>
        <w:ind w:firstLine="0"/>
        <w:jc w:val="center"/>
      </w:pPr>
      <w:bookmarkStart w:id="299" w:name="bookmark298"/>
      <w:r>
        <w:rPr>
          <w:rStyle w:val="53"/>
          <w:b/>
          <w:bCs/>
          <w:i/>
          <w:iCs/>
          <w:color w:val="000000"/>
        </w:rPr>
        <w:t>Ошибки</w:t>
      </w:r>
      <w:bookmarkEnd w:id="299"/>
    </w:p>
    <w:p w:rsidR="006306F2" w:rsidRDefault="004B7AF6">
      <w:pPr>
        <w:pStyle w:val="a6"/>
        <w:shd w:val="clear" w:color="auto" w:fill="auto"/>
        <w:spacing w:after="298" w:line="227" w:lineRule="exact"/>
        <w:ind w:left="20" w:right="20" w:firstLine="180"/>
        <w:jc w:val="both"/>
      </w:pPr>
      <w:r>
        <w:rPr>
          <w:color w:val="000000"/>
        </w:rPr>
        <w:t>Некоторые помощники начинают расставлять семью, но в какой-то момент они не могут продвинуться дальше и им приходится прервать расстановку. Они оказались, так сказать, неспособны выполнить эту работу. Но странным образом иногда это помогает клиенту, даже если он потом злится. Если помощник начинает себя упрекать, то он ведет себя так, будто результат был в его руках. Но эти ошибки учат его тому, что это не в его власти. Так что он может встать в ряд обычных людей, которые тоже совершают ошибки. Это полезно для всех.</w:t>
      </w:r>
    </w:p>
    <w:p w:rsidR="006306F2" w:rsidRDefault="004B7AF6">
      <w:pPr>
        <w:pStyle w:val="54"/>
        <w:keepNext/>
        <w:keepLines/>
        <w:shd w:val="clear" w:color="auto" w:fill="auto"/>
        <w:spacing w:after="213" w:line="230" w:lineRule="exact"/>
        <w:ind w:right="20" w:firstLine="0"/>
        <w:jc w:val="center"/>
      </w:pPr>
      <w:bookmarkStart w:id="300" w:name="bookmark299"/>
      <w:r>
        <w:rPr>
          <w:rStyle w:val="53"/>
          <w:b/>
          <w:bCs/>
          <w:i/>
          <w:iCs/>
          <w:color w:val="000000"/>
        </w:rPr>
        <w:t>Фонтан</w:t>
      </w:r>
      <w:bookmarkEnd w:id="300"/>
    </w:p>
    <w:p w:rsidR="006306F2" w:rsidRDefault="004B7AF6">
      <w:pPr>
        <w:pStyle w:val="a6"/>
        <w:shd w:val="clear" w:color="auto" w:fill="auto"/>
        <w:spacing w:after="0" w:line="227" w:lineRule="exact"/>
        <w:ind w:left="20" w:right="40" w:firstLine="180"/>
        <w:jc w:val="both"/>
      </w:pPr>
      <w:r>
        <w:rPr>
          <w:color w:val="000000"/>
        </w:rPr>
        <w:t>Рильке как-то написал: «Жизнь остается чистой, потому что нет никого, кто бы ею овладел». Я бы отнес это и к семейной расстановке. Она остается чистой, пока каждый знает, что он ею не владеет. Она остается чистой, если он знает, что вынужден полагаться на что-то, что действует за семейной расстановкой. Если семейная расстановка удается, это всегда милость.</w:t>
      </w:r>
    </w:p>
    <w:p w:rsidR="006306F2" w:rsidRDefault="004B7AF6">
      <w:pPr>
        <w:pStyle w:val="a6"/>
        <w:shd w:val="clear" w:color="auto" w:fill="auto"/>
        <w:spacing w:after="562" w:line="227" w:lineRule="exact"/>
        <w:ind w:left="20" w:right="40" w:firstLine="180"/>
        <w:jc w:val="both"/>
      </w:pPr>
      <w:r>
        <w:rPr>
          <w:color w:val="000000"/>
        </w:rPr>
        <w:t>Помощник как фонтан, из которого постоянно течет вода. Но эта вода не принадлежит фонтану. Она только через него течет.</w:t>
      </w:r>
    </w:p>
    <w:p w:rsidR="006306F2" w:rsidRDefault="004B7AF6">
      <w:pPr>
        <w:pStyle w:val="310"/>
        <w:keepNext/>
        <w:keepLines/>
        <w:shd w:val="clear" w:color="auto" w:fill="auto"/>
        <w:spacing w:after="223" w:line="200" w:lineRule="exact"/>
        <w:ind w:right="20"/>
      </w:pPr>
      <w:bookmarkStart w:id="301" w:name="bookmark300"/>
      <w:r>
        <w:rPr>
          <w:rStyle w:val="36"/>
          <w:b/>
          <w:bCs/>
          <w:color w:val="000000"/>
        </w:rPr>
        <w:t>ОБРАЗЫ, КОТОРЫЕ ОСВОБОЖДАЮТ</w:t>
      </w:r>
      <w:bookmarkEnd w:id="301"/>
    </w:p>
    <w:p w:rsidR="006306F2" w:rsidRDefault="004B7AF6">
      <w:pPr>
        <w:pStyle w:val="a6"/>
        <w:shd w:val="clear" w:color="auto" w:fill="auto"/>
        <w:spacing w:after="298" w:line="227" w:lineRule="exact"/>
        <w:ind w:left="20" w:right="40" w:firstLine="180"/>
        <w:jc w:val="both"/>
      </w:pPr>
      <w:r>
        <w:rPr>
          <w:color w:val="000000"/>
        </w:rPr>
        <w:t>Образы, о которых здесь идет речь, это не представления из головы. Речь идет о разрешающих образах, которые проникают глубоко в душу и там действуют.</w:t>
      </w:r>
    </w:p>
    <w:p w:rsidR="006306F2" w:rsidRDefault="004B7AF6">
      <w:pPr>
        <w:pStyle w:val="54"/>
        <w:keepNext/>
        <w:keepLines/>
        <w:shd w:val="clear" w:color="auto" w:fill="auto"/>
        <w:spacing w:after="217" w:line="230" w:lineRule="exact"/>
        <w:ind w:right="20" w:firstLine="0"/>
        <w:jc w:val="center"/>
      </w:pPr>
      <w:bookmarkStart w:id="302" w:name="bookmark301"/>
      <w:r>
        <w:rPr>
          <w:rStyle w:val="53"/>
          <w:b/>
          <w:bCs/>
          <w:i/>
          <w:iCs/>
          <w:color w:val="000000"/>
        </w:rPr>
        <w:t>Исходный образ</w:t>
      </w:r>
      <w:bookmarkEnd w:id="302"/>
    </w:p>
    <w:p w:rsidR="006306F2" w:rsidRDefault="004B7AF6">
      <w:pPr>
        <w:pStyle w:val="a6"/>
        <w:shd w:val="clear" w:color="auto" w:fill="auto"/>
        <w:spacing w:after="0" w:line="227" w:lineRule="exact"/>
        <w:ind w:left="20" w:right="40" w:firstLine="180"/>
        <w:jc w:val="both"/>
      </w:pPr>
      <w:r>
        <w:rPr>
          <w:color w:val="000000"/>
        </w:rPr>
        <w:t>Когда кто-то из присутствующих выбирает заместителей для членов своей семьи и расставляет их в пространстве по отношению друг к другу, возникает образ семьи. Если он делает это сосредоточенно, появляется образ, неожиданный для самого расставляющего. Тот образ, который он носил в себе, противоречит его собственным представлениям. Та</w:t>
      </w:r>
      <w:r>
        <w:rPr>
          <w:color w:val="000000"/>
        </w:rPr>
        <w:softHyphen/>
        <w:t>ким образом, через этот образ на свет выходит что-то прежде скрытое. Если мы дадим этому образу на себя подействовать, мы увидим основ</w:t>
      </w:r>
      <w:r>
        <w:rPr>
          <w:color w:val="000000"/>
        </w:rPr>
        <w:softHyphen/>
        <w:t>ные проблемы этой семьи. И, может быть, одновременно мы увидим, в чем могут заключаться решения этих проблем. Тогда, изменив этот образ, можно прийти в итоге к разрешающему образу Это одна сторона семейной расстановки.</w:t>
      </w:r>
    </w:p>
    <w:p w:rsidR="006306F2" w:rsidRDefault="004B7AF6">
      <w:pPr>
        <w:pStyle w:val="a6"/>
        <w:shd w:val="clear" w:color="auto" w:fill="auto"/>
        <w:spacing w:after="0" w:line="227" w:lineRule="exact"/>
        <w:ind w:left="20" w:right="40" w:firstLine="180"/>
        <w:jc w:val="both"/>
      </w:pPr>
      <w:r>
        <w:rPr>
          <w:color w:val="000000"/>
        </w:rPr>
        <w:t>Но нужно учитывать и другую сторону. Заместители, если они по- настоящему собранны, чувствуют то же, что и те лица, которых они за</w:t>
      </w:r>
      <w:r>
        <w:rPr>
          <w:color w:val="000000"/>
        </w:rPr>
        <w:softHyphen/>
        <w:t>мещают, хотя они с ними не знакомы. В этом есть нечто таинственное. Так просто этого не объяснить. Но это показывает, что мы связаны с чем-то большим и благодаря этой связи мы можем получить знание, не сообщаемое нам извне. Это первый образ, о котором здесь идет речь.</w:t>
      </w:r>
    </w:p>
    <w:p w:rsidR="006306F2" w:rsidRDefault="004B7AF6">
      <w:pPr>
        <w:pStyle w:val="54"/>
        <w:keepNext/>
        <w:keepLines/>
        <w:shd w:val="clear" w:color="auto" w:fill="auto"/>
        <w:spacing w:after="150" w:line="230" w:lineRule="exact"/>
        <w:ind w:firstLine="0"/>
        <w:jc w:val="center"/>
      </w:pPr>
      <w:bookmarkStart w:id="303" w:name="bookmark302"/>
      <w:r>
        <w:rPr>
          <w:rStyle w:val="53"/>
          <w:b/>
          <w:bCs/>
          <w:i/>
          <w:iCs/>
          <w:color w:val="000000"/>
        </w:rPr>
        <w:t>Разрешающие образы</w:t>
      </w:r>
      <w:bookmarkEnd w:id="303"/>
    </w:p>
    <w:p w:rsidR="006306F2" w:rsidRDefault="004B7AF6">
      <w:pPr>
        <w:pStyle w:val="a6"/>
        <w:shd w:val="clear" w:color="auto" w:fill="auto"/>
        <w:spacing w:after="0" w:line="227" w:lineRule="exact"/>
        <w:ind w:left="20" w:right="20" w:firstLine="180"/>
        <w:jc w:val="both"/>
      </w:pPr>
      <w:r>
        <w:rPr>
          <w:color w:val="000000"/>
        </w:rPr>
        <w:t>Еще несколько слов об образах, которые приносят освобождение. Это предполагает, что есть образы, в которые мы вплетены, которые нас связывают, блокируя в нас что-то, что хочет раскрыться. Эти об</w:t>
      </w:r>
      <w:r>
        <w:rPr>
          <w:color w:val="000000"/>
        </w:rPr>
        <w:softHyphen/>
        <w:t>разы тоже являются внутренними представлениями.</w:t>
      </w:r>
    </w:p>
    <w:p w:rsidR="006306F2" w:rsidRDefault="004B7AF6">
      <w:pPr>
        <w:pStyle w:val="a6"/>
        <w:shd w:val="clear" w:color="auto" w:fill="auto"/>
        <w:spacing w:after="0" w:line="227" w:lineRule="exact"/>
        <w:ind w:left="20" w:right="20" w:firstLine="180"/>
        <w:jc w:val="both"/>
      </w:pPr>
      <w:r>
        <w:rPr>
          <w:color w:val="000000"/>
        </w:rPr>
        <w:t>Каждый из нас появляется на свет в определенной семье. В этой се</w:t>
      </w:r>
      <w:r>
        <w:rPr>
          <w:color w:val="000000"/>
        </w:rPr>
        <w:softHyphen/>
        <w:t>мье есть свои определенные представления о том, что хорошо и позво</w:t>
      </w:r>
      <w:r>
        <w:rPr>
          <w:color w:val="000000"/>
        </w:rPr>
        <w:softHyphen/>
        <w:t>лено, а что запрещено, причем зачастую эти представления не зависят от действительности — от того, что на самом деле хорошо и полезно, а что на самом деле мешает. Поэтому нам нужно научиться расставать</w:t>
      </w:r>
      <w:r>
        <w:rPr>
          <w:color w:val="000000"/>
        </w:rPr>
        <w:softHyphen/>
        <w:t>ся с такими внутренними образами, например, с теми, которые не по</w:t>
      </w:r>
      <w:r>
        <w:rPr>
          <w:color w:val="000000"/>
        </w:rPr>
        <w:softHyphen/>
        <w:t>зволяют нам признавать других людей, потому что они другие, и при</w:t>
      </w:r>
      <w:r>
        <w:rPr>
          <w:color w:val="000000"/>
        </w:rPr>
        <w:softHyphen/>
        <w:t>знавать за ними равные с нами права.</w:t>
      </w:r>
    </w:p>
    <w:p w:rsidR="006306F2" w:rsidRDefault="004B7AF6">
      <w:pPr>
        <w:pStyle w:val="a6"/>
        <w:shd w:val="clear" w:color="auto" w:fill="auto"/>
        <w:spacing w:after="0" w:line="227" w:lineRule="exact"/>
        <w:ind w:left="20" w:right="20" w:firstLine="180"/>
        <w:jc w:val="both"/>
      </w:pPr>
      <w:r>
        <w:rPr>
          <w:color w:val="000000"/>
        </w:rPr>
        <w:t>Так что здесь речь тоже идет об очищении, о внутреннем очищении от образов, которые вводят нас в заблуждение, и, может быть, от об</w:t>
      </w:r>
      <w:r>
        <w:rPr>
          <w:color w:val="000000"/>
        </w:rPr>
        <w:softHyphen/>
        <w:t>разов, которые привлекают нас к чему-то, что вредит и нам, и другим. Благодаря такому очищению мы приходим к решениям, которые с ува</w:t>
      </w:r>
      <w:r>
        <w:rPr>
          <w:color w:val="000000"/>
        </w:rPr>
        <w:softHyphen/>
        <w:t>жением соединяют различное. Как правило, основной процесс исцеле</w:t>
      </w:r>
      <w:r>
        <w:rPr>
          <w:color w:val="000000"/>
        </w:rPr>
        <w:softHyphen/>
        <w:t>ния как раз и состоит в том, что мы соединяем в своем сердце то, в чем видели противоречие или противоположности.</w:t>
      </w:r>
    </w:p>
    <w:p w:rsidR="006306F2" w:rsidRDefault="004B7AF6">
      <w:pPr>
        <w:pStyle w:val="a6"/>
        <w:shd w:val="clear" w:color="auto" w:fill="auto"/>
        <w:spacing w:after="0" w:line="227" w:lineRule="exact"/>
        <w:ind w:left="20" w:right="20" w:firstLine="180"/>
        <w:jc w:val="both"/>
      </w:pPr>
      <w:r>
        <w:rPr>
          <w:color w:val="000000"/>
        </w:rPr>
        <w:t>Я хочу сказать еще несколько слов о том, как обращаться с этими об</w:t>
      </w:r>
      <w:r>
        <w:rPr>
          <w:color w:val="000000"/>
        </w:rPr>
        <w:softHyphen/>
        <w:t>разами. Речь здесь идет о пространственных образах. Эти образы вневре</w:t>
      </w:r>
      <w:r>
        <w:rPr>
          <w:color w:val="000000"/>
        </w:rPr>
        <w:softHyphen/>
        <w:t>менные, мы не вправе их менять. Если мы задумаемся о том, что будет, если мы изменим то или иное, мы вмешаемся в этот образ. Также мы не должны сразу начинать действовать согласно этому образу. Образ дол</w:t>
      </w:r>
      <w:r>
        <w:rPr>
          <w:color w:val="000000"/>
        </w:rPr>
        <w:softHyphen/>
        <w:t>жен побыть в душе и, может быть, довольно долго. Образ действует тем, что он есть, причем не только в собственной душе, но и в душах других членов семьи, хотя им никто ничего о нем не рассказывал.</w:t>
      </w:r>
    </w:p>
    <w:p w:rsidR="006306F2" w:rsidRDefault="004B7AF6">
      <w:pPr>
        <w:pStyle w:val="a6"/>
        <w:shd w:val="clear" w:color="auto" w:fill="auto"/>
        <w:spacing w:after="502" w:line="227" w:lineRule="exact"/>
        <w:ind w:left="20" w:right="20" w:firstLine="180"/>
        <w:jc w:val="both"/>
      </w:pPr>
      <w:r>
        <w:rPr>
          <w:color w:val="000000"/>
        </w:rPr>
        <w:t>Через какое-то время в душе накапливается сила, необходимая для того, чтобы сделать то, что нужно. Тогда человек следует уже не образу, а собственной душе. Но этот образ вызвал в душе что-то, что сделало возможными последующие действия.</w:t>
      </w:r>
    </w:p>
    <w:p w:rsidR="006306F2" w:rsidRDefault="004B7AF6">
      <w:pPr>
        <w:pStyle w:val="310"/>
        <w:keepNext/>
        <w:keepLines/>
        <w:shd w:val="clear" w:color="auto" w:fill="auto"/>
        <w:spacing w:after="185" w:line="200" w:lineRule="exact"/>
      </w:pPr>
      <w:bookmarkStart w:id="304" w:name="bookmark303"/>
      <w:r>
        <w:rPr>
          <w:rStyle w:val="36"/>
          <w:b/>
          <w:bCs/>
          <w:color w:val="000000"/>
        </w:rPr>
        <w:t>ДВА РОДА ЧУВСТВ</w:t>
      </w:r>
      <w:bookmarkEnd w:id="304"/>
    </w:p>
    <w:p w:rsidR="006306F2" w:rsidRDefault="004B7AF6">
      <w:pPr>
        <w:pStyle w:val="54"/>
        <w:keepNext/>
        <w:keepLines/>
        <w:shd w:val="clear" w:color="auto" w:fill="auto"/>
        <w:spacing w:after="153" w:line="230" w:lineRule="exact"/>
        <w:ind w:firstLine="0"/>
        <w:jc w:val="center"/>
      </w:pPr>
      <w:bookmarkStart w:id="305" w:name="bookmark304"/>
      <w:r>
        <w:rPr>
          <w:rStyle w:val="53"/>
          <w:b/>
          <w:bCs/>
          <w:i/>
          <w:iCs/>
          <w:color w:val="000000"/>
        </w:rPr>
        <w:t>Первичные чувства</w:t>
      </w:r>
      <w:bookmarkEnd w:id="305"/>
    </w:p>
    <w:p w:rsidR="006306F2" w:rsidRDefault="004B7AF6">
      <w:pPr>
        <w:pStyle w:val="a6"/>
        <w:shd w:val="clear" w:color="auto" w:fill="auto"/>
        <w:spacing w:after="0" w:line="227" w:lineRule="exact"/>
        <w:ind w:left="20" w:right="20" w:firstLine="180"/>
        <w:jc w:val="both"/>
      </w:pPr>
      <w:r>
        <w:rPr>
          <w:color w:val="000000"/>
        </w:rPr>
        <w:t>Первичное чувство всегда по делу. Оно ведет к действию, оно позво</w:t>
      </w:r>
      <w:r>
        <w:rPr>
          <w:color w:val="000000"/>
        </w:rPr>
        <w:softHyphen/>
        <w:t>ляет действовать, и в конечном итоге что-то меняется. Когда человек испытывает это чувство, его глаза открыты, поскольку он находится в контакте с действительностью.</w:t>
      </w:r>
    </w:p>
    <w:p w:rsidR="006306F2" w:rsidRDefault="004B7AF6">
      <w:pPr>
        <w:pStyle w:val="a6"/>
        <w:shd w:val="clear" w:color="auto" w:fill="auto"/>
        <w:spacing w:after="298" w:line="227" w:lineRule="exact"/>
        <w:ind w:left="20" w:right="40" w:firstLine="180"/>
        <w:jc w:val="both"/>
      </w:pPr>
      <w:r>
        <w:rPr>
          <w:color w:val="000000"/>
        </w:rPr>
        <w:t>Как правило, первичные чувства длятся недолго. Те, кто присутствует при их проявлении, могут сохранять внутренний покой и ясность мысли. Они могут смотреть и сопереживать и, тем не менее, сохранять покой.</w:t>
      </w:r>
    </w:p>
    <w:p w:rsidR="006306F2" w:rsidRDefault="004B7AF6">
      <w:pPr>
        <w:pStyle w:val="54"/>
        <w:keepNext/>
        <w:keepLines/>
        <w:shd w:val="clear" w:color="auto" w:fill="auto"/>
        <w:spacing w:after="213" w:line="230" w:lineRule="exact"/>
        <w:ind w:firstLine="0"/>
        <w:jc w:val="center"/>
      </w:pPr>
      <w:bookmarkStart w:id="306" w:name="bookmark305"/>
      <w:r>
        <w:rPr>
          <w:rStyle w:val="53"/>
          <w:b/>
          <w:bCs/>
          <w:i/>
          <w:iCs/>
          <w:color w:val="000000"/>
        </w:rPr>
        <w:t>Драматичные чувства</w:t>
      </w:r>
      <w:bookmarkEnd w:id="306"/>
    </w:p>
    <w:p w:rsidR="006306F2" w:rsidRDefault="004B7AF6">
      <w:pPr>
        <w:pStyle w:val="a6"/>
        <w:shd w:val="clear" w:color="auto" w:fill="auto"/>
        <w:spacing w:after="0" w:line="227" w:lineRule="exact"/>
        <w:ind w:left="20" w:right="40" w:firstLine="180"/>
        <w:jc w:val="both"/>
      </w:pPr>
      <w:r>
        <w:rPr>
          <w:color w:val="000000"/>
        </w:rPr>
        <w:t>В противоположность первичным, есть чувства, которые проявляют</w:t>
      </w:r>
      <w:r>
        <w:rPr>
          <w:color w:val="000000"/>
        </w:rPr>
        <w:softHyphen/>
        <w:t>ся драматично. Испытывая их, человек закрывает глаза, поскольку эти чувства не связаны с видимой реальностью. Они следуют внутреннему образу. Поэтому, испытывая их, человеку приходится закрывать глаза.</w:t>
      </w:r>
    </w:p>
    <w:p w:rsidR="006306F2" w:rsidRDefault="004B7AF6">
      <w:pPr>
        <w:pStyle w:val="a6"/>
        <w:shd w:val="clear" w:color="auto" w:fill="auto"/>
        <w:spacing w:after="0" w:line="227" w:lineRule="exact"/>
        <w:ind w:left="20" w:right="40" w:firstLine="180"/>
        <w:jc w:val="both"/>
      </w:pPr>
      <w:r>
        <w:rPr>
          <w:color w:val="000000"/>
        </w:rPr>
        <w:t>Я проделаю с вами одно небольшое упражнение, чтобы вы могли по</w:t>
      </w:r>
      <w:r>
        <w:rPr>
          <w:color w:val="000000"/>
        </w:rPr>
        <w:softHyphen/>
        <w:t>чувствовать разницу. Закройте глаза и представьте себе то, в чем вы рань</w:t>
      </w:r>
      <w:r>
        <w:rPr>
          <w:color w:val="000000"/>
        </w:rPr>
        <w:softHyphen/>
        <w:t>ше упрекали своих родителей, и обратите внимание, какие это вызывает ощущения. Затем, пока ваши глаза закрыты, представьте себе, что вы смотрите родителям в глаза и сохраняете с ним постоянный зрительный контакт. А теперь попытайтесь, глядя им в глаза, предъявить упрек.</w:t>
      </w:r>
    </w:p>
    <w:p w:rsidR="006306F2" w:rsidRDefault="004B7AF6">
      <w:pPr>
        <w:pStyle w:val="a6"/>
        <w:shd w:val="clear" w:color="auto" w:fill="auto"/>
        <w:spacing w:after="0" w:line="227" w:lineRule="exact"/>
        <w:ind w:left="20" w:right="40" w:firstLine="180"/>
        <w:jc w:val="both"/>
      </w:pPr>
      <w:r>
        <w:rPr>
          <w:color w:val="000000"/>
        </w:rPr>
        <w:t>Чувство, испытываемое с открытыми глазами, первично и просто, оно ведет к действию и отпускает родителей. Другие чувства, которые связаны с упреками, ориентированы на внутренние образы и поддер</w:t>
      </w:r>
      <w:r>
        <w:rPr>
          <w:color w:val="000000"/>
        </w:rPr>
        <w:softHyphen/>
        <w:t>живаются с закрытыми глазами. Стоит только открыть глаза, и удер</w:t>
      </w:r>
      <w:r>
        <w:rPr>
          <w:color w:val="000000"/>
        </w:rPr>
        <w:softHyphen/>
        <w:t>жать их становится невозможно.</w:t>
      </w:r>
    </w:p>
    <w:p w:rsidR="006306F2" w:rsidRDefault="004B7AF6">
      <w:pPr>
        <w:pStyle w:val="a6"/>
        <w:shd w:val="clear" w:color="auto" w:fill="auto"/>
        <w:spacing w:after="298" w:line="227" w:lineRule="exact"/>
        <w:ind w:left="20" w:right="40" w:firstLine="180"/>
        <w:jc w:val="both"/>
      </w:pPr>
      <w:r>
        <w:rPr>
          <w:color w:val="000000"/>
        </w:rPr>
        <w:t>В чем цель драматичных чувств? Они стремятся произвести впечатле</w:t>
      </w:r>
      <w:r>
        <w:rPr>
          <w:color w:val="000000"/>
        </w:rPr>
        <w:softHyphen/>
        <w:t>ние и побудить к действиям других, вместо того чтобы человек действовал сам. Поэтому те, кто присутствуют при проявлении таких чувств, чувству</w:t>
      </w:r>
      <w:r>
        <w:rPr>
          <w:color w:val="000000"/>
        </w:rPr>
        <w:softHyphen/>
        <w:t>ют себя некомфортно. Они чувствуют, что должны что-то сделать, но при этом сразу понимают, что ничего поделать не могут. Стоит попытаться по</w:t>
      </w:r>
      <w:r>
        <w:rPr>
          <w:color w:val="000000"/>
        </w:rPr>
        <w:softHyphen/>
        <w:t>мочь человеку, выказывающему драматичное чувство, и он станет вам до</w:t>
      </w:r>
      <w:r>
        <w:rPr>
          <w:color w:val="000000"/>
        </w:rPr>
        <w:softHyphen/>
        <w:t>казывать, что помочь ему невозможно. Он должен доказывать это, так как драматичное чувство служит исключительно избеганию действий.</w:t>
      </w:r>
    </w:p>
    <w:p w:rsidR="006306F2" w:rsidRDefault="004B7AF6">
      <w:pPr>
        <w:pStyle w:val="54"/>
        <w:keepNext/>
        <w:keepLines/>
        <w:shd w:val="clear" w:color="auto" w:fill="auto"/>
        <w:spacing w:after="217" w:line="230" w:lineRule="exact"/>
        <w:ind w:firstLine="0"/>
        <w:jc w:val="center"/>
      </w:pPr>
      <w:bookmarkStart w:id="307" w:name="bookmark306"/>
      <w:r>
        <w:rPr>
          <w:rStyle w:val="53"/>
          <w:b/>
          <w:bCs/>
          <w:i/>
          <w:iCs/>
          <w:color w:val="000000"/>
        </w:rPr>
        <w:t>Сны</w:t>
      </w:r>
      <w:bookmarkEnd w:id="307"/>
    </w:p>
    <w:p w:rsidR="006306F2" w:rsidRDefault="004B7AF6">
      <w:pPr>
        <w:pStyle w:val="a6"/>
        <w:shd w:val="clear" w:color="auto" w:fill="auto"/>
        <w:spacing w:after="0" w:line="227" w:lineRule="exact"/>
        <w:ind w:left="20" w:right="40" w:firstLine="180"/>
        <w:jc w:val="both"/>
      </w:pPr>
      <w:r>
        <w:rPr>
          <w:color w:val="000000"/>
        </w:rPr>
        <w:t>То же самое вы можете наблюдать, когда кто-то рассказывает вам свой сон. Сны гоже можно разделить по признаку первичных и драма</w:t>
      </w:r>
      <w:r>
        <w:rPr>
          <w:color w:val="000000"/>
        </w:rPr>
        <w:softHyphen/>
        <w:t>тичных чувств. Если кто-то сразу начинает рассказывать вам свой сон, особенно если он говорит: «Мне приснилось, что ты...», то это сон, ко</w:t>
      </w:r>
      <w:r>
        <w:rPr>
          <w:color w:val="000000"/>
        </w:rPr>
        <w:softHyphen/>
        <w:t>торый служит сохранению проблемы, а иногда еще и тому, чтобы при</w:t>
      </w:r>
      <w:r>
        <w:rPr>
          <w:color w:val="000000"/>
        </w:rPr>
        <w:softHyphen/>
        <w:t>чинить другому какое-то зло. Такой сон содержит в себе упрек. Эти сны нельзя толковать и нельзя принимать их близко к сердцу.</w:t>
      </w:r>
    </w:p>
    <w:p w:rsidR="006306F2" w:rsidRDefault="004B7AF6">
      <w:pPr>
        <w:pStyle w:val="a6"/>
        <w:shd w:val="clear" w:color="auto" w:fill="auto"/>
        <w:spacing w:after="0" w:line="227" w:lineRule="exact"/>
        <w:ind w:left="20" w:right="40" w:firstLine="180"/>
        <w:jc w:val="both"/>
      </w:pPr>
      <w:r>
        <w:rPr>
          <w:color w:val="000000"/>
        </w:rPr>
        <w:t>Так что очень важно различать первичные чувства, которые позволя</w:t>
      </w:r>
      <w:r>
        <w:rPr>
          <w:color w:val="000000"/>
        </w:rPr>
        <w:softHyphen/>
        <w:t>ют действовать и ведут к действию, и вторичные чувства, которые слу</w:t>
      </w:r>
      <w:r>
        <w:rPr>
          <w:color w:val="000000"/>
        </w:rPr>
        <w:softHyphen/>
        <w:t>жат подменой действия.</w:t>
      </w:r>
    </w:p>
    <w:p w:rsidR="006306F2" w:rsidRDefault="004B7AF6">
      <w:pPr>
        <w:pStyle w:val="54"/>
        <w:keepNext/>
        <w:keepLines/>
        <w:shd w:val="clear" w:color="auto" w:fill="auto"/>
        <w:spacing w:after="210" w:line="230" w:lineRule="exact"/>
        <w:ind w:firstLine="0"/>
        <w:jc w:val="center"/>
      </w:pPr>
      <w:bookmarkStart w:id="308" w:name="bookmark307"/>
      <w:r>
        <w:rPr>
          <w:rStyle w:val="53"/>
          <w:b/>
          <w:bCs/>
          <w:i/>
          <w:iCs/>
          <w:color w:val="000000"/>
        </w:rPr>
        <w:t>Добрый и злой взгляд</w:t>
      </w:r>
      <w:bookmarkEnd w:id="308"/>
    </w:p>
    <w:p w:rsidR="006306F2" w:rsidRDefault="004B7AF6">
      <w:pPr>
        <w:pStyle w:val="a6"/>
        <w:shd w:val="clear" w:color="auto" w:fill="auto"/>
        <w:spacing w:after="442" w:line="227" w:lineRule="exact"/>
        <w:ind w:left="20" w:right="20" w:firstLine="180"/>
        <w:jc w:val="both"/>
      </w:pPr>
      <w:r>
        <w:rPr>
          <w:color w:val="000000"/>
        </w:rPr>
        <w:t>Я хотел бы поделиться еще одним наблюдением. Невозможно думать или говорить о ком-то плохо, когда смотришь ему в глаза. Вы можете это пронаблюдать, когда кто-то говорит о ком-то или о вас что-то пло</w:t>
      </w:r>
      <w:r>
        <w:rPr>
          <w:color w:val="000000"/>
        </w:rPr>
        <w:softHyphen/>
        <w:t>хое. Прежде чем это сказать, он ненадолго отводит взгляд. Он рисует себе образ. Глядя друг другу в глаза, мы не можем сохранить этот образ.</w:t>
      </w:r>
    </w:p>
    <w:p w:rsidR="006306F2" w:rsidRDefault="004B7AF6">
      <w:pPr>
        <w:pStyle w:val="310"/>
        <w:keepNext/>
        <w:keepLines/>
        <w:shd w:val="clear" w:color="auto" w:fill="auto"/>
        <w:spacing w:after="212" w:line="200" w:lineRule="exact"/>
        <w:ind w:right="160"/>
      </w:pPr>
      <w:bookmarkStart w:id="309" w:name="bookmark308"/>
      <w:r>
        <w:rPr>
          <w:rStyle w:val="36"/>
          <w:b/>
          <w:bCs/>
          <w:color w:val="000000"/>
        </w:rPr>
        <w:t>ПОМОЩЬ ПО СУЩЕСТВУ</w:t>
      </w:r>
      <w:bookmarkEnd w:id="309"/>
    </w:p>
    <w:p w:rsidR="006306F2" w:rsidRDefault="004B7AF6">
      <w:pPr>
        <w:pStyle w:val="a6"/>
        <w:shd w:val="clear" w:color="auto" w:fill="auto"/>
        <w:spacing w:after="0" w:line="227" w:lineRule="exact"/>
        <w:ind w:left="20" w:right="20" w:firstLine="180"/>
        <w:jc w:val="both"/>
      </w:pPr>
      <w:r>
        <w:rPr>
          <w:color w:val="000000"/>
        </w:rPr>
        <w:t>Многие из тех, кто обращаются за помощью к психотерапевтам, считают, что им необходимо проработать что-то из детства. Этой про</w:t>
      </w:r>
      <w:r>
        <w:rPr>
          <w:color w:val="000000"/>
        </w:rPr>
        <w:softHyphen/>
        <w:t>работке они посвящают годы жизни, часто больше, чем длилось само детство. Конечно, иногда бывает нужно что-то проработать, но многие избегают таким образом действительности и того, что является глав</w:t>
      </w:r>
      <w:r>
        <w:rPr>
          <w:color w:val="000000"/>
        </w:rPr>
        <w:softHyphen/>
        <w:t>ным в данный момент.</w:t>
      </w:r>
    </w:p>
    <w:p w:rsidR="006306F2" w:rsidRDefault="004B7AF6">
      <w:pPr>
        <w:pStyle w:val="a6"/>
        <w:shd w:val="clear" w:color="auto" w:fill="auto"/>
        <w:spacing w:after="298" w:line="227" w:lineRule="exact"/>
        <w:ind w:left="20" w:right="20" w:firstLine="180"/>
        <w:jc w:val="both"/>
      </w:pPr>
      <w:r>
        <w:rPr>
          <w:color w:val="000000"/>
        </w:rPr>
        <w:t>У одного моего друга, психотерапевта, обнаружили рак. Он позвонил мне и сказал: «Мне нужно еще кое-что проработать. Мне обязатель</w:t>
      </w:r>
      <w:r>
        <w:rPr>
          <w:color w:val="000000"/>
        </w:rPr>
        <w:softHyphen/>
        <w:t>но нужно выяснить, что произошло в моих отношениях с отцом, когда мне было семь лет». Я сказал ему: «Ты должен посмотреть в глаза концу, что тут еще выяснять?» Он на меня разозлился и бросил трубку. Через несколько месяцев он умер.</w:t>
      </w:r>
    </w:p>
    <w:p w:rsidR="006306F2" w:rsidRDefault="004B7AF6">
      <w:pPr>
        <w:pStyle w:val="54"/>
        <w:keepNext/>
        <w:keepLines/>
        <w:shd w:val="clear" w:color="auto" w:fill="auto"/>
        <w:spacing w:after="213" w:line="230" w:lineRule="exact"/>
        <w:ind w:firstLine="0"/>
        <w:jc w:val="center"/>
      </w:pPr>
      <w:bookmarkStart w:id="310" w:name="bookmark309"/>
      <w:r>
        <w:rPr>
          <w:rStyle w:val="53"/>
          <w:b/>
          <w:bCs/>
          <w:i/>
          <w:iCs/>
          <w:color w:val="000000"/>
        </w:rPr>
        <w:t>Дело</w:t>
      </w:r>
      <w:bookmarkEnd w:id="310"/>
    </w:p>
    <w:p w:rsidR="006306F2" w:rsidRDefault="004B7AF6">
      <w:pPr>
        <w:pStyle w:val="a6"/>
        <w:shd w:val="clear" w:color="auto" w:fill="auto"/>
        <w:spacing w:after="0" w:line="227" w:lineRule="exact"/>
        <w:ind w:left="20" w:right="20" w:firstLine="180"/>
        <w:jc w:val="both"/>
      </w:pPr>
      <w:r>
        <w:rPr>
          <w:color w:val="000000"/>
        </w:rPr>
        <w:t>Когда кто-то приходит с запросом, следует спросить себя, будет ли уместно им заниматься. Насколько это уместно и сколько у него еще времени? Как раз в случае с тяжелобольными иногда видишь, что вме</w:t>
      </w:r>
      <w:r>
        <w:rPr>
          <w:color w:val="000000"/>
        </w:rPr>
        <w:softHyphen/>
        <w:t>сто того, чтобы посмотреть на скорый конец, они смотрят на что-то в прошлом. И тем самым упускают то, что важно в данный момент.</w:t>
      </w:r>
    </w:p>
    <w:p w:rsidR="006306F2" w:rsidRDefault="004B7AF6">
      <w:pPr>
        <w:pStyle w:val="a6"/>
        <w:shd w:val="clear" w:color="auto" w:fill="auto"/>
        <w:spacing w:after="0" w:line="227" w:lineRule="exact"/>
        <w:ind w:left="20" w:right="20" w:firstLine="180"/>
        <w:jc w:val="both"/>
      </w:pPr>
      <w:r>
        <w:rPr>
          <w:color w:val="000000"/>
        </w:rPr>
        <w:t>У других я вижу, что они подошли к границе. Они не могут ее пере</w:t>
      </w:r>
      <w:r>
        <w:rPr>
          <w:color w:val="000000"/>
        </w:rPr>
        <w:softHyphen/>
        <w:t>шагнуть, потому что их удерживает что-то из прошлого. Тогда я вместе с ними нахожу для этого решение — коротко, совсем коротко. Благо</w:t>
      </w:r>
      <w:r>
        <w:rPr>
          <w:color w:val="000000"/>
        </w:rPr>
        <w:softHyphen/>
        <w:t>даря этому у них появляется сила, чтобы действовать, и тогда они могут идти дальше.</w:t>
      </w:r>
    </w:p>
    <w:p w:rsidR="006306F2" w:rsidRDefault="004B7AF6">
      <w:pPr>
        <w:pStyle w:val="a6"/>
        <w:shd w:val="clear" w:color="auto" w:fill="auto"/>
        <w:spacing w:after="0" w:line="227" w:lineRule="exact"/>
        <w:ind w:left="20" w:right="20" w:firstLine="180"/>
        <w:jc w:val="both"/>
      </w:pPr>
      <w:r>
        <w:rPr>
          <w:color w:val="000000"/>
        </w:rPr>
        <w:t>Часто бывает так, что в какой-то определенной точке они оставили то, что необходимо им для того, чтобы двигаться дальше. Например, некую уверенность или связь с важным для них человеком. Вернув себе остав</w:t>
      </w:r>
      <w:r>
        <w:rPr>
          <w:color w:val="000000"/>
        </w:rPr>
        <w:softHyphen/>
        <w:t>ленное, часто очень быстро, они снова продолжают двигаться сами.</w:t>
      </w:r>
    </w:p>
    <w:p w:rsidR="006306F2" w:rsidRDefault="004B7AF6">
      <w:pPr>
        <w:pStyle w:val="a6"/>
        <w:shd w:val="clear" w:color="auto" w:fill="auto"/>
        <w:spacing w:after="238" w:line="227" w:lineRule="exact"/>
        <w:ind w:left="20" w:right="20" w:firstLine="180"/>
        <w:jc w:val="both"/>
      </w:pPr>
      <w:r>
        <w:rPr>
          <w:color w:val="000000"/>
        </w:rPr>
        <w:t>Или они взвалили на себя что-то, что им не принадлежит, как мы наблюдаем при множестве переплетений. Когда мы оставляем это там, где его место, переплетение оказывается развязано. Дальше они идут своей дорогой сами.</w:t>
      </w:r>
    </w:p>
    <w:p w:rsidR="006306F2" w:rsidRDefault="004B7AF6">
      <w:pPr>
        <w:pStyle w:val="54"/>
        <w:keepNext/>
        <w:keepLines/>
        <w:shd w:val="clear" w:color="auto" w:fill="auto"/>
        <w:spacing w:after="157" w:line="230" w:lineRule="exact"/>
        <w:ind w:right="20" w:firstLine="0"/>
        <w:jc w:val="center"/>
      </w:pPr>
      <w:bookmarkStart w:id="311" w:name="bookmark310"/>
      <w:r>
        <w:rPr>
          <w:rStyle w:val="53"/>
          <w:b/>
          <w:bCs/>
          <w:i/>
          <w:iCs/>
          <w:color w:val="000000"/>
        </w:rPr>
        <w:t>Краткость</w:t>
      </w:r>
      <w:bookmarkEnd w:id="311"/>
    </w:p>
    <w:p w:rsidR="006306F2" w:rsidRDefault="004B7AF6">
      <w:pPr>
        <w:pStyle w:val="a6"/>
        <w:shd w:val="clear" w:color="auto" w:fill="auto"/>
        <w:spacing w:after="0" w:line="227" w:lineRule="exact"/>
        <w:ind w:left="20" w:right="20" w:firstLine="180"/>
        <w:jc w:val="both"/>
      </w:pPr>
      <w:r>
        <w:rPr>
          <w:color w:val="000000"/>
        </w:rPr>
        <w:t>Многие приходят на психотерапию с представлением о том, что здесь что-то будет починено. Они отдают свою проблему терапевту, как отда</w:t>
      </w:r>
      <w:r>
        <w:rPr>
          <w:color w:val="000000"/>
        </w:rPr>
        <w:softHyphen/>
        <w:t>ют часы часовщику. Он чинит проблему и исправленной возвращает ее обратно. С этим связано представление о завершенности, что терапия должна быть завершенной.</w:t>
      </w:r>
    </w:p>
    <w:p w:rsidR="006306F2" w:rsidRDefault="004B7AF6">
      <w:pPr>
        <w:pStyle w:val="a6"/>
        <w:shd w:val="clear" w:color="auto" w:fill="auto"/>
        <w:spacing w:after="0" w:line="227" w:lineRule="exact"/>
        <w:ind w:left="20" w:right="20" w:firstLine="180"/>
        <w:jc w:val="both"/>
      </w:pPr>
      <w:r>
        <w:rPr>
          <w:color w:val="000000"/>
        </w:rPr>
        <w:t>У расстановщиков, занимающихся семейной терапией, тоже можно встретить представление о том, что нужно решить все проблемы. Тогда они проводят с клиентом, возможно, десять расстановок подряд, чтобы привести в порядок все для всех членов семьи. Но чем больше они пы</w:t>
      </w:r>
      <w:r>
        <w:rPr>
          <w:color w:val="000000"/>
        </w:rPr>
        <w:softHyphen/>
        <w:t>таются сделать, тем меньше у них сил.</w:t>
      </w:r>
    </w:p>
    <w:p w:rsidR="006306F2" w:rsidRDefault="004B7AF6">
      <w:pPr>
        <w:pStyle w:val="a6"/>
        <w:shd w:val="clear" w:color="auto" w:fill="auto"/>
        <w:spacing w:after="238" w:line="227" w:lineRule="exact"/>
        <w:ind w:left="20" w:right="20" w:firstLine="180"/>
        <w:jc w:val="both"/>
      </w:pPr>
      <w:r>
        <w:rPr>
          <w:color w:val="000000"/>
        </w:rPr>
        <w:t>В семейной расстановке речь идет о том, чтобы в душе наметился путь. Если путь намечен, то остальное происходит само по себе. Поэто</w:t>
      </w:r>
      <w:r>
        <w:rPr>
          <w:color w:val="000000"/>
        </w:rPr>
        <w:softHyphen/>
        <w:t>му, как правило, достаточно одной-единственной сессии. Если обнару</w:t>
      </w:r>
      <w:r>
        <w:rPr>
          <w:color w:val="000000"/>
        </w:rPr>
        <w:softHyphen/>
        <w:t>жится что-то новое или возникнет новая ситуация, то через год или два проводится еще одна расстановка, но не больше.</w:t>
      </w:r>
    </w:p>
    <w:p w:rsidR="006306F2" w:rsidRDefault="004B7AF6">
      <w:pPr>
        <w:pStyle w:val="54"/>
        <w:keepNext/>
        <w:keepLines/>
        <w:shd w:val="clear" w:color="auto" w:fill="auto"/>
        <w:spacing w:after="161" w:line="230" w:lineRule="exact"/>
        <w:ind w:right="20" w:firstLine="0"/>
        <w:jc w:val="center"/>
      </w:pPr>
      <w:bookmarkStart w:id="312" w:name="bookmark311"/>
      <w:r>
        <w:rPr>
          <w:rStyle w:val="53"/>
          <w:b/>
          <w:bCs/>
          <w:i/>
          <w:iCs/>
          <w:color w:val="000000"/>
        </w:rPr>
        <w:t>Серьезность</w:t>
      </w:r>
      <w:bookmarkEnd w:id="312"/>
    </w:p>
    <w:p w:rsidR="006306F2" w:rsidRDefault="004B7AF6">
      <w:pPr>
        <w:pStyle w:val="a6"/>
        <w:shd w:val="clear" w:color="auto" w:fill="auto"/>
        <w:spacing w:after="238" w:line="227" w:lineRule="exact"/>
        <w:ind w:left="20" w:right="20" w:firstLine="180"/>
        <w:jc w:val="both"/>
      </w:pPr>
      <w:r>
        <w:rPr>
          <w:color w:val="000000"/>
        </w:rPr>
        <w:t>Также семейную расстановку нельзя использовать для проработки, в том смысле, что человек делает одну расстановку за другой, чтобы что-то проработать. Нельзя делать расстановку и из любопытства, на</w:t>
      </w:r>
      <w:r>
        <w:rPr>
          <w:color w:val="000000"/>
        </w:rPr>
        <w:softHyphen/>
        <w:t>пример, из желания посмотреть, что происходит в семье. Расстанов</w:t>
      </w:r>
      <w:r>
        <w:rPr>
          <w:color w:val="000000"/>
        </w:rPr>
        <w:softHyphen/>
        <w:t>ку нельзя делать без насущной проблемы. В первую очередь семейная расстановка уместна там, где речь идет о жизни и смерти. Тогда в ней в полной мере присутствует серьезность. После этого следует отойти, предоставив остальное большей силе.</w:t>
      </w:r>
    </w:p>
    <w:p w:rsidR="006306F2" w:rsidRDefault="004B7AF6">
      <w:pPr>
        <w:pStyle w:val="54"/>
        <w:keepNext/>
        <w:keepLines/>
        <w:shd w:val="clear" w:color="auto" w:fill="auto"/>
        <w:spacing w:after="161" w:line="230" w:lineRule="exact"/>
        <w:ind w:right="20" w:firstLine="0"/>
        <w:jc w:val="center"/>
      </w:pPr>
      <w:bookmarkStart w:id="313" w:name="bookmark312"/>
      <w:r>
        <w:rPr>
          <w:rStyle w:val="53"/>
          <w:b/>
          <w:bCs/>
          <w:i/>
          <w:iCs/>
          <w:color w:val="000000"/>
        </w:rPr>
        <w:t>Крайняя граница</w:t>
      </w:r>
      <w:bookmarkEnd w:id="313"/>
    </w:p>
    <w:p w:rsidR="006306F2" w:rsidRDefault="004B7AF6">
      <w:pPr>
        <w:pStyle w:val="a6"/>
        <w:shd w:val="clear" w:color="auto" w:fill="auto"/>
        <w:spacing w:after="0" w:line="227" w:lineRule="exact"/>
        <w:ind w:left="20" w:right="20" w:firstLine="180"/>
        <w:jc w:val="both"/>
      </w:pPr>
      <w:r>
        <w:rPr>
          <w:color w:val="000000"/>
        </w:rPr>
        <w:t>Как помощник, я часто иду с человеком до крайней границы. Я кон- фронтирую его с тем краем, к которому он движется. Я никоим образом не смягчаю ситуацию, чтобы ее последствия полностью дошли до его сознания. Только при полном их осознании может найтись решение, которое будет мягче. Но оно возможно только после того, как человек увидел всю серьезность ситуации. Это требует от помощника большого мужества и большого доверия.</w:t>
      </w:r>
    </w:p>
    <w:p w:rsidR="006306F2" w:rsidRDefault="004B7AF6">
      <w:pPr>
        <w:pStyle w:val="a6"/>
        <w:shd w:val="clear" w:color="auto" w:fill="auto"/>
        <w:spacing w:after="298" w:line="227" w:lineRule="exact"/>
        <w:ind w:left="20" w:firstLine="180"/>
        <w:jc w:val="both"/>
      </w:pPr>
      <w:r>
        <w:rPr>
          <w:color w:val="000000"/>
        </w:rPr>
        <w:t>Пусть кому-то это покажется жестоким или слишком прямолиней</w:t>
      </w:r>
      <w:r>
        <w:rPr>
          <w:color w:val="000000"/>
        </w:rPr>
        <w:softHyphen/>
        <w:t>ным, но это смиренное исполнение, которое оставляет действитель</w:t>
      </w:r>
      <w:r>
        <w:rPr>
          <w:color w:val="000000"/>
        </w:rPr>
        <w:softHyphen/>
        <w:t>ность такой, как она есть, и которое согласно с ней такой, как она есть.</w:t>
      </w:r>
    </w:p>
    <w:p w:rsidR="006306F2" w:rsidRDefault="004B7AF6">
      <w:pPr>
        <w:pStyle w:val="54"/>
        <w:keepNext/>
        <w:keepLines/>
        <w:shd w:val="clear" w:color="auto" w:fill="auto"/>
        <w:spacing w:after="206" w:line="230" w:lineRule="exact"/>
        <w:ind w:firstLine="0"/>
        <w:jc w:val="center"/>
      </w:pPr>
      <w:bookmarkStart w:id="314" w:name="bookmark313"/>
      <w:r>
        <w:rPr>
          <w:rStyle w:val="53"/>
          <w:b/>
          <w:bCs/>
          <w:i/>
          <w:iCs/>
          <w:color w:val="000000"/>
        </w:rPr>
        <w:t>Уважение</w:t>
      </w:r>
      <w:bookmarkEnd w:id="314"/>
    </w:p>
    <w:p w:rsidR="006306F2" w:rsidRDefault="004B7AF6">
      <w:pPr>
        <w:pStyle w:val="a6"/>
        <w:shd w:val="clear" w:color="auto" w:fill="auto"/>
        <w:spacing w:after="0" w:line="227" w:lineRule="exact"/>
        <w:ind w:left="20" w:right="20" w:firstLine="180"/>
        <w:jc w:val="both"/>
      </w:pPr>
      <w:r>
        <w:rPr>
          <w:color w:val="000000"/>
        </w:rPr>
        <w:t>Помощник может помогать только, пока он сохраняет контроль. Контроль подразумевает, что помощник настаивает на уважении к нему клиента, так чтобы клиент уважал в том числе и его решения. Иначе клиент будет определять, что делать помощнику. Если помощник дела</w:t>
      </w:r>
      <w:r>
        <w:rPr>
          <w:color w:val="000000"/>
        </w:rPr>
        <w:softHyphen/>
        <w:t>ет то, чего хочет клиент, то что получается в результате? Клиент остает</w:t>
      </w:r>
      <w:r>
        <w:rPr>
          <w:color w:val="000000"/>
        </w:rPr>
        <w:softHyphen/>
        <w:t>ся таким, как есть.</w:t>
      </w:r>
    </w:p>
    <w:p w:rsidR="006306F2" w:rsidRDefault="004B7AF6">
      <w:pPr>
        <w:pStyle w:val="a6"/>
        <w:shd w:val="clear" w:color="auto" w:fill="auto"/>
        <w:spacing w:after="298" w:line="227" w:lineRule="exact"/>
        <w:ind w:left="20" w:right="20" w:firstLine="180"/>
        <w:jc w:val="both"/>
      </w:pPr>
      <w:r>
        <w:rPr>
          <w:color w:val="000000"/>
        </w:rPr>
        <w:t>Помочь клиенту можно только тогда, когда все его игры перестают иметь смысл и прекращаются.</w:t>
      </w:r>
    </w:p>
    <w:p w:rsidR="006306F2" w:rsidRDefault="004B7AF6">
      <w:pPr>
        <w:pStyle w:val="54"/>
        <w:keepNext/>
        <w:keepLines/>
        <w:shd w:val="clear" w:color="auto" w:fill="auto"/>
        <w:spacing w:after="210" w:line="230" w:lineRule="exact"/>
        <w:ind w:firstLine="0"/>
        <w:jc w:val="center"/>
      </w:pPr>
      <w:bookmarkStart w:id="315" w:name="bookmark314"/>
      <w:r>
        <w:rPr>
          <w:rStyle w:val="53"/>
          <w:b/>
          <w:bCs/>
          <w:i/>
          <w:iCs/>
          <w:color w:val="000000"/>
        </w:rPr>
        <w:t>Сосредоточение</w:t>
      </w:r>
      <w:bookmarkEnd w:id="315"/>
    </w:p>
    <w:p w:rsidR="006306F2" w:rsidRDefault="004B7AF6">
      <w:pPr>
        <w:pStyle w:val="a6"/>
        <w:shd w:val="clear" w:color="auto" w:fill="auto"/>
        <w:spacing w:after="0" w:line="227" w:lineRule="exact"/>
        <w:ind w:left="20" w:right="20" w:firstLine="180"/>
        <w:jc w:val="both"/>
      </w:pPr>
      <w:r>
        <w:rPr>
          <w:color w:val="000000"/>
        </w:rPr>
        <w:t>Помощи должно предшествовать сосредоточение. Я проведу с вами одно упражнение.</w:t>
      </w:r>
    </w:p>
    <w:p w:rsidR="006306F2" w:rsidRDefault="004B7AF6">
      <w:pPr>
        <w:pStyle w:val="a6"/>
        <w:shd w:val="clear" w:color="auto" w:fill="auto"/>
        <w:spacing w:after="0" w:line="227" w:lineRule="exact"/>
        <w:ind w:left="20" w:right="20" w:firstLine="180"/>
        <w:jc w:val="both"/>
      </w:pPr>
      <w:r>
        <w:rPr>
          <w:color w:val="000000"/>
        </w:rPr>
        <w:t>Представьте себе человека, которому вы хотите помочь, и создайте между вами определенную, достаточно большую дистанцию. Вы очер</w:t>
      </w:r>
      <w:r>
        <w:rPr>
          <w:color w:val="000000"/>
        </w:rPr>
        <w:softHyphen/>
        <w:t>чиваете вокруг себя круг, словно вокруг безопасного места, куда никто не может проникнуть извне и где вы остаетесь под защитой.</w:t>
      </w:r>
    </w:p>
    <w:p w:rsidR="006306F2" w:rsidRDefault="004B7AF6">
      <w:pPr>
        <w:pStyle w:val="a6"/>
        <w:shd w:val="clear" w:color="auto" w:fill="auto"/>
        <w:spacing w:after="0" w:line="227" w:lineRule="exact"/>
        <w:ind w:left="20" w:right="20" w:firstLine="180"/>
        <w:jc w:val="both"/>
      </w:pPr>
      <w:r>
        <w:rPr>
          <w:color w:val="000000"/>
        </w:rPr>
        <w:t>Затем вы смотрите на этого человека и видите за ним его родителей. Вы склоняетесь перед его родителями и мысленно говорите им: «Здесь я маленький, а вы большие». За ними вы видите бабушек и дедушек и дру</w:t>
      </w:r>
      <w:r>
        <w:rPr>
          <w:color w:val="000000"/>
        </w:rPr>
        <w:softHyphen/>
        <w:t>гих важных для этого человека людей, а рядом с ним вы видите его вину. Вы склоняетесь перед его виной и говорите ей: «Здесь я маленький».</w:t>
      </w:r>
    </w:p>
    <w:p w:rsidR="006306F2" w:rsidRDefault="004B7AF6">
      <w:pPr>
        <w:pStyle w:val="a6"/>
        <w:shd w:val="clear" w:color="auto" w:fill="auto"/>
        <w:spacing w:after="298" w:line="227" w:lineRule="exact"/>
        <w:ind w:left="20" w:right="20" w:firstLine="180"/>
        <w:jc w:val="both"/>
      </w:pPr>
      <w:r>
        <w:rPr>
          <w:color w:val="000000"/>
        </w:rPr>
        <w:t>Так вы без намерений и страха ждете, вы ждете нужного момента, вы ждете, что, может быть, придет указание, что вы вправе сделать, а где вам нужно сдержаться, где вы должны вмешаться, возможно, даже энергично, а где вам нужно смолчать.</w:t>
      </w:r>
    </w:p>
    <w:p w:rsidR="006306F2" w:rsidRDefault="004B7AF6">
      <w:pPr>
        <w:pStyle w:val="54"/>
        <w:keepNext/>
        <w:keepLines/>
        <w:shd w:val="clear" w:color="auto" w:fill="auto"/>
        <w:spacing w:after="206" w:line="230" w:lineRule="exact"/>
        <w:ind w:firstLine="0"/>
        <w:jc w:val="center"/>
      </w:pPr>
      <w:bookmarkStart w:id="316" w:name="bookmark315"/>
      <w:r>
        <w:rPr>
          <w:rStyle w:val="53"/>
          <w:b/>
          <w:bCs/>
          <w:i/>
          <w:iCs/>
          <w:color w:val="000000"/>
        </w:rPr>
        <w:t>Другой уровень</w:t>
      </w:r>
      <w:bookmarkEnd w:id="316"/>
    </w:p>
    <w:p w:rsidR="006306F2" w:rsidRDefault="004B7AF6">
      <w:pPr>
        <w:pStyle w:val="a6"/>
        <w:shd w:val="clear" w:color="auto" w:fill="auto"/>
        <w:spacing w:after="0" w:line="227" w:lineRule="exact"/>
        <w:ind w:left="20" w:right="20" w:firstLine="180"/>
        <w:jc w:val="both"/>
      </w:pPr>
      <w:r>
        <w:rPr>
          <w:color w:val="000000"/>
        </w:rPr>
        <w:t>Эта работа ведет нас в такие измерения, которых мы прежде не вос</w:t>
      </w:r>
      <w:r>
        <w:rPr>
          <w:color w:val="000000"/>
        </w:rPr>
        <w:softHyphen/>
        <w:t>принимали. Для меня она тоже каждый раз приносит что-то новое. Этот вид работы во многом отличается от обычного способа действий.</w:t>
      </w:r>
    </w:p>
    <w:p w:rsidR="006306F2" w:rsidRDefault="004B7AF6">
      <w:pPr>
        <w:pStyle w:val="a6"/>
        <w:shd w:val="clear" w:color="auto" w:fill="auto"/>
        <w:spacing w:after="0" w:line="227" w:lineRule="exact"/>
        <w:ind w:left="20" w:right="20" w:firstLine="180"/>
        <w:jc w:val="both"/>
      </w:pPr>
      <w:r>
        <w:rPr>
          <w:color w:val="000000"/>
        </w:rPr>
        <w:t>Обычно мы намечаем для себя что-то, то есть мы ставим себе цель, которую хотим достичь. После этого мы выбираем путь, который к ней ведет. В медицине, а очень часто и в психотерапии, первым де</w:t>
      </w:r>
      <w:r>
        <w:rPr>
          <w:color w:val="000000"/>
        </w:rPr>
        <w:softHyphen/>
        <w:t>лом ставится диагноз. На основании диагноза определяется лечение. Выбранный путь опирается на предыдущий опыт.</w:t>
      </w:r>
    </w:p>
    <w:p w:rsidR="006306F2" w:rsidRDefault="004B7AF6">
      <w:pPr>
        <w:pStyle w:val="a6"/>
        <w:shd w:val="clear" w:color="auto" w:fill="auto"/>
        <w:spacing w:after="298" w:line="227" w:lineRule="exact"/>
        <w:ind w:left="20" w:right="40" w:firstLine="180"/>
        <w:jc w:val="both"/>
      </w:pPr>
      <w:r>
        <w:rPr>
          <w:color w:val="000000"/>
        </w:rPr>
        <w:t>Здесь, в этой работе, нет ни дефиниций, ни диагнозов. Нет здесь и цели. Из собранности вытекает следующий шаг в темноту, затем следу</w:t>
      </w:r>
      <w:r>
        <w:rPr>
          <w:color w:val="000000"/>
        </w:rPr>
        <w:softHyphen/>
        <w:t>ющий шаг в темноту. Куда он ведет — неизвестно. В конце, оглядываясь назад, мы видим, каким был путь и куда он привел. Поэтому при такого рода работе необходимо полное доверие к чему-то неизвестному, кото</w:t>
      </w:r>
      <w:r>
        <w:rPr>
          <w:color w:val="000000"/>
        </w:rPr>
        <w:softHyphen/>
        <w:t>рое, однако, нас ведет, если мы ему доверяемся.</w:t>
      </w:r>
    </w:p>
    <w:p w:rsidR="006306F2" w:rsidRDefault="004B7AF6">
      <w:pPr>
        <w:pStyle w:val="54"/>
        <w:keepNext/>
        <w:keepLines/>
        <w:shd w:val="clear" w:color="auto" w:fill="auto"/>
        <w:spacing w:after="213" w:line="230" w:lineRule="exact"/>
        <w:ind w:firstLine="0"/>
        <w:jc w:val="center"/>
      </w:pPr>
      <w:bookmarkStart w:id="317" w:name="bookmark316"/>
      <w:r>
        <w:rPr>
          <w:rStyle w:val="53"/>
          <w:b/>
          <w:bCs/>
          <w:i/>
          <w:iCs/>
          <w:color w:val="000000"/>
        </w:rPr>
        <w:t>Смирение</w:t>
      </w:r>
      <w:bookmarkEnd w:id="317"/>
    </w:p>
    <w:p w:rsidR="006306F2" w:rsidRDefault="004B7AF6">
      <w:pPr>
        <w:pStyle w:val="a6"/>
        <w:shd w:val="clear" w:color="auto" w:fill="auto"/>
        <w:spacing w:after="298" w:line="227" w:lineRule="exact"/>
        <w:ind w:left="20" w:right="40" w:firstLine="180"/>
        <w:jc w:val="both"/>
      </w:pPr>
      <w:r>
        <w:rPr>
          <w:color w:val="000000"/>
        </w:rPr>
        <w:t>Для этого нужно в какой-то степени переключиться с представления о «делании» (что я достигаю чего-то благодаря своему умению) на сдер</w:t>
      </w:r>
      <w:r>
        <w:rPr>
          <w:color w:val="000000"/>
        </w:rPr>
        <w:softHyphen/>
        <w:t>жанность и ожидание, что что-то поведет нас изнутри. Следовательно, на этом пути необходимо смирение. Помощник не дает соблазнить себя ни жалобами клиента, ни его страданиями, ни желанием ему по</w:t>
      </w:r>
      <w:r>
        <w:rPr>
          <w:color w:val="000000"/>
        </w:rPr>
        <w:softHyphen/>
        <w:t>мочь или представлением о том, что он может ему помочь. Помогая, я остаюсь в согласии с его душой. Я не призван ее изменить. Только когда от его души приходит что-то, что дает мне право и возможность ему по</w:t>
      </w:r>
      <w:r>
        <w:rPr>
          <w:color w:val="000000"/>
        </w:rPr>
        <w:softHyphen/>
        <w:t>мочь, я вхожу в это движение.</w:t>
      </w:r>
    </w:p>
    <w:p w:rsidR="006306F2" w:rsidRDefault="004B7AF6">
      <w:pPr>
        <w:pStyle w:val="54"/>
        <w:keepNext/>
        <w:keepLines/>
        <w:shd w:val="clear" w:color="auto" w:fill="auto"/>
        <w:spacing w:after="213" w:line="230" w:lineRule="exact"/>
        <w:ind w:firstLine="0"/>
        <w:jc w:val="center"/>
      </w:pPr>
      <w:bookmarkStart w:id="318" w:name="bookmark317"/>
      <w:r>
        <w:rPr>
          <w:rStyle w:val="53"/>
          <w:b/>
          <w:bCs/>
          <w:i/>
          <w:iCs/>
          <w:color w:val="000000"/>
        </w:rPr>
        <w:t>Жалость</w:t>
      </w:r>
      <w:bookmarkEnd w:id="318"/>
    </w:p>
    <w:p w:rsidR="006306F2" w:rsidRDefault="004B7AF6">
      <w:pPr>
        <w:pStyle w:val="a6"/>
        <w:shd w:val="clear" w:color="auto" w:fill="auto"/>
        <w:spacing w:after="298" w:line="227" w:lineRule="exact"/>
        <w:ind w:left="20" w:right="40" w:firstLine="180"/>
        <w:jc w:val="both"/>
      </w:pPr>
      <w:r>
        <w:rPr>
          <w:color w:val="000000"/>
        </w:rPr>
        <w:t>Самое опасное — это жалость, когда я не выдерживаю страданий дру</w:t>
      </w:r>
      <w:r>
        <w:rPr>
          <w:color w:val="000000"/>
        </w:rPr>
        <w:softHyphen/>
        <w:t>гого человека и поэтому пытаюсь ему помочь. В этот момент я вмеши</w:t>
      </w:r>
      <w:r>
        <w:rPr>
          <w:color w:val="000000"/>
        </w:rPr>
        <w:softHyphen/>
        <w:t>ваюсь в его душу. В этот момент я — слабый и нуждающийся. Если же я с уважением выдерживаю его страдание, я обращаюсь к нему на другом уровне. В отличие от жалости, этот уровень — уровень силы.</w:t>
      </w:r>
    </w:p>
    <w:p w:rsidR="006306F2" w:rsidRDefault="004B7AF6">
      <w:pPr>
        <w:pStyle w:val="54"/>
        <w:keepNext/>
        <w:keepLines/>
        <w:shd w:val="clear" w:color="auto" w:fill="auto"/>
        <w:spacing w:after="217" w:line="230" w:lineRule="exact"/>
        <w:ind w:firstLine="0"/>
        <w:jc w:val="center"/>
      </w:pPr>
      <w:bookmarkStart w:id="319" w:name="bookmark318"/>
      <w:r>
        <w:rPr>
          <w:rStyle w:val="53"/>
          <w:b/>
          <w:bCs/>
          <w:i/>
          <w:iCs/>
          <w:color w:val="000000"/>
        </w:rPr>
        <w:t>Прерванное движение любви</w:t>
      </w:r>
      <w:bookmarkEnd w:id="319"/>
    </w:p>
    <w:p w:rsidR="006306F2" w:rsidRDefault="004B7AF6">
      <w:pPr>
        <w:pStyle w:val="a6"/>
        <w:shd w:val="clear" w:color="auto" w:fill="auto"/>
        <w:spacing w:after="0" w:line="227" w:lineRule="exact"/>
        <w:ind w:left="20" w:right="40" w:firstLine="180"/>
        <w:jc w:val="both"/>
      </w:pPr>
      <w:r>
        <w:rPr>
          <w:color w:val="000000"/>
        </w:rPr>
        <w:t>Во многих семьях ребенок рано разлучается с матерью, например, если его кладут в больницу, а мать не может его навещать. Часто бывает, что отрыв от матери происходит сразу после рождения, например, если ребенок рождается недоношенным и его помещают в инкубатор. Ран</w:t>
      </w:r>
      <w:r>
        <w:rPr>
          <w:color w:val="000000"/>
        </w:rPr>
        <w:softHyphen/>
        <w:t>ний отрыв происходит и в случае кесарева сечения.</w:t>
      </w:r>
    </w:p>
    <w:p w:rsidR="006306F2" w:rsidRDefault="004B7AF6">
      <w:pPr>
        <w:pStyle w:val="a6"/>
        <w:shd w:val="clear" w:color="auto" w:fill="auto"/>
        <w:spacing w:after="0" w:line="227" w:lineRule="exact"/>
        <w:ind w:left="20" w:right="40" w:firstLine="180"/>
        <w:jc w:val="both"/>
      </w:pPr>
      <w:r>
        <w:rPr>
          <w:color w:val="000000"/>
        </w:rPr>
        <w:t>Эта разлука переживается ребенком как сильная боль. После этого ребенок меняется, поскольку боль часто превращается в злость или от</w:t>
      </w:r>
      <w:r>
        <w:rPr>
          <w:color w:val="000000"/>
        </w:rPr>
        <w:softHyphen/>
        <w:t>чаяние. Когда мать появляется снова, ребенок отталкивает ее, помня о боли. Тогда мать часто думает, что сделала что-то неправильно, и тоже отступает. Так оба уже не могут по-настоящему прийти друг к другу.</w:t>
      </w:r>
    </w:p>
    <w:p w:rsidR="006306F2" w:rsidRDefault="004B7AF6">
      <w:pPr>
        <w:pStyle w:val="a6"/>
        <w:shd w:val="clear" w:color="auto" w:fill="auto"/>
        <w:spacing w:after="0" w:line="227" w:lineRule="exact"/>
        <w:ind w:left="20" w:right="40" w:firstLine="180"/>
        <w:jc w:val="both"/>
      </w:pPr>
      <w:r>
        <w:rPr>
          <w:color w:val="000000"/>
        </w:rPr>
        <w:t>Это отражается и на дальнейшей жизни. Если произошло такое ран</w:t>
      </w:r>
      <w:r>
        <w:rPr>
          <w:color w:val="000000"/>
        </w:rPr>
        <w:softHyphen/>
        <w:t>нее прерывание движения навстречу, прежде всего, к матери, но иногда и к отцу, то позже ребенок уже не подходит близко к другим людям.</w:t>
      </w:r>
    </w:p>
    <w:p w:rsidR="006306F2" w:rsidRDefault="004B7AF6">
      <w:pPr>
        <w:pStyle w:val="a6"/>
        <w:shd w:val="clear" w:color="auto" w:fill="auto"/>
        <w:spacing w:after="0" w:line="227" w:lineRule="exact"/>
        <w:ind w:left="20" w:right="20" w:firstLine="0"/>
        <w:jc w:val="both"/>
      </w:pPr>
      <w:r>
        <w:rPr>
          <w:color w:val="000000"/>
        </w:rPr>
        <w:t>Он боится близости. Всякий раз, приближаясь к кому-то, он вспоми</w:t>
      </w:r>
      <w:r>
        <w:rPr>
          <w:color w:val="000000"/>
        </w:rPr>
        <w:softHyphen/>
        <w:t>нает тогдашнюю боль и прерывает это движение.</w:t>
      </w:r>
    </w:p>
    <w:p w:rsidR="006306F2" w:rsidRDefault="004B7AF6">
      <w:pPr>
        <w:pStyle w:val="a6"/>
        <w:shd w:val="clear" w:color="auto" w:fill="auto"/>
        <w:spacing w:after="0" w:line="227" w:lineRule="exact"/>
        <w:ind w:left="20" w:right="20" w:firstLine="180"/>
        <w:jc w:val="both"/>
      </w:pPr>
      <w:r>
        <w:rPr>
          <w:color w:val="000000"/>
        </w:rPr>
        <w:t>Когда позже, уже взрослым, этот человек хочет с кем-то сблизиться, прежде чем действительно прийти к другому, он вспоминает ту старую ситуацию. Тогда он совершает движение по кругу. Он отходит назад и в сторону, уходит прочь и возвращается в ту же точку, не продвинувшись дальше и не подойдя ближе.</w:t>
      </w:r>
    </w:p>
    <w:p w:rsidR="006306F2" w:rsidRDefault="004B7AF6">
      <w:pPr>
        <w:pStyle w:val="a6"/>
        <w:shd w:val="clear" w:color="auto" w:fill="auto"/>
        <w:spacing w:after="298" w:line="227" w:lineRule="exact"/>
        <w:ind w:left="20" w:right="20" w:firstLine="180"/>
        <w:jc w:val="both"/>
      </w:pPr>
      <w:r>
        <w:rPr>
          <w:color w:val="000000"/>
        </w:rPr>
        <w:t>Каким здесь может быть решение? Человек возвращается назад, в ту ситуацию, когда было прервано раннее движение любви, и приводит его к цели. При этом терапевт должен замещать мать, причем мать из того времени. Он не отпускает ребенка. Если тот хочет вырваться, тера</w:t>
      </w:r>
      <w:r>
        <w:rPr>
          <w:color w:val="000000"/>
        </w:rPr>
        <w:softHyphen/>
        <w:t>певт крепко его держит, пока у того не спадет напряжение. Тогда пре</w:t>
      </w:r>
      <w:r>
        <w:rPr>
          <w:color w:val="000000"/>
        </w:rPr>
        <w:softHyphen/>
        <w:t>рванное движение приходит к цели.</w:t>
      </w:r>
    </w:p>
    <w:p w:rsidR="006306F2" w:rsidRDefault="004B7AF6">
      <w:pPr>
        <w:pStyle w:val="54"/>
        <w:keepNext/>
        <w:keepLines/>
        <w:shd w:val="clear" w:color="auto" w:fill="auto"/>
        <w:spacing w:after="206" w:line="230" w:lineRule="exact"/>
        <w:ind w:firstLine="0"/>
        <w:jc w:val="center"/>
      </w:pPr>
      <w:bookmarkStart w:id="320" w:name="bookmark319"/>
      <w:r>
        <w:rPr>
          <w:rStyle w:val="53"/>
          <w:b/>
          <w:bCs/>
          <w:i/>
          <w:iCs/>
          <w:color w:val="000000"/>
        </w:rPr>
        <w:t>Расставание с умершими</w:t>
      </w:r>
      <w:bookmarkEnd w:id="320"/>
    </w:p>
    <w:p w:rsidR="006306F2" w:rsidRDefault="004B7AF6">
      <w:pPr>
        <w:pStyle w:val="a6"/>
        <w:shd w:val="clear" w:color="auto" w:fill="auto"/>
        <w:spacing w:after="0" w:line="227" w:lineRule="exact"/>
        <w:ind w:left="20" w:right="20" w:firstLine="180"/>
        <w:jc w:val="both"/>
      </w:pPr>
      <w:r>
        <w:rPr>
          <w:color w:val="000000"/>
        </w:rPr>
        <w:t>Многие наши проблемы и проблемы наших клиентов связаны с умер</w:t>
      </w:r>
      <w:r>
        <w:rPr>
          <w:color w:val="000000"/>
        </w:rPr>
        <w:softHyphen/>
        <w:t>шими. Умершие влияют на нас, а мы, возможно, влияем на них. Если между нами и умершими членами нашей семьи осталось что-то нере</w:t>
      </w:r>
      <w:r>
        <w:rPr>
          <w:color w:val="000000"/>
        </w:rPr>
        <w:softHyphen/>
        <w:t>шенное, это негативно влияет на наше настоящее. Тогда мы остаемся привязанными к прошлому, вместо того чтобы смотреть в будущее.</w:t>
      </w:r>
    </w:p>
    <w:p w:rsidR="006306F2" w:rsidRDefault="004B7AF6">
      <w:pPr>
        <w:pStyle w:val="a6"/>
        <w:shd w:val="clear" w:color="auto" w:fill="auto"/>
        <w:spacing w:after="0" w:line="227" w:lineRule="exact"/>
        <w:ind w:left="20" w:right="20" w:firstLine="180"/>
        <w:jc w:val="both"/>
      </w:pPr>
      <w:r>
        <w:rPr>
          <w:color w:val="000000"/>
        </w:rPr>
        <w:t>Каким образом мы связаны с мертвыми? Мы связаны с ними тем, что мы о них помним. Часто мы вспоминаем о них с любовью. Мы скучаем по ним, нам их не хватает, мы связаны в ними любовью и мы горюем о них.</w:t>
      </w:r>
    </w:p>
    <w:p w:rsidR="006306F2" w:rsidRDefault="004B7AF6">
      <w:pPr>
        <w:pStyle w:val="a6"/>
        <w:shd w:val="clear" w:color="auto" w:fill="auto"/>
        <w:spacing w:after="0" w:line="227" w:lineRule="exact"/>
        <w:ind w:left="20" w:right="20" w:firstLine="180"/>
        <w:jc w:val="both"/>
      </w:pPr>
      <w:r>
        <w:rPr>
          <w:color w:val="000000"/>
        </w:rPr>
        <w:t>Как чувствуют себя мертвые, когда мы это делаем? Становится ли им лучше? Что мы делаем, когда вспоминаем о них таким обра</w:t>
      </w:r>
      <w:r>
        <w:rPr>
          <w:color w:val="000000"/>
        </w:rPr>
        <w:softHyphen/>
        <w:t>зом? Мы их удерживаем. Что здесь уместно? Если они умерли недавно, уместны боль и траур. Они помогают нам расстаться с умершими. Воз</w:t>
      </w:r>
      <w:r>
        <w:rPr>
          <w:color w:val="000000"/>
        </w:rPr>
        <w:softHyphen/>
        <w:t>можно, это помогает и мертвым. Тогда они тоже от нас освобождаются.</w:t>
      </w:r>
    </w:p>
    <w:p w:rsidR="006306F2" w:rsidRDefault="004B7AF6">
      <w:pPr>
        <w:pStyle w:val="a6"/>
        <w:shd w:val="clear" w:color="auto" w:fill="auto"/>
        <w:spacing w:after="0" w:line="227" w:lineRule="exact"/>
        <w:ind w:left="20" w:right="20" w:firstLine="180"/>
        <w:jc w:val="both"/>
      </w:pPr>
      <w:r>
        <w:rPr>
          <w:color w:val="000000"/>
        </w:rPr>
        <w:t>Что помогает нам лучше всего справиться с трауром? Наша благодар</w:t>
      </w:r>
      <w:r>
        <w:rPr>
          <w:color w:val="000000"/>
        </w:rPr>
        <w:softHyphen/>
        <w:t>ность. Когда мы смотрим на то хорошее, что они нам подарили, и гово</w:t>
      </w:r>
      <w:r>
        <w:rPr>
          <w:color w:val="000000"/>
        </w:rPr>
        <w:softHyphen/>
        <w:t>рим им: «Спасибо. Я чту подаренное тобой и с его помощью я сделаю что-то особенное». Тогда умершие могут от этого отделиться, поскольку то, что они нам дали, действует дальше. Оно сослужило свою службу.</w:t>
      </w:r>
    </w:p>
    <w:p w:rsidR="006306F2" w:rsidRDefault="004B7AF6">
      <w:pPr>
        <w:pStyle w:val="a6"/>
        <w:shd w:val="clear" w:color="auto" w:fill="auto"/>
        <w:spacing w:after="0" w:line="227" w:lineRule="exact"/>
        <w:ind w:left="20" w:right="20" w:firstLine="180"/>
        <w:jc w:val="both"/>
      </w:pPr>
      <w:r>
        <w:rPr>
          <w:color w:val="000000"/>
        </w:rPr>
        <w:t>Это один вариант. Но многие продолжают злиться на умерших. Они не могут им чего-то простить. Так, многие наши клиенты не могут про</w:t>
      </w:r>
      <w:r>
        <w:rPr>
          <w:color w:val="000000"/>
        </w:rPr>
        <w:softHyphen/>
        <w:t>стить чего-то своим родителям, хотя тех, возможно, давно уже нет в живых. Тем самым живые остаются привязаны к мертвым. Возможно, и мертвые не находят покоя, поскольку мы удерживаем их своими ожи</w:t>
      </w:r>
      <w:r>
        <w:rPr>
          <w:color w:val="000000"/>
        </w:rPr>
        <w:softHyphen/>
        <w:t>даниями и претензиями.</w:t>
      </w:r>
    </w:p>
    <w:p w:rsidR="006306F2" w:rsidRDefault="004B7AF6">
      <w:pPr>
        <w:pStyle w:val="a6"/>
        <w:shd w:val="clear" w:color="auto" w:fill="auto"/>
        <w:spacing w:after="0" w:line="227" w:lineRule="exact"/>
        <w:ind w:left="20" w:right="20" w:firstLine="180"/>
        <w:jc w:val="both"/>
      </w:pPr>
      <w:r>
        <w:rPr>
          <w:color w:val="000000"/>
        </w:rPr>
        <w:t>Как выглядит решение здесь? Мы говорим им: «Что бы ни произо</w:t>
      </w:r>
      <w:r>
        <w:rPr>
          <w:color w:val="000000"/>
        </w:rPr>
        <w:softHyphen/>
        <w:t>шло, для меня это было ценно». И это правда. Все то, что было, как только мы это принимаем и соглашаемся с ним, становится для нас силой. Оно становится драгоценным. Только если мы это отвергаем, оно становится для нас бременем. Так что, если есть умершие, на ко</w:t>
      </w:r>
      <w:r>
        <w:rPr>
          <w:color w:val="000000"/>
        </w:rPr>
        <w:softHyphen/>
        <w:t>торых мы злимся, поскольку продолжаем от них чего-то ждать, им мы тоже говорим: «Спасибо». В этот момент то, что было, преобразуется, становясь бесценным сокровищем.</w:t>
      </w:r>
    </w:p>
    <w:p w:rsidR="006306F2" w:rsidRDefault="004B7AF6">
      <w:pPr>
        <w:pStyle w:val="a6"/>
        <w:shd w:val="clear" w:color="auto" w:fill="auto"/>
        <w:spacing w:after="0" w:line="227" w:lineRule="exact"/>
        <w:ind w:left="20" w:right="20" w:firstLine="180"/>
        <w:jc w:val="both"/>
      </w:pPr>
      <w:r>
        <w:rPr>
          <w:color w:val="000000"/>
        </w:rPr>
        <w:t>Среди умерших есть и те, перед которыми мы провинились, по отноше</w:t>
      </w:r>
      <w:r>
        <w:rPr>
          <w:color w:val="000000"/>
        </w:rPr>
        <w:softHyphen/>
        <w:t>нию к которым мы поступили несправедливо, чьей жизни и здоровью мы, возможно, нанесли ущерб. Тогда мы остаемся связанными с ними, а они остаются связанными с нами, поскольку у них есть к нам претензия.</w:t>
      </w:r>
    </w:p>
    <w:p w:rsidR="006306F2" w:rsidRDefault="004B7AF6">
      <w:pPr>
        <w:pStyle w:val="a6"/>
        <w:shd w:val="clear" w:color="auto" w:fill="auto"/>
        <w:spacing w:after="0" w:line="227" w:lineRule="exact"/>
        <w:ind w:left="20" w:right="20" w:firstLine="180"/>
        <w:jc w:val="both"/>
      </w:pPr>
      <w:r>
        <w:rPr>
          <w:color w:val="000000"/>
        </w:rPr>
        <w:t>Это, конечно, всего лишь образ. Так ли это на самом деле, мы не знаем. Но для нас будет полезно, если мы с любовью установим контакт с теми умершими, перед которыми мы виноваты и, например, скажем им: «Я сожалею, и если можно что-то исправить, я это сделаю». Так, иногда мы можем что-то исправить для их детей. Если мы с этим согласимся и при</w:t>
      </w:r>
      <w:r>
        <w:rPr>
          <w:color w:val="000000"/>
        </w:rPr>
        <w:softHyphen/>
        <w:t>мем такое решение, мы сможем отпустить и этих мертвых, а они — нас.</w:t>
      </w:r>
    </w:p>
    <w:p w:rsidR="006306F2" w:rsidRDefault="004B7AF6">
      <w:pPr>
        <w:pStyle w:val="a6"/>
        <w:shd w:val="clear" w:color="auto" w:fill="auto"/>
        <w:spacing w:after="0" w:line="227" w:lineRule="exact"/>
        <w:ind w:left="20" w:right="20" w:firstLine="180"/>
        <w:jc w:val="both"/>
      </w:pPr>
      <w:r>
        <w:rPr>
          <w:color w:val="000000"/>
        </w:rPr>
        <w:t>Но иногда мы чувствуем, что причинили им такую несправедливость или нанесли такой ущерб их жизни и здоровью, что поправить уже ничего нель</w:t>
      </w:r>
      <w:r>
        <w:rPr>
          <w:color w:val="000000"/>
        </w:rPr>
        <w:softHyphen/>
        <w:t>зя. Возможно, из-за этого мы даже чувствуем себя виновными в их смерти.</w:t>
      </w:r>
    </w:p>
    <w:p w:rsidR="006306F2" w:rsidRDefault="004B7AF6">
      <w:pPr>
        <w:pStyle w:val="a6"/>
        <w:shd w:val="clear" w:color="auto" w:fill="auto"/>
        <w:spacing w:after="0" w:line="227" w:lineRule="exact"/>
        <w:ind w:left="20" w:right="20" w:firstLine="180"/>
        <w:jc w:val="both"/>
      </w:pPr>
      <w:r>
        <w:rPr>
          <w:color w:val="000000"/>
        </w:rPr>
        <w:t>Как нам с этим быть? Мы говорим им: «Я знаю, как тяжко бремя вины. Но я его сохраню. Я не буду пытаться от него избавиться, напри</w:t>
      </w:r>
      <w:r>
        <w:rPr>
          <w:color w:val="000000"/>
        </w:rPr>
        <w:softHyphen/>
        <w:t>мер, путем искупления. Сохраняя его, я обретаю особую силу. Эта сила поможет мне сделать что-то хорошее в память о вас». Тогда эти мертвые могут с нами примириться. Они могут отпустить нас без дальнейших требований, а мы можем оставить в покое их.</w:t>
      </w:r>
    </w:p>
    <w:p w:rsidR="006306F2" w:rsidRDefault="004B7AF6">
      <w:pPr>
        <w:pStyle w:val="a6"/>
        <w:shd w:val="clear" w:color="auto" w:fill="auto"/>
        <w:spacing w:after="0" w:line="227" w:lineRule="exact"/>
        <w:ind w:left="20" w:right="20" w:firstLine="180"/>
        <w:jc w:val="both"/>
      </w:pPr>
      <w:r>
        <w:rPr>
          <w:color w:val="000000"/>
        </w:rPr>
        <w:t>Что это означает для помощи? Будучи помощниками, мы включаем в поле зрения и этих мертвых. То есть мы смотрим за клиента и за жи</w:t>
      </w:r>
      <w:r>
        <w:rPr>
          <w:color w:val="000000"/>
        </w:rPr>
        <w:softHyphen/>
        <w:t>вых членов его семьи дальше, на его умерших близких. Мы уважаем их, слушаем, чего они еще хотят, и доносим это до клиента. Мы помогаем ему прийти к согласию с ними и тем самым освободиться для своей собственной жизни.</w:t>
      </w:r>
    </w:p>
    <w:p w:rsidR="006306F2" w:rsidRDefault="004B7AF6">
      <w:pPr>
        <w:pStyle w:val="a6"/>
        <w:shd w:val="clear" w:color="auto" w:fill="auto"/>
        <w:spacing w:after="298" w:line="227" w:lineRule="exact"/>
        <w:ind w:left="20" w:right="20" w:firstLine="180"/>
        <w:jc w:val="both"/>
      </w:pPr>
      <w:r>
        <w:rPr>
          <w:color w:val="000000"/>
        </w:rPr>
        <w:t>Все, чему мы научились, готовясь стать помощниками или психотера</w:t>
      </w:r>
      <w:r>
        <w:rPr>
          <w:color w:val="000000"/>
        </w:rPr>
        <w:softHyphen/>
        <w:t>певтами, бессильно перед этой задачей. Туг требуется нечто иное. Но если мы на это идем, мы чувствуем в себе особую ширь и глубину — и силу.</w:t>
      </w:r>
    </w:p>
    <w:p w:rsidR="006306F2" w:rsidRDefault="004B7AF6">
      <w:pPr>
        <w:pStyle w:val="54"/>
        <w:keepNext/>
        <w:keepLines/>
        <w:shd w:val="clear" w:color="auto" w:fill="auto"/>
        <w:spacing w:after="213" w:line="230" w:lineRule="exact"/>
        <w:ind w:firstLine="0"/>
        <w:jc w:val="center"/>
      </w:pPr>
      <w:bookmarkStart w:id="321" w:name="bookmark320"/>
      <w:r>
        <w:rPr>
          <w:rStyle w:val="53"/>
          <w:b/>
          <w:bCs/>
          <w:i/>
          <w:iCs/>
          <w:color w:val="000000"/>
        </w:rPr>
        <w:t>Действия, которые освобождают</w:t>
      </w:r>
      <w:bookmarkEnd w:id="321"/>
    </w:p>
    <w:p w:rsidR="006306F2" w:rsidRDefault="004B7AF6">
      <w:pPr>
        <w:pStyle w:val="a6"/>
        <w:shd w:val="clear" w:color="auto" w:fill="auto"/>
        <w:spacing w:after="0" w:line="227" w:lineRule="exact"/>
        <w:ind w:left="20" w:right="20" w:firstLine="180"/>
        <w:jc w:val="both"/>
      </w:pPr>
      <w:r>
        <w:rPr>
          <w:color w:val="000000"/>
        </w:rPr>
        <w:t>Когда клиент жалуется, к примеру на свою судьбу или на родителей, то почему он жалуется? Чего он хочет этим добиться? Что другой его пожалеет и будет действовать вместо него. Такие действия никогда не приводят к успеху.</w:t>
      </w:r>
    </w:p>
    <w:p w:rsidR="006306F2" w:rsidRDefault="004B7AF6">
      <w:pPr>
        <w:pStyle w:val="a6"/>
        <w:shd w:val="clear" w:color="auto" w:fill="auto"/>
        <w:spacing w:after="0" w:line="227" w:lineRule="exact"/>
        <w:ind w:left="20" w:right="20" w:firstLine="180"/>
        <w:jc w:val="both"/>
        <w:sectPr w:rsidR="006306F2">
          <w:type w:val="continuous"/>
          <w:pgSz w:w="11909" w:h="16838"/>
          <w:pgMar w:top="3525" w:right="2681" w:bottom="3061" w:left="2681" w:header="0" w:footer="3" w:gutter="410"/>
          <w:cols w:space="720"/>
          <w:noEndnote/>
          <w:docGrid w:linePitch="360"/>
        </w:sectPr>
      </w:pPr>
      <w:r>
        <w:rPr>
          <w:color w:val="000000"/>
        </w:rPr>
        <w:t xml:space="preserve">Но можно поступить и по-другому. Например, когда кто-то жалуется на своих родителей и на свою судьбу, мы даем ему все это рассказать и даже расспрашиваем: «Что в точности произошло?» И он подробно все </w:t>
      </w:r>
    </w:p>
    <w:p w:rsidR="006306F2" w:rsidRDefault="004B7AF6">
      <w:pPr>
        <w:pStyle w:val="a6"/>
        <w:shd w:val="clear" w:color="auto" w:fill="auto"/>
        <w:spacing w:after="0" w:line="227" w:lineRule="exact"/>
        <w:ind w:left="20" w:right="20" w:firstLine="180"/>
        <w:jc w:val="both"/>
      </w:pPr>
      <w:r>
        <w:rPr>
          <w:color w:val="000000"/>
        </w:rPr>
        <w:t>нам рассказывает. Тогда мы говорим: «Разве это не было прекрасной возможностью отделиться от родителей, начать делать что-то самому и добиться чего-то своими силами? Если бы кто-нибудь другой, у кого нет такого опыта, попытался сделать то же самое, он бы не смог, потому что у него нет для этого сил». Все, что происходит с человеком, дает ему силы для роста, если он что-то с этим делает. Каким бы ни было про</w:t>
      </w:r>
      <w:r>
        <w:rPr>
          <w:color w:val="000000"/>
        </w:rPr>
        <w:softHyphen/>
        <w:t>шлое, оно преображается благодаря действиям, которые ему позволяет осуществить та сила, которую оно ему дает.</w:t>
      </w:r>
    </w:p>
    <w:p w:rsidR="006306F2" w:rsidRDefault="004B7AF6">
      <w:pPr>
        <w:pStyle w:val="a6"/>
        <w:shd w:val="clear" w:color="auto" w:fill="auto"/>
        <w:spacing w:after="222" w:line="227" w:lineRule="exact"/>
        <w:ind w:left="20" w:right="20" w:firstLine="180"/>
        <w:jc w:val="both"/>
      </w:pPr>
      <w:r>
        <w:rPr>
          <w:color w:val="000000"/>
        </w:rPr>
        <w:t>Поэтому во всем, что говорит клиент, помощник видит возможности роста и помогает ему перейти к действиям.</w:t>
      </w:r>
    </w:p>
    <w:p w:rsidR="006306F2" w:rsidRDefault="004B7AF6">
      <w:pPr>
        <w:pStyle w:val="201"/>
        <w:shd w:val="clear" w:color="auto" w:fill="auto"/>
        <w:spacing w:before="0" w:after="229" w:line="100" w:lineRule="exact"/>
        <w:ind w:left="3100"/>
      </w:pPr>
      <w:r>
        <w:rPr>
          <w:rStyle w:val="200"/>
          <w:color w:val="000000"/>
        </w:rPr>
        <w:t>*</w:t>
      </w:r>
    </w:p>
    <w:p w:rsidR="006306F2" w:rsidRDefault="004B7AF6">
      <w:pPr>
        <w:pStyle w:val="a6"/>
        <w:shd w:val="clear" w:color="auto" w:fill="auto"/>
        <w:spacing w:after="0" w:line="227" w:lineRule="exact"/>
        <w:ind w:left="20" w:right="20" w:firstLine="180"/>
        <w:jc w:val="both"/>
      </w:pPr>
      <w:r>
        <w:rPr>
          <w:color w:val="000000"/>
        </w:rPr>
        <w:t>Если клиент не хочет перестать жаловаться и предъявлять претензии, то работать с ним нельзя. Самая большая помощь, которую ему можно оказать, это сказать ему: «Для меня это слишком опасно».</w:t>
      </w:r>
    </w:p>
    <w:p w:rsidR="006306F2" w:rsidRDefault="004B7AF6">
      <w:pPr>
        <w:pStyle w:val="a6"/>
        <w:shd w:val="clear" w:color="auto" w:fill="auto"/>
        <w:spacing w:after="0" w:line="227" w:lineRule="exact"/>
        <w:ind w:left="20" w:right="20" w:firstLine="180"/>
        <w:jc w:val="both"/>
      </w:pPr>
      <w:r>
        <w:rPr>
          <w:color w:val="000000"/>
        </w:rPr>
        <w:t>Всякий, кто жалуется или сетует, опасен. Это обнаруживается в тот момент, когда отказываешься с ним работать. Нет никого агрессивнее, чем такие клиенты. Так что будьте начеку.</w:t>
      </w:r>
    </w:p>
    <w:p w:rsidR="006306F2" w:rsidRDefault="004B7AF6">
      <w:pPr>
        <w:pStyle w:val="a6"/>
        <w:shd w:val="clear" w:color="auto" w:fill="auto"/>
        <w:spacing w:after="222" w:line="227" w:lineRule="exact"/>
        <w:ind w:left="20" w:right="20" w:firstLine="180"/>
        <w:jc w:val="both"/>
      </w:pPr>
      <w:r>
        <w:rPr>
          <w:color w:val="000000"/>
        </w:rPr>
        <w:t>Есть терапевты, которым предъявляют обвинения и которых клеймят позором. Кто это делает? Те, кто был разочарован, потому что терапевт не сделал для них того, чего они от него хотели. Они мстят за то, что терапевт не сделал этого для них. Обвиняя, они чувствуют себя хорошо, потому что теперь они действуют. Только не на пользу себе.</w:t>
      </w:r>
    </w:p>
    <w:p w:rsidR="006306F2" w:rsidRDefault="004B7AF6">
      <w:pPr>
        <w:pStyle w:val="211"/>
        <w:shd w:val="clear" w:color="auto" w:fill="auto"/>
        <w:spacing w:before="0" w:after="229" w:line="100" w:lineRule="exact"/>
        <w:ind w:left="3100"/>
      </w:pPr>
      <w:r>
        <w:rPr>
          <w:rStyle w:val="210"/>
          <w:color w:val="000000"/>
        </w:rPr>
        <w:t>*</w:t>
      </w:r>
    </w:p>
    <w:p w:rsidR="006306F2" w:rsidRDefault="004B7AF6">
      <w:pPr>
        <w:pStyle w:val="a6"/>
        <w:shd w:val="clear" w:color="auto" w:fill="auto"/>
        <w:spacing w:after="298" w:line="227" w:lineRule="exact"/>
        <w:ind w:left="20" w:right="20" w:firstLine="180"/>
        <w:jc w:val="both"/>
      </w:pPr>
      <w:r>
        <w:rPr>
          <w:color w:val="000000"/>
        </w:rPr>
        <w:t>Кто легкомысленно помогает там, где речь идет о жизни и смерти, полагая, что может не считаться с судьбой своего клиента и добиться успеха вопреки ей, подвергает риску свое тело и душу. Здесь никто не может строить из себя Бога без вреда для себя и для клиента.</w:t>
      </w:r>
    </w:p>
    <w:p w:rsidR="006306F2" w:rsidRDefault="004B7AF6">
      <w:pPr>
        <w:pStyle w:val="54"/>
        <w:keepNext/>
        <w:keepLines/>
        <w:shd w:val="clear" w:color="auto" w:fill="auto"/>
        <w:spacing w:after="206" w:line="230" w:lineRule="exact"/>
        <w:ind w:firstLine="0"/>
        <w:jc w:val="center"/>
      </w:pPr>
      <w:bookmarkStart w:id="322" w:name="bookmark321"/>
      <w:r>
        <w:rPr>
          <w:rStyle w:val="53"/>
          <w:b/>
          <w:bCs/>
          <w:i/>
          <w:iCs/>
          <w:color w:val="000000"/>
        </w:rPr>
        <w:t>Страх</w:t>
      </w:r>
      <w:bookmarkEnd w:id="322"/>
    </w:p>
    <w:p w:rsidR="006306F2" w:rsidRDefault="004B7AF6">
      <w:pPr>
        <w:pStyle w:val="a6"/>
        <w:shd w:val="clear" w:color="auto" w:fill="auto"/>
        <w:spacing w:after="0" w:line="227" w:lineRule="exact"/>
        <w:ind w:left="20" w:right="20" w:firstLine="180"/>
        <w:jc w:val="both"/>
      </w:pPr>
      <w:r>
        <w:rPr>
          <w:color w:val="000000"/>
        </w:rPr>
        <w:t>Меня не раз упрекали в том, что я говорю очень смелые вещи и что это может даже повредить клиенту.</w:t>
      </w:r>
    </w:p>
    <w:p w:rsidR="006306F2" w:rsidRDefault="004B7AF6">
      <w:pPr>
        <w:pStyle w:val="a6"/>
        <w:shd w:val="clear" w:color="auto" w:fill="auto"/>
        <w:spacing w:after="0" w:line="227" w:lineRule="exact"/>
        <w:ind w:left="20" w:right="20" w:firstLine="180"/>
        <w:jc w:val="both"/>
      </w:pPr>
      <w:r>
        <w:rPr>
          <w:color w:val="000000"/>
        </w:rPr>
        <w:t>Тут я придерживаюсь самой крайней точки зрения. Ни один терапевт не способен повредить клиенту. Как он может это сделать, кроме как если он его убьет? Как он может повредить клиенту? Ведь каждый во</w:t>
      </w:r>
      <w:r>
        <w:rPr>
          <w:color w:val="000000"/>
        </w:rPr>
        <w:softHyphen/>
        <w:t>лен поступать так, как хочет. Если он хочет, чтобы это ему повредило, точнее говоря, если он делает что-то, что выглядит так, будто ему что- то повредило, то он этого хочет.</w:t>
      </w:r>
    </w:p>
    <w:p w:rsidR="006306F2" w:rsidRDefault="004B7AF6">
      <w:pPr>
        <w:pStyle w:val="a6"/>
        <w:shd w:val="clear" w:color="auto" w:fill="auto"/>
        <w:spacing w:after="0" w:line="227" w:lineRule="exact"/>
        <w:ind w:left="20" w:firstLine="180"/>
        <w:jc w:val="both"/>
      </w:pPr>
      <w:r>
        <w:rPr>
          <w:color w:val="000000"/>
        </w:rPr>
        <w:t>Правда, он хочет, чтобы это выглядело так, чтобы ему не пришлось брать за это ответственность на себя. Вместо этого он обвиняет терапев</w:t>
      </w:r>
      <w:r>
        <w:rPr>
          <w:color w:val="000000"/>
        </w:rPr>
        <w:softHyphen/>
        <w:t>та. Но, в сущности, ни один терапевт не может навредить взрослому че</w:t>
      </w:r>
      <w:r>
        <w:rPr>
          <w:color w:val="000000"/>
        </w:rPr>
        <w:softHyphen/>
        <w:t>ловеку. Если я сказал что-то не то, каждый волен смотреть на это иначе.</w:t>
      </w:r>
    </w:p>
    <w:p w:rsidR="006306F2" w:rsidRDefault="004B7AF6">
      <w:pPr>
        <w:pStyle w:val="a6"/>
        <w:shd w:val="clear" w:color="auto" w:fill="auto"/>
        <w:spacing w:after="0" w:line="227" w:lineRule="exact"/>
        <w:ind w:left="20" w:right="20" w:firstLine="180"/>
        <w:jc w:val="both"/>
      </w:pPr>
      <w:r>
        <w:rPr>
          <w:color w:val="000000"/>
        </w:rPr>
        <w:t>Но, если кто-то поступает так, как иногда поступаю я, ему приходит</w:t>
      </w:r>
      <w:r>
        <w:rPr>
          <w:color w:val="000000"/>
        </w:rPr>
        <w:softHyphen/>
        <w:t>ся опасаться, что некоторые люди скажут: «Так нельзя! Это невозмож</w:t>
      </w:r>
      <w:r>
        <w:rPr>
          <w:color w:val="000000"/>
        </w:rPr>
        <w:softHyphen/>
        <w:t>но!» и будут его обвинять. Если помощник поддастся этому страху, что с ним произойдет? Он уже не сможет точно воспринимать, и доверять ему будет уже нельзя.</w:t>
      </w:r>
    </w:p>
    <w:p w:rsidR="006306F2" w:rsidRDefault="004B7AF6">
      <w:pPr>
        <w:pStyle w:val="a6"/>
        <w:shd w:val="clear" w:color="auto" w:fill="auto"/>
        <w:spacing w:after="0" w:line="227" w:lineRule="exact"/>
        <w:ind w:left="20" w:right="20" w:firstLine="180"/>
        <w:jc w:val="both"/>
      </w:pPr>
      <w:r>
        <w:rPr>
          <w:color w:val="000000"/>
        </w:rPr>
        <w:t>Поэтому условием для этой работы является то, что мы оставляем этот страх за собой. Кто поддается этому страху, становится ребенком, а другой, тот, кого он боится, внутренне превращается им в отца или мать. Чтобы не отказаться от своего восприятия и не утратить мужество, нужна сила.</w:t>
      </w:r>
    </w:p>
    <w:p w:rsidR="006306F2" w:rsidRDefault="004B7AF6">
      <w:pPr>
        <w:pStyle w:val="a6"/>
        <w:shd w:val="clear" w:color="auto" w:fill="auto"/>
        <w:spacing w:after="0" w:line="227" w:lineRule="exact"/>
        <w:ind w:left="20" w:right="20" w:firstLine="180"/>
        <w:jc w:val="both"/>
      </w:pPr>
      <w:r>
        <w:rPr>
          <w:color w:val="000000"/>
        </w:rPr>
        <w:t>Теперь проверьте каждый для себя, увидели ли вы здесь что-то иное, чем я, и достало ли бы у вас смелости рассказать о своем восприятии.</w:t>
      </w:r>
    </w:p>
    <w:p w:rsidR="006306F2" w:rsidRDefault="004B7AF6">
      <w:pPr>
        <w:pStyle w:val="a6"/>
        <w:shd w:val="clear" w:color="auto" w:fill="auto"/>
        <w:spacing w:after="298" w:line="227" w:lineRule="exact"/>
        <w:ind w:left="20" w:right="20" w:firstLine="180"/>
        <w:jc w:val="both"/>
      </w:pPr>
      <w:r>
        <w:rPr>
          <w:color w:val="000000"/>
        </w:rPr>
        <w:t>И еще кое-что. Когда подходишь к самому краю - а сейчас это был самый край, — может произойти что-то решающее. Многое может про</w:t>
      </w:r>
      <w:r>
        <w:rPr>
          <w:color w:val="000000"/>
        </w:rPr>
        <w:softHyphen/>
        <w:t>изойти только на самом краю. Только если у человека хватает мужества подойти к этому краю, что-то может измениться к лучшему. Любая война выигрывается на последнем рубеже. Только на последнем рубеже.</w:t>
      </w:r>
    </w:p>
    <w:p w:rsidR="006306F2" w:rsidRDefault="004B7AF6">
      <w:pPr>
        <w:pStyle w:val="54"/>
        <w:keepNext/>
        <w:keepLines/>
        <w:shd w:val="clear" w:color="auto" w:fill="auto"/>
        <w:spacing w:after="217" w:line="230" w:lineRule="exact"/>
        <w:ind w:right="20" w:firstLine="0"/>
        <w:jc w:val="center"/>
      </w:pPr>
      <w:bookmarkStart w:id="323" w:name="bookmark322"/>
      <w:r>
        <w:rPr>
          <w:rStyle w:val="53"/>
          <w:b/>
          <w:bCs/>
          <w:i/>
          <w:iCs/>
          <w:color w:val="000000"/>
        </w:rPr>
        <w:t>Осторожность</w:t>
      </w:r>
      <w:bookmarkEnd w:id="323"/>
    </w:p>
    <w:p w:rsidR="006306F2" w:rsidRDefault="004B7AF6">
      <w:pPr>
        <w:pStyle w:val="a6"/>
        <w:shd w:val="clear" w:color="auto" w:fill="auto"/>
        <w:spacing w:after="298" w:line="227" w:lineRule="exact"/>
        <w:ind w:left="20" w:right="20" w:firstLine="180"/>
        <w:jc w:val="both"/>
      </w:pPr>
      <w:r>
        <w:rPr>
          <w:color w:val="000000"/>
        </w:rPr>
        <w:t>Наше существование не слишком надежно. Нигде нет четких границ. Границы проницаемы и порой мы можем заблудиться. Наша психиче</w:t>
      </w:r>
      <w:r>
        <w:rPr>
          <w:color w:val="000000"/>
        </w:rPr>
        <w:softHyphen/>
        <w:t>ская стабильность тоже сомнительна. Предпринимаемые некоторыми людьми попытки выйти за свои психические границы, например, с по</w:t>
      </w:r>
      <w:r>
        <w:rPr>
          <w:color w:val="000000"/>
        </w:rPr>
        <w:softHyphen/>
        <w:t>мощью наркотиков или определенных упражнений, опасны. Безопас</w:t>
      </w:r>
      <w:r>
        <w:rPr>
          <w:color w:val="000000"/>
        </w:rPr>
        <w:softHyphen/>
        <w:t>нее всего не уходить от того, что непосредственно близко, и радоваться ему, покуда оно есть.</w:t>
      </w:r>
    </w:p>
    <w:p w:rsidR="006306F2" w:rsidRDefault="004B7AF6">
      <w:pPr>
        <w:pStyle w:val="54"/>
        <w:keepNext/>
        <w:keepLines/>
        <w:shd w:val="clear" w:color="auto" w:fill="auto"/>
        <w:spacing w:after="217" w:line="230" w:lineRule="exact"/>
        <w:ind w:right="20" w:firstLine="0"/>
        <w:jc w:val="center"/>
      </w:pPr>
      <w:bookmarkStart w:id="324" w:name="bookmark323"/>
      <w:r>
        <w:rPr>
          <w:rStyle w:val="53"/>
          <w:b/>
          <w:bCs/>
          <w:i/>
          <w:iCs/>
          <w:color w:val="000000"/>
        </w:rPr>
        <w:t>Река</w:t>
      </w:r>
      <w:bookmarkEnd w:id="324"/>
    </w:p>
    <w:p w:rsidR="006306F2" w:rsidRDefault="004B7AF6">
      <w:pPr>
        <w:pStyle w:val="a6"/>
        <w:shd w:val="clear" w:color="auto" w:fill="auto"/>
        <w:spacing w:after="0" w:line="227" w:lineRule="exact"/>
        <w:ind w:left="20" w:right="20" w:firstLine="180"/>
        <w:jc w:val="both"/>
      </w:pPr>
      <w:r>
        <w:rPr>
          <w:color w:val="000000"/>
        </w:rPr>
        <w:t>Закройте глаза. Отложите все, что у вас в руках, чтобы вас ничто не отвлекало.</w:t>
      </w:r>
    </w:p>
    <w:p w:rsidR="006306F2" w:rsidRDefault="004B7AF6">
      <w:pPr>
        <w:pStyle w:val="a6"/>
        <w:shd w:val="clear" w:color="auto" w:fill="auto"/>
        <w:spacing w:after="0" w:line="227" w:lineRule="exact"/>
        <w:ind w:left="20" w:right="20" w:firstLine="180"/>
        <w:jc w:val="both"/>
      </w:pPr>
      <w:r>
        <w:rPr>
          <w:color w:val="000000"/>
        </w:rPr>
        <w:t>Теперь отправьтесь в свою середину и откройтесь тому, что оттуда поднимается и показывается вам. Посмотрите на это без страха, без желаний, посмотрите открыто, как ребенок, который впервые смотрит на этот мир, который ничего пока не знает о словах и дефинициях, ко</w:t>
      </w:r>
      <w:r>
        <w:rPr>
          <w:color w:val="000000"/>
        </w:rPr>
        <w:softHyphen/>
        <w:t>торый слушает пение птицы, не зная, как она называется, который не</w:t>
      </w:r>
      <w:r>
        <w:rPr>
          <w:color w:val="000000"/>
        </w:rPr>
        <w:softHyphen/>
        <w:t>посредственно связан со всем.</w:t>
      </w:r>
    </w:p>
    <w:p w:rsidR="006306F2" w:rsidRDefault="004B7AF6">
      <w:pPr>
        <w:pStyle w:val="a6"/>
        <w:shd w:val="clear" w:color="auto" w:fill="auto"/>
        <w:spacing w:after="0" w:line="227" w:lineRule="exact"/>
        <w:ind w:left="20" w:right="20" w:firstLine="180"/>
        <w:jc w:val="both"/>
      </w:pPr>
      <w:r>
        <w:rPr>
          <w:color w:val="000000"/>
        </w:rPr>
        <w:t>Душа как река. Мы входим в эту реку и отдаемся ее течению. Мы не знаем, куда она течет, но она несет нас. Мы вверяем себя ей.</w:t>
      </w:r>
    </w:p>
    <w:p w:rsidR="006306F2" w:rsidRDefault="004B7AF6">
      <w:pPr>
        <w:pStyle w:val="a6"/>
        <w:shd w:val="clear" w:color="auto" w:fill="auto"/>
        <w:spacing w:after="622" w:line="227" w:lineRule="exact"/>
        <w:ind w:left="20" w:right="20" w:firstLine="180"/>
        <w:jc w:val="both"/>
      </w:pPr>
      <w:r>
        <w:rPr>
          <w:color w:val="000000"/>
        </w:rPr>
        <w:t>Когда я начну работать с отдельными клиентами, я буду работать не только с ними. Я буду работать одновременно со всеми вами. Поскольку то главное человеческое, которое всплывает у вас, касается всех. Это непосредственно затрагивает и нашу душу. Мы все плывем в одном потоке жизни.</w:t>
      </w:r>
    </w:p>
    <w:p w:rsidR="006306F2" w:rsidRDefault="004B7AF6">
      <w:pPr>
        <w:pStyle w:val="310"/>
        <w:keepNext/>
        <w:keepLines/>
        <w:shd w:val="clear" w:color="auto" w:fill="auto"/>
        <w:spacing w:after="249" w:line="200" w:lineRule="exact"/>
      </w:pPr>
      <w:bookmarkStart w:id="325" w:name="bookmark324"/>
      <w:r>
        <w:rPr>
          <w:rStyle w:val="36"/>
          <w:b/>
          <w:bCs/>
          <w:color w:val="000000"/>
        </w:rPr>
        <w:t>ПОМОЩЬ НА РАВНЫХ</w:t>
      </w:r>
      <w:bookmarkEnd w:id="325"/>
    </w:p>
    <w:p w:rsidR="006306F2" w:rsidRDefault="004B7AF6">
      <w:pPr>
        <w:pStyle w:val="54"/>
        <w:keepNext/>
        <w:keepLines/>
        <w:shd w:val="clear" w:color="auto" w:fill="auto"/>
        <w:spacing w:after="217" w:line="230" w:lineRule="exact"/>
        <w:ind w:firstLine="0"/>
        <w:jc w:val="center"/>
      </w:pPr>
      <w:bookmarkStart w:id="326" w:name="bookmark325"/>
      <w:r>
        <w:rPr>
          <w:rStyle w:val="53"/>
          <w:b/>
          <w:bCs/>
          <w:i/>
          <w:iCs/>
          <w:color w:val="000000"/>
        </w:rPr>
        <w:t>Вверху и внизу</w:t>
      </w:r>
      <w:bookmarkEnd w:id="326"/>
    </w:p>
    <w:p w:rsidR="006306F2" w:rsidRDefault="004B7AF6">
      <w:pPr>
        <w:pStyle w:val="a6"/>
        <w:shd w:val="clear" w:color="auto" w:fill="auto"/>
        <w:spacing w:after="0" w:line="227" w:lineRule="exact"/>
        <w:ind w:left="20" w:right="20" w:firstLine="180"/>
        <w:jc w:val="both"/>
      </w:pPr>
      <w:r>
        <w:rPr>
          <w:color w:val="000000"/>
        </w:rPr>
        <w:t>Психотерапия, какой она завещана нам Фрейдом и как она раз</w:t>
      </w:r>
      <w:r>
        <w:rPr>
          <w:color w:val="000000"/>
        </w:rPr>
        <w:softHyphen/>
        <w:t>вивалась дальше, исходит из одной основополагающей модели: вот больной, а вот врач, вот человек, нуждающийся в помощи, а вот более опытный и знающий помощник, который говорит ему, что поможет. Из этого вытекают определенные отношения. Для отношений больного с врачом эта модель в некоторой степени оправданна и законна. Но на</w:t>
      </w:r>
      <w:r>
        <w:rPr>
          <w:color w:val="000000"/>
        </w:rPr>
        <w:softHyphen/>
        <w:t>сколько она оправданна и законна для психотерапии?</w:t>
      </w:r>
    </w:p>
    <w:p w:rsidR="006306F2" w:rsidRDefault="004B7AF6">
      <w:pPr>
        <w:pStyle w:val="a6"/>
        <w:shd w:val="clear" w:color="auto" w:fill="auto"/>
        <w:spacing w:after="298" w:line="227" w:lineRule="exact"/>
        <w:ind w:left="20" w:right="20" w:firstLine="180"/>
        <w:jc w:val="both"/>
      </w:pPr>
      <w:r>
        <w:rPr>
          <w:color w:val="000000"/>
        </w:rPr>
        <w:t>Если я действую в рамках этой модели, становится ли клиент в ко</w:t>
      </w:r>
      <w:r>
        <w:rPr>
          <w:color w:val="000000"/>
        </w:rPr>
        <w:softHyphen/>
        <w:t>нечном итоге больше, чем он был раньше? Или он становится меньше? Способствовала ли терапия его росту или, может быть, она превратила его в несовершеннолетнего?</w:t>
      </w:r>
    </w:p>
    <w:p w:rsidR="006306F2" w:rsidRDefault="004B7AF6">
      <w:pPr>
        <w:pStyle w:val="54"/>
        <w:keepNext/>
        <w:keepLines/>
        <w:shd w:val="clear" w:color="auto" w:fill="auto"/>
        <w:spacing w:after="206" w:line="230" w:lineRule="exact"/>
        <w:ind w:firstLine="0"/>
        <w:jc w:val="center"/>
      </w:pPr>
      <w:bookmarkStart w:id="327" w:name="bookmark326"/>
      <w:r>
        <w:rPr>
          <w:rStyle w:val="53"/>
          <w:b/>
          <w:bCs/>
          <w:i/>
          <w:iCs/>
          <w:color w:val="000000"/>
        </w:rPr>
        <w:t>Действие</w:t>
      </w:r>
      <w:bookmarkEnd w:id="327"/>
    </w:p>
    <w:p w:rsidR="006306F2" w:rsidRDefault="004B7AF6">
      <w:pPr>
        <w:pStyle w:val="a6"/>
        <w:shd w:val="clear" w:color="auto" w:fill="auto"/>
        <w:spacing w:after="298" w:line="227" w:lineRule="exact"/>
        <w:ind w:left="20" w:right="20" w:firstLine="180"/>
        <w:jc w:val="both"/>
      </w:pPr>
      <w:r>
        <w:rPr>
          <w:color w:val="000000"/>
        </w:rPr>
        <w:t>Я общаюсь с каждым клиентом как с равным мне визави и отказываюсь работать с тем, кто выдает себя за нуждающегося. Не так уж многим на са</w:t>
      </w:r>
      <w:r>
        <w:rPr>
          <w:color w:val="000000"/>
        </w:rPr>
        <w:softHyphen/>
        <w:t>мом деле нужна помощь. Конечно, она бывает нужна. Вопрос в том, готов ли клиент действовать. Если человеку нужна помощь и он предстает пере</w:t>
      </w:r>
      <w:r>
        <w:rPr>
          <w:color w:val="000000"/>
        </w:rPr>
        <w:softHyphen/>
        <w:t>до мной как тот, кто готов действовать и ждет только, чтобы ему показали, как он может действовать, то я могу ему помочь. Моя помощь не сделает его зависимым от меня, потому что он может и хочет действовать сам.</w:t>
      </w:r>
    </w:p>
    <w:p w:rsidR="006306F2" w:rsidRDefault="004B7AF6">
      <w:pPr>
        <w:pStyle w:val="54"/>
        <w:keepNext/>
        <w:keepLines/>
        <w:shd w:val="clear" w:color="auto" w:fill="auto"/>
        <w:spacing w:after="210" w:line="230" w:lineRule="exact"/>
        <w:ind w:firstLine="0"/>
        <w:jc w:val="center"/>
      </w:pPr>
      <w:bookmarkStart w:id="328" w:name="bookmark327"/>
      <w:r>
        <w:rPr>
          <w:rStyle w:val="53"/>
          <w:b/>
          <w:bCs/>
          <w:i/>
          <w:iCs/>
          <w:color w:val="000000"/>
        </w:rPr>
        <w:t>Жалобы</w:t>
      </w:r>
      <w:bookmarkEnd w:id="328"/>
    </w:p>
    <w:p w:rsidR="006306F2" w:rsidRDefault="004B7AF6">
      <w:pPr>
        <w:pStyle w:val="a6"/>
        <w:shd w:val="clear" w:color="auto" w:fill="auto"/>
        <w:spacing w:after="0" w:line="227" w:lineRule="exact"/>
        <w:ind w:left="20" w:right="20" w:firstLine="180"/>
        <w:jc w:val="both"/>
      </w:pPr>
      <w:r>
        <w:rPr>
          <w:color w:val="000000"/>
        </w:rPr>
        <w:t>Если кто-то жалуется, например, если кто-то рассказывает мне, ка</w:t>
      </w:r>
      <w:r>
        <w:rPr>
          <w:color w:val="000000"/>
        </w:rPr>
        <w:softHyphen/>
        <w:t>кая у него была тяжелая юность, то хочет ли он действовать? Зачем он мне все это рассказывает? Для него это предлог, чтобы не действовать. Поэтому вся энергия, которую я мобилизую, чтобы ему помочь, про</w:t>
      </w:r>
      <w:r>
        <w:rPr>
          <w:color w:val="000000"/>
        </w:rPr>
        <w:softHyphen/>
        <w:t>падает втуне. Здесь блокирована основополагающая готовность идти с движением души, которое ведет дальше. Поэтому сначала я проверяю, могу и хочу ли я работать с этим человеком.</w:t>
      </w:r>
      <w:r>
        <w:br w:type="page"/>
      </w:r>
    </w:p>
    <w:p w:rsidR="006306F2" w:rsidRDefault="004B7AF6">
      <w:pPr>
        <w:pStyle w:val="54"/>
        <w:keepNext/>
        <w:keepLines/>
        <w:shd w:val="clear" w:color="auto" w:fill="auto"/>
        <w:spacing w:after="153" w:line="230" w:lineRule="exact"/>
        <w:ind w:firstLine="0"/>
        <w:jc w:val="center"/>
      </w:pPr>
      <w:bookmarkStart w:id="329" w:name="bookmark328"/>
      <w:r>
        <w:rPr>
          <w:rStyle w:val="53"/>
          <w:b/>
          <w:bCs/>
          <w:i/>
          <w:iCs/>
          <w:color w:val="000000"/>
        </w:rPr>
        <w:t>События</w:t>
      </w:r>
      <w:bookmarkEnd w:id="329"/>
    </w:p>
    <w:p w:rsidR="006306F2" w:rsidRDefault="004B7AF6">
      <w:pPr>
        <w:pStyle w:val="220"/>
        <w:framePr w:h="695" w:wrap="around" w:hAnchor="margin" w:x="6321" w:y="-460"/>
        <w:shd w:val="clear" w:color="auto" w:fill="auto"/>
        <w:spacing w:line="200" w:lineRule="exact"/>
        <w:ind w:left="100"/>
      </w:pPr>
      <w:r>
        <w:rPr>
          <w:rStyle w:val="22Exact"/>
          <w:i/>
          <w:iCs/>
          <w:color w:val="000000"/>
          <w:vertAlign w:val="superscript"/>
        </w:rPr>
        <w:t>!</w:t>
      </w:r>
    </w:p>
    <w:p w:rsidR="006306F2" w:rsidRDefault="004B7AF6">
      <w:pPr>
        <w:pStyle w:val="a6"/>
        <w:shd w:val="clear" w:color="auto" w:fill="auto"/>
        <w:spacing w:after="0" w:line="227" w:lineRule="exact"/>
        <w:ind w:left="20" w:right="20" w:firstLine="180"/>
        <w:jc w:val="both"/>
      </w:pPr>
      <w:r>
        <w:rPr>
          <w:color w:val="000000"/>
        </w:rPr>
        <w:t>Тут нужно учитывать одну очень простую вещь. Человек такой, как он есть, поскольку в его семье произошло что-то, что оказало влияние на всю его жизнь. Например, если в семье кто-то рано умер. Это событие. Или если кого-то в детстве отдали на воспитание другим людям, или если в семье имело место самоубийство, преступление или еще что-то, что перевернуло жизнь семьи.</w:t>
      </w:r>
    </w:p>
    <w:p w:rsidR="006306F2" w:rsidRDefault="004B7AF6">
      <w:pPr>
        <w:pStyle w:val="a6"/>
        <w:shd w:val="clear" w:color="auto" w:fill="auto"/>
        <w:spacing w:after="0" w:line="227" w:lineRule="exact"/>
        <w:ind w:left="20" w:right="20" w:firstLine="180"/>
        <w:jc w:val="both"/>
      </w:pPr>
      <w:r>
        <w:rPr>
          <w:color w:val="000000"/>
        </w:rPr>
        <w:t>Это могут быть события, происшедшие в нынешней семье клиента, то есть с ним, его партнером и его детьми, или в его родительской се</w:t>
      </w:r>
      <w:r>
        <w:rPr>
          <w:color w:val="000000"/>
        </w:rPr>
        <w:softHyphen/>
        <w:t>мье, то есть с его отцом, матерью, братьями или сестрами или с кем-то из более далеких предков. Ключевые события могли произойти даже несколько поколений назад.</w:t>
      </w:r>
    </w:p>
    <w:p w:rsidR="006306F2" w:rsidRDefault="004B7AF6">
      <w:pPr>
        <w:pStyle w:val="a6"/>
        <w:shd w:val="clear" w:color="auto" w:fill="auto"/>
        <w:spacing w:after="562" w:line="227" w:lineRule="exact"/>
        <w:ind w:left="20" w:right="20" w:firstLine="180"/>
        <w:jc w:val="both"/>
      </w:pPr>
      <w:r>
        <w:rPr>
          <w:color w:val="000000"/>
        </w:rPr>
        <w:t>Поэтому первый вопрос, который я задаю клиенту, желающему со мной работать, это: «Что произошло?» Как правило, об этом можно рассказать в трех предложениях. Так что мне не нужно ничего знать о его чувствах. Также мне не нужно знать, какими были его родители. Все это отвлекает. Главное связано с событиями.</w:t>
      </w:r>
    </w:p>
    <w:p w:rsidR="006306F2" w:rsidRDefault="004B7AF6">
      <w:pPr>
        <w:pStyle w:val="310"/>
        <w:keepNext/>
        <w:keepLines/>
        <w:shd w:val="clear" w:color="auto" w:fill="auto"/>
        <w:spacing w:after="159" w:line="200" w:lineRule="exact"/>
      </w:pPr>
      <w:bookmarkStart w:id="330" w:name="bookmark329"/>
      <w:r>
        <w:rPr>
          <w:rStyle w:val="36"/>
          <w:b/>
          <w:bCs/>
          <w:color w:val="000000"/>
        </w:rPr>
        <w:t>ВНУТРЕННЯЯ СЕМЕЙНАЯ РАССТАНОВКА</w:t>
      </w:r>
      <w:bookmarkEnd w:id="330"/>
    </w:p>
    <w:p w:rsidR="006306F2" w:rsidRDefault="004B7AF6">
      <w:pPr>
        <w:pStyle w:val="a6"/>
        <w:shd w:val="clear" w:color="auto" w:fill="auto"/>
        <w:spacing w:after="0" w:line="227" w:lineRule="exact"/>
        <w:ind w:left="20" w:right="20" w:firstLine="180"/>
        <w:jc w:val="both"/>
      </w:pPr>
      <w:r>
        <w:rPr>
          <w:color w:val="000000"/>
        </w:rPr>
        <w:t>Что я сделал с этим мужчиной? Было ли это семейной расстановкой? Да. Когда он подошел ко мне, было видно, что ему тяжело. Тогда я по</w:t>
      </w:r>
      <w:r>
        <w:rPr>
          <w:color w:val="000000"/>
        </w:rPr>
        <w:softHyphen/>
        <w:t>просил его закрыть глаза и начал семейную расстановку - в моей душе.</w:t>
      </w:r>
    </w:p>
    <w:p w:rsidR="006306F2" w:rsidRDefault="004B7AF6">
      <w:pPr>
        <w:pStyle w:val="a6"/>
        <w:shd w:val="clear" w:color="auto" w:fill="auto"/>
        <w:spacing w:after="0" w:line="227" w:lineRule="exact"/>
        <w:ind w:left="20" w:right="20" w:firstLine="180"/>
        <w:jc w:val="both"/>
      </w:pPr>
      <w:r>
        <w:rPr>
          <w:color w:val="000000"/>
        </w:rPr>
        <w:t>Я отстранился и доверил его его душе. Я посмотрел на его мать, на его отца, на его братьев и сестер, если они у него есть, и на его предков. Я по</w:t>
      </w:r>
      <w:r>
        <w:rPr>
          <w:color w:val="000000"/>
        </w:rPr>
        <w:softHyphen/>
        <w:t>смотрел на судьбы этой семьи и с уважением перед ними склонился. То есть помимо него я смотрел и на то окружение, откуда он происходит.</w:t>
      </w:r>
    </w:p>
    <w:p w:rsidR="006306F2" w:rsidRDefault="004B7AF6">
      <w:pPr>
        <w:pStyle w:val="a6"/>
        <w:shd w:val="clear" w:color="auto" w:fill="auto"/>
        <w:spacing w:after="0" w:line="227" w:lineRule="exact"/>
        <w:ind w:left="20" w:right="20" w:firstLine="180"/>
        <w:jc w:val="both"/>
      </w:pPr>
      <w:r>
        <w:rPr>
          <w:color w:val="000000"/>
        </w:rPr>
        <w:t>Благодаря тому, что я ни о чем его не спрашивал и сам ничего не говорил, и поскольку он был защищен от меня в том поле, к которо</w:t>
      </w:r>
      <w:r>
        <w:rPr>
          <w:color w:val="000000"/>
        </w:rPr>
        <w:softHyphen/>
        <w:t>му он принадлежит, у него поднялись ключевые чувства. Его вела его душа. Вдруг стало ясно, что он — маленький ребенок и что когда он был маленьким, произошло что-то особенное. Тогда я обнял его как мать. Рядом со мной он был в безопасности. Я положил руку ему на лицо и защитил его от любопытных взглядов.</w:t>
      </w:r>
    </w:p>
    <w:p w:rsidR="006306F2" w:rsidRDefault="004B7AF6">
      <w:pPr>
        <w:pStyle w:val="a6"/>
        <w:shd w:val="clear" w:color="auto" w:fill="auto"/>
        <w:spacing w:after="0" w:line="227" w:lineRule="exact"/>
        <w:ind w:left="20" w:right="20" w:firstLine="180"/>
        <w:jc w:val="both"/>
      </w:pPr>
      <w:r>
        <w:rPr>
          <w:color w:val="000000"/>
        </w:rPr>
        <w:t>После этого мы увидели в нем ярость. Это была ярость покинутого ребенка. Поэтому я еще крепче привлек его к себе. Почему я потом уда</w:t>
      </w:r>
      <w:r>
        <w:rPr>
          <w:color w:val="000000"/>
        </w:rPr>
        <w:softHyphen/>
        <w:t>рил его кулаком между лопаток? Находясь с ним в резонансе, я внезап</w:t>
      </w:r>
      <w:r>
        <w:rPr>
          <w:color w:val="000000"/>
        </w:rPr>
        <w:softHyphen/>
        <w:t>но почувствовал, что это необходимо. Мы сразу же увидели эффект. Он показал, что это было правильно.</w:t>
      </w:r>
    </w:p>
    <w:p w:rsidR="006306F2" w:rsidRDefault="004B7AF6">
      <w:pPr>
        <w:pStyle w:val="a6"/>
        <w:shd w:val="clear" w:color="auto" w:fill="auto"/>
        <w:spacing w:after="0" w:line="227" w:lineRule="exact"/>
        <w:ind w:left="20" w:firstLine="180"/>
        <w:jc w:val="both"/>
        <w:sectPr w:rsidR="006306F2">
          <w:footerReference w:type="even" r:id="rId110"/>
          <w:footerReference w:type="default" r:id="rId111"/>
          <w:headerReference w:type="first" r:id="rId112"/>
          <w:footerReference w:type="first" r:id="rId113"/>
          <w:pgSz w:w="11909" w:h="16838"/>
          <w:pgMar w:top="3525" w:right="2681" w:bottom="3061" w:left="2681" w:header="0" w:footer="3" w:gutter="410"/>
          <w:cols w:space="720"/>
          <w:noEndnote/>
          <w:titlePg/>
          <w:docGrid w:linePitch="360"/>
        </w:sectPr>
      </w:pPr>
      <w:r>
        <w:rPr>
          <w:color w:val="000000"/>
        </w:rPr>
        <w:t>Когда он громко закричал, я сказал ему, чтобы он дышал без звука.</w:t>
      </w:r>
    </w:p>
    <w:p w:rsidR="006306F2" w:rsidRDefault="004B7AF6">
      <w:pPr>
        <w:pStyle w:val="a6"/>
        <w:shd w:val="clear" w:color="auto" w:fill="auto"/>
        <w:spacing w:after="298" w:line="227" w:lineRule="exact"/>
        <w:ind w:left="20" w:right="20" w:firstLine="0"/>
        <w:jc w:val="both"/>
      </w:pPr>
      <w:r>
        <w:rPr>
          <w:color w:val="000000"/>
        </w:rPr>
        <w:t>Часто громкий крик — это сопротивление. Когда он стал дышать спо</w:t>
      </w:r>
      <w:r>
        <w:rPr>
          <w:color w:val="000000"/>
        </w:rPr>
        <w:softHyphen/>
        <w:t>койно, он вошел в гораздо более глубокий контакт со своей душой. Че</w:t>
      </w:r>
      <w:r>
        <w:rPr>
          <w:color w:val="000000"/>
        </w:rPr>
        <w:softHyphen/>
        <w:t>рез какое-то время я почувствовал: теперь, на данный момент доста</w:t>
      </w:r>
      <w:r>
        <w:rPr>
          <w:color w:val="000000"/>
        </w:rPr>
        <w:softHyphen/>
        <w:t>точно. Теперь его душе нужно время, чтобы с этим обойтись.</w:t>
      </w:r>
    </w:p>
    <w:p w:rsidR="006306F2" w:rsidRDefault="004B7AF6">
      <w:pPr>
        <w:pStyle w:val="54"/>
        <w:keepNext/>
        <w:keepLines/>
        <w:shd w:val="clear" w:color="auto" w:fill="auto"/>
        <w:spacing w:after="213" w:line="230" w:lineRule="exact"/>
        <w:ind w:firstLine="0"/>
        <w:jc w:val="center"/>
      </w:pPr>
      <w:bookmarkStart w:id="331" w:name="bookmark330"/>
      <w:r>
        <w:rPr>
          <w:rStyle w:val="53"/>
          <w:b/>
          <w:bCs/>
          <w:i/>
          <w:iCs/>
          <w:color w:val="000000"/>
        </w:rPr>
        <w:t>Помощь путем отказа</w:t>
      </w:r>
      <w:bookmarkEnd w:id="331"/>
    </w:p>
    <w:p w:rsidR="006306F2" w:rsidRDefault="004B7AF6">
      <w:pPr>
        <w:pStyle w:val="a6"/>
        <w:shd w:val="clear" w:color="auto" w:fill="auto"/>
        <w:spacing w:after="0" w:line="227" w:lineRule="exact"/>
        <w:ind w:left="20" w:right="20" w:firstLine="180"/>
        <w:jc w:val="both"/>
      </w:pPr>
      <w:r>
        <w:rPr>
          <w:color w:val="000000"/>
        </w:rPr>
        <w:t>Иногда в этом виде работы то, что мы можем сделать внешне в форме расстановки, полностью переносится внутрь. Тогда движения исходят из собственной души. По лицу и по движениям клиента мы видим, где что-то не может двигаться дальше. Тогда мы помогаем ему постепенно преодолеть препятствие.</w:t>
      </w:r>
    </w:p>
    <w:p w:rsidR="006306F2" w:rsidRDefault="004B7AF6">
      <w:pPr>
        <w:pStyle w:val="a6"/>
        <w:shd w:val="clear" w:color="auto" w:fill="auto"/>
        <w:spacing w:after="0" w:line="227" w:lineRule="exact"/>
        <w:ind w:left="20" w:right="20" w:firstLine="180"/>
        <w:jc w:val="both"/>
      </w:pPr>
      <w:r>
        <w:rPr>
          <w:color w:val="000000"/>
        </w:rPr>
        <w:t>В этом заключается отличие от расстановки. Там мы ищем решение. После того, как решение найдено, клиент должен что-то еще сделать.</w:t>
      </w:r>
    </w:p>
    <w:p w:rsidR="006306F2" w:rsidRDefault="004B7AF6">
      <w:pPr>
        <w:pStyle w:val="a6"/>
        <w:shd w:val="clear" w:color="auto" w:fill="auto"/>
        <w:spacing w:after="0" w:line="227" w:lineRule="exact"/>
        <w:ind w:left="20" w:right="20" w:firstLine="180"/>
        <w:jc w:val="both"/>
      </w:pPr>
      <w:r>
        <w:rPr>
          <w:color w:val="000000"/>
        </w:rPr>
        <w:t>Здесь процесс исцеления протекает уже благодаря движениям души. То есть подлинная работа происходит, или, по крайней мере, начинается здесь и сейчас. Благодаря этому она намного глубже. В то же время все остается внутри собственной души. Здесь нет никакого вмешательства извне. Помощник выказывает глубочайшее уважение к судьбе клиента.</w:t>
      </w:r>
    </w:p>
    <w:p w:rsidR="006306F2" w:rsidRDefault="004B7AF6">
      <w:pPr>
        <w:pStyle w:val="a6"/>
        <w:shd w:val="clear" w:color="auto" w:fill="auto"/>
        <w:spacing w:after="0" w:line="227" w:lineRule="exact"/>
        <w:ind w:left="20" w:right="20" w:firstLine="180"/>
        <w:jc w:val="both"/>
      </w:pPr>
      <w:r>
        <w:rPr>
          <w:color w:val="000000"/>
        </w:rPr>
        <w:t>Если сравнить это с традиционным представлением о помощи, вы уви</w:t>
      </w:r>
      <w:r>
        <w:rPr>
          <w:color w:val="000000"/>
        </w:rPr>
        <w:softHyphen/>
        <w:t>дите, какое вмешательство предпринимается иногда извне. И с какими это делается представлениями, часто без оглядки на то, что происходит в душе.</w:t>
      </w:r>
    </w:p>
    <w:p w:rsidR="006306F2" w:rsidRDefault="004B7AF6">
      <w:pPr>
        <w:pStyle w:val="a6"/>
        <w:shd w:val="clear" w:color="auto" w:fill="auto"/>
        <w:spacing w:after="0" w:line="227" w:lineRule="exact"/>
        <w:ind w:left="20" w:right="20" w:firstLine="180"/>
        <w:jc w:val="both"/>
      </w:pPr>
      <w:r>
        <w:rPr>
          <w:color w:val="000000"/>
        </w:rPr>
        <w:t>Иногда бывает, что мы хотим помочь, потому что клиент определен</w:t>
      </w:r>
      <w:r>
        <w:rPr>
          <w:color w:val="000000"/>
        </w:rPr>
        <w:softHyphen/>
        <w:t>ным образом что-то сказал, и мы работаем с тем, что он сказал. То, что клиент говорит — это почти всегда сопротивление тому, что на самом деле важно. Поэтому, если мы сразу за это хватаемся, не исключено, что мы начинаем большую игру по ту сторону того, что действительно важно.</w:t>
      </w:r>
    </w:p>
    <w:p w:rsidR="006306F2" w:rsidRDefault="004B7AF6">
      <w:pPr>
        <w:pStyle w:val="a6"/>
        <w:shd w:val="clear" w:color="auto" w:fill="auto"/>
        <w:spacing w:after="0" w:line="227" w:lineRule="exact"/>
        <w:ind w:left="20" w:right="20" w:firstLine="180"/>
        <w:jc w:val="both"/>
      </w:pPr>
      <w:r>
        <w:rPr>
          <w:color w:val="000000"/>
        </w:rPr>
        <w:t>Поэтому мы должны быть осторожны. Мы вчувствуемся в разницу между одним видом помощи и другим. Постепенно мы учимся по реак</w:t>
      </w:r>
      <w:r>
        <w:rPr>
          <w:color w:val="000000"/>
        </w:rPr>
        <w:softHyphen/>
        <w:t>ции собственной души определять, что мы вправе делать, а что нет.</w:t>
      </w:r>
    </w:p>
    <w:p w:rsidR="006306F2" w:rsidRDefault="004B7AF6">
      <w:pPr>
        <w:pStyle w:val="a6"/>
        <w:shd w:val="clear" w:color="auto" w:fill="auto"/>
        <w:spacing w:after="298" w:line="227" w:lineRule="exact"/>
        <w:ind w:left="20" w:right="20" w:firstLine="180"/>
        <w:jc w:val="both"/>
      </w:pPr>
      <w:r>
        <w:rPr>
          <w:color w:val="000000"/>
        </w:rPr>
        <w:t>Так же, как на феноменологическом пути познания познание удается благодаря отказу, так благодаря отказу удается и эта помощь.</w:t>
      </w:r>
    </w:p>
    <w:p w:rsidR="006306F2" w:rsidRDefault="004B7AF6">
      <w:pPr>
        <w:pStyle w:val="54"/>
        <w:keepNext/>
        <w:keepLines/>
        <w:shd w:val="clear" w:color="auto" w:fill="auto"/>
        <w:spacing w:after="213" w:line="230" w:lineRule="exact"/>
        <w:ind w:firstLine="0"/>
        <w:jc w:val="center"/>
      </w:pPr>
      <w:bookmarkStart w:id="332" w:name="bookmark331"/>
      <w:r>
        <w:rPr>
          <w:rStyle w:val="53"/>
          <w:b/>
          <w:bCs/>
          <w:i/>
          <w:iCs/>
          <w:color w:val="000000"/>
        </w:rPr>
        <w:t>Выявленная действительность</w:t>
      </w:r>
      <w:bookmarkEnd w:id="332"/>
    </w:p>
    <w:p w:rsidR="006306F2" w:rsidRDefault="004B7AF6">
      <w:pPr>
        <w:pStyle w:val="a6"/>
        <w:shd w:val="clear" w:color="auto" w:fill="auto"/>
        <w:spacing w:after="0" w:line="227" w:lineRule="exact"/>
        <w:ind w:left="20" w:right="20" w:firstLine="180"/>
        <w:jc w:val="both"/>
      </w:pPr>
      <w:r>
        <w:rPr>
          <w:color w:val="000000"/>
        </w:rPr>
        <w:t>В этой работе от терапевта не требуется делать много. Здесь он при помощи заместителей выявляет некую реальность. Когда она обнару</w:t>
      </w:r>
      <w:r>
        <w:rPr>
          <w:color w:val="000000"/>
        </w:rPr>
        <w:softHyphen/>
        <w:t>жена, она начинает действовать. Поэтому ничего другого ему делать потом не нужно. Главное он уже сделал. Все остальное делает душа, а на это нужно время. Помощнику больше ничего делать не нужно. Напро</w:t>
      </w:r>
      <w:r>
        <w:rPr>
          <w:color w:val="000000"/>
        </w:rPr>
        <w:softHyphen/>
        <w:t>тив, если бы он сделал что-то еще, он бы вмешался в душу другого.</w:t>
      </w:r>
    </w:p>
    <w:p w:rsidR="006306F2" w:rsidRDefault="004B7AF6">
      <w:pPr>
        <w:pStyle w:val="310"/>
        <w:keepNext/>
        <w:keepLines/>
        <w:shd w:val="clear" w:color="auto" w:fill="auto"/>
        <w:spacing w:after="163" w:line="200" w:lineRule="exact"/>
      </w:pPr>
      <w:bookmarkStart w:id="333" w:name="bookmark332"/>
      <w:r>
        <w:rPr>
          <w:rStyle w:val="36"/>
          <w:b/>
          <w:bCs/>
          <w:color w:val="000000"/>
        </w:rPr>
        <w:t>СУДЬБА</w:t>
      </w:r>
      <w:bookmarkEnd w:id="333"/>
    </w:p>
    <w:p w:rsidR="006306F2" w:rsidRDefault="004B7AF6">
      <w:pPr>
        <w:pStyle w:val="a6"/>
        <w:shd w:val="clear" w:color="auto" w:fill="auto"/>
        <w:spacing w:after="238" w:line="227" w:lineRule="exact"/>
        <w:ind w:left="20" w:right="20" w:firstLine="180"/>
        <w:jc w:val="both"/>
      </w:pPr>
      <w:r>
        <w:rPr>
          <w:color w:val="000000"/>
        </w:rPr>
        <w:t>В нашей работе мы часто встречаем людей с особыми судьбами. Во</w:t>
      </w:r>
      <w:r>
        <w:rPr>
          <w:color w:val="000000"/>
        </w:rPr>
        <w:softHyphen/>
        <w:t>прос в том, как мы обходимся с этой судьбой, как мы ее признаем, как мы с ней соглашаемся и насколько мы способны понять, где эта судьба неизбежна, а где она предлагает нам что-то, что дает нам возможность в согласии с ней помочь.</w:t>
      </w:r>
    </w:p>
    <w:p w:rsidR="006306F2" w:rsidRDefault="004B7AF6">
      <w:pPr>
        <w:pStyle w:val="54"/>
        <w:keepNext/>
        <w:keepLines/>
        <w:shd w:val="clear" w:color="auto" w:fill="auto"/>
        <w:spacing w:after="143" w:line="230" w:lineRule="exact"/>
        <w:ind w:firstLine="0"/>
        <w:jc w:val="center"/>
      </w:pPr>
      <w:bookmarkStart w:id="334" w:name="bookmark333"/>
      <w:r>
        <w:rPr>
          <w:rStyle w:val="53"/>
          <w:b/>
          <w:bCs/>
          <w:i/>
          <w:iCs/>
          <w:color w:val="000000"/>
        </w:rPr>
        <w:t>Свобода действий</w:t>
      </w:r>
      <w:bookmarkEnd w:id="334"/>
    </w:p>
    <w:p w:rsidR="006306F2" w:rsidRDefault="004B7AF6">
      <w:pPr>
        <w:pStyle w:val="a6"/>
        <w:shd w:val="clear" w:color="auto" w:fill="auto"/>
        <w:spacing w:after="58" w:line="227" w:lineRule="exact"/>
        <w:ind w:left="20" w:right="20" w:firstLine="180"/>
        <w:jc w:val="both"/>
      </w:pPr>
      <w:r>
        <w:rPr>
          <w:color w:val="000000"/>
        </w:rPr>
        <w:t>В нашей работе у нас очень часто возникают ситуации, когда мы ис</w:t>
      </w:r>
      <w:r>
        <w:rPr>
          <w:color w:val="000000"/>
        </w:rPr>
        <w:softHyphen/>
        <w:t>пытываем искушение высказать свое суждение, например: «Дело в том, что он не хочет». То есть мы исходим из той предпосылки, что человек свободен в своих поступках и обстоятельствах жизни, и что он мог бы их изменить, если бы только захотел. Однако семейная расстановка приве</w:t>
      </w:r>
      <w:r>
        <w:rPr>
          <w:color w:val="000000"/>
        </w:rPr>
        <w:softHyphen/>
        <w:t>ла нас к пониманию, что свобода действий индивида очень ограничена. Тогда это представление о свободе сжимается до чего-то очень узкого и поверхностного.</w:t>
      </w:r>
    </w:p>
    <w:p w:rsidR="006306F2" w:rsidRDefault="004B7AF6">
      <w:pPr>
        <w:pStyle w:val="54"/>
        <w:keepNext/>
        <w:keepLines/>
        <w:shd w:val="clear" w:color="auto" w:fill="auto"/>
        <w:spacing w:after="153" w:line="230" w:lineRule="exact"/>
        <w:ind w:firstLine="0"/>
        <w:jc w:val="center"/>
      </w:pPr>
      <w:bookmarkStart w:id="335" w:name="bookmark334"/>
      <w:r>
        <w:rPr>
          <w:rStyle w:val="53"/>
          <w:b/>
          <w:bCs/>
          <w:i/>
          <w:iCs/>
          <w:color w:val="000000"/>
        </w:rPr>
        <w:t>Семья как судьба</w:t>
      </w:r>
      <w:bookmarkEnd w:id="335"/>
    </w:p>
    <w:p w:rsidR="006306F2" w:rsidRDefault="004B7AF6">
      <w:pPr>
        <w:pStyle w:val="a6"/>
        <w:shd w:val="clear" w:color="auto" w:fill="auto"/>
        <w:spacing w:after="0" w:line="227" w:lineRule="exact"/>
        <w:ind w:left="20" w:right="20" w:firstLine="180"/>
        <w:jc w:val="both"/>
      </w:pPr>
      <w:r>
        <w:rPr>
          <w:color w:val="000000"/>
        </w:rPr>
        <w:t>В первую очередь, судьба означает, что мы вплетены в особую семью, в которой произошли определенные события, которые накладывают отпечаток на судьбы тех, кто появляется в семье позже. Эта судьба или назначенная судьбой участь проявляется в индивиде как верность се</w:t>
      </w:r>
      <w:r>
        <w:rPr>
          <w:color w:val="000000"/>
        </w:rPr>
        <w:softHyphen/>
        <w:t>мье. Так, если кто-то из членов семьи совершает самоубийство, это ока</w:t>
      </w:r>
      <w:r>
        <w:rPr>
          <w:color w:val="000000"/>
        </w:rPr>
        <w:softHyphen/>
        <w:t>зывает влияние на следующие поколения и может привести к тому, что другие члены семьи тоже будут испытывать желание покончить с со</w:t>
      </w:r>
      <w:r>
        <w:rPr>
          <w:color w:val="000000"/>
        </w:rPr>
        <w:softHyphen/>
        <w:t>бой. Если расследовать эту ситуацию, может выясниться, что когда- то давно кто-то из членов семьи должен был бы покончить с собой, но не сделал этого. Поэтому то неразрешенное, что он должен был раз</w:t>
      </w:r>
      <w:r>
        <w:rPr>
          <w:color w:val="000000"/>
        </w:rPr>
        <w:softHyphen/>
        <w:t>решить, передается им дальше, следующим поколениям, которые, сами не зная почему, воспринимают это как своего рода обязательство.</w:t>
      </w:r>
    </w:p>
    <w:p w:rsidR="006306F2" w:rsidRDefault="004B7AF6">
      <w:pPr>
        <w:pStyle w:val="a6"/>
        <w:shd w:val="clear" w:color="auto" w:fill="auto"/>
        <w:spacing w:after="238" w:line="227" w:lineRule="exact"/>
        <w:ind w:left="20" w:right="20" w:firstLine="180"/>
        <w:jc w:val="both"/>
      </w:pPr>
      <w:r>
        <w:rPr>
          <w:color w:val="000000"/>
        </w:rPr>
        <w:t>Так что, если мы встречаем человека, вплетенного в подобную ситуацию, то никакие уговоры тут не помогут. Мы должны посмотреть, где эта судьба берет свое начало. Если мы можем предположить, что его проблема нахо</w:t>
      </w:r>
      <w:r>
        <w:rPr>
          <w:color w:val="000000"/>
        </w:rPr>
        <w:softHyphen/>
        <w:t>дится за рамками его свободной воли, мы обращаемся с ней более спокой</w:t>
      </w:r>
      <w:r>
        <w:rPr>
          <w:color w:val="000000"/>
        </w:rPr>
        <w:softHyphen/>
        <w:t>но. Если мы говорим этому человеку: «Посмотрим, откуда это идет, где его источник», он испытывает облегчение. Ему помогает одно уже это.</w:t>
      </w:r>
    </w:p>
    <w:p w:rsidR="006306F2" w:rsidRDefault="004B7AF6">
      <w:pPr>
        <w:pStyle w:val="54"/>
        <w:keepNext/>
        <w:keepLines/>
        <w:shd w:val="clear" w:color="auto" w:fill="auto"/>
        <w:spacing w:after="14" w:line="230" w:lineRule="exact"/>
        <w:ind w:firstLine="0"/>
        <w:jc w:val="center"/>
      </w:pPr>
      <w:bookmarkStart w:id="336" w:name="bookmark335"/>
      <w:r>
        <w:rPr>
          <w:rStyle w:val="53"/>
          <w:b/>
          <w:bCs/>
          <w:i/>
          <w:iCs/>
          <w:color w:val="000000"/>
        </w:rPr>
        <w:t>Ряд поколений</w:t>
      </w:r>
      <w:bookmarkEnd w:id="336"/>
    </w:p>
    <w:p w:rsidR="006306F2" w:rsidRDefault="004B7AF6">
      <w:pPr>
        <w:pStyle w:val="a6"/>
        <w:shd w:val="clear" w:color="auto" w:fill="auto"/>
        <w:spacing w:after="0" w:line="400" w:lineRule="exact"/>
        <w:ind w:left="20" w:right="20" w:firstLine="180"/>
        <w:jc w:val="both"/>
      </w:pPr>
      <w:r>
        <w:rPr>
          <w:color w:val="000000"/>
        </w:rPr>
        <w:t xml:space="preserve">За последнее время мы нашли методы, позволяющие обнаружить ис- </w:t>
      </w:r>
      <w:r>
        <w:rPr>
          <w:rStyle w:val="910"/>
          <w:color w:val="000000"/>
        </w:rPr>
        <w:t xml:space="preserve">214 </w:t>
      </w:r>
      <w:r>
        <w:rPr>
          <w:color w:val="000000"/>
        </w:rPr>
        <w:t>ходную ситуацию. В своей книге «Исцеление приходит извне» Даан ван Кампенхоут очень подробно описывает, как это можно сделать. Снача</w:t>
      </w:r>
      <w:r>
        <w:rPr>
          <w:color w:val="000000"/>
        </w:rPr>
        <w:softHyphen/>
        <w:t>ла ставится клиент. Затем за ним ставится заместитель для поколения его родителей, затем заместитель для поколения его бабушек и дедушек и т.д. Если клиент — мужчина, за ним ставятся только мужчины, если клиент - женщина, только женщины. Так можно поставить восемь, де</w:t>
      </w:r>
      <w:r>
        <w:rPr>
          <w:color w:val="000000"/>
        </w:rPr>
        <w:softHyphen/>
        <w:t>вять, десять поколений. Если достаточное время подождать, то по ре</w:t>
      </w:r>
      <w:r>
        <w:rPr>
          <w:color w:val="000000"/>
        </w:rPr>
        <w:softHyphen/>
        <w:t>акции заместителей можно будет увидеть, в каком поколении произо</w:t>
      </w:r>
      <w:r>
        <w:rPr>
          <w:color w:val="000000"/>
        </w:rPr>
        <w:softHyphen/>
        <w:t>шло ключевое событие. Или клиент медленно идет вдоль ряда предков от одного заместителя к другому и чувствует, что с ними происходит.</w:t>
      </w:r>
    </w:p>
    <w:p w:rsidR="006306F2" w:rsidRDefault="004B7AF6">
      <w:pPr>
        <w:pStyle w:val="a6"/>
        <w:shd w:val="clear" w:color="auto" w:fill="auto"/>
        <w:spacing w:after="0" w:line="227" w:lineRule="exact"/>
        <w:ind w:left="20" w:right="20" w:firstLine="180"/>
        <w:jc w:val="both"/>
      </w:pPr>
      <w:r>
        <w:rPr>
          <w:color w:val="000000"/>
        </w:rPr>
        <w:t>Ключевое событие — это всегда убийство. Судя по тому, что я наблю</w:t>
      </w:r>
      <w:r>
        <w:rPr>
          <w:color w:val="000000"/>
        </w:rPr>
        <w:softHyphen/>
        <w:t>дал до сих пор, тяжелые судьбы возникают потому, что один член семьи был убит другим членом семьи или убил другого члена семьи.</w:t>
      </w:r>
    </w:p>
    <w:p w:rsidR="006306F2" w:rsidRDefault="004B7AF6">
      <w:pPr>
        <w:pStyle w:val="a6"/>
        <w:shd w:val="clear" w:color="auto" w:fill="auto"/>
        <w:spacing w:after="0" w:line="227" w:lineRule="exact"/>
        <w:ind w:left="20" w:right="20" w:firstLine="180"/>
        <w:jc w:val="both"/>
      </w:pPr>
      <w:r>
        <w:rPr>
          <w:color w:val="000000"/>
        </w:rPr>
        <w:t>Когда идешь вдоль ряда поколений, можно увидеть, что кто-то из заместителей беспокоен и смотрит в пол. Значит, ключевая судьба от</w:t>
      </w:r>
      <w:r>
        <w:rPr>
          <w:color w:val="000000"/>
        </w:rPr>
        <w:softHyphen/>
        <w:t>носится к этому поколению. Перед этим человеком на пол кладется за</w:t>
      </w:r>
      <w:r>
        <w:rPr>
          <w:color w:val="000000"/>
        </w:rPr>
        <w:softHyphen/>
        <w:t>меститель жертвы. Тогда начинается процесс взаимодействия преступ</w:t>
      </w:r>
      <w:r>
        <w:rPr>
          <w:color w:val="000000"/>
        </w:rPr>
        <w:softHyphen/>
        <w:t>ника с жертвой. Разумеется, мы ничего не знаем о том, что произошло. Нам и не нужно этого знать. Мы просто видим, что тут что-то было. Если теперь между жертвой и преступником происходит процесс, ко</w:t>
      </w:r>
      <w:r>
        <w:rPr>
          <w:color w:val="000000"/>
        </w:rPr>
        <w:softHyphen/>
        <w:t>торый приводит их друг к другу, например, если преступник ложится рядом с жертвой, можно увидеть, что последующие поколения испы</w:t>
      </w:r>
      <w:r>
        <w:rPr>
          <w:color w:val="000000"/>
        </w:rPr>
        <w:softHyphen/>
        <w:t>тывают заметное облегчение. Это облегчение ощущается и клиентом. Это элегантный способ, где не надо проводить долгих расследований. Его действие подтверждает его эффективность.</w:t>
      </w:r>
    </w:p>
    <w:p w:rsidR="006306F2" w:rsidRDefault="004B7AF6">
      <w:pPr>
        <w:pStyle w:val="a6"/>
        <w:shd w:val="clear" w:color="auto" w:fill="auto"/>
        <w:spacing w:after="298" w:line="227" w:lineRule="exact"/>
        <w:ind w:left="20" w:right="20" w:firstLine="180"/>
        <w:jc w:val="both"/>
      </w:pPr>
      <w:r>
        <w:rPr>
          <w:color w:val="000000"/>
        </w:rPr>
        <w:t>Иногда изменить ничего нельзя, поскольку судьба слишком велика. А может быть, у нас нет необходимого понимания, чтобы разрешить что-то подобное. Но я приведу пример, как в такой ситуации неожи</w:t>
      </w:r>
      <w:r>
        <w:rPr>
          <w:color w:val="000000"/>
        </w:rPr>
        <w:softHyphen/>
        <w:t>данным образом удалось найти решение.</w:t>
      </w:r>
    </w:p>
    <w:p w:rsidR="006306F2" w:rsidRDefault="004B7AF6">
      <w:pPr>
        <w:pStyle w:val="54"/>
        <w:keepNext/>
        <w:keepLines/>
        <w:shd w:val="clear" w:color="auto" w:fill="auto"/>
        <w:spacing w:after="213" w:line="230" w:lineRule="exact"/>
        <w:ind w:firstLine="0"/>
        <w:jc w:val="center"/>
      </w:pPr>
      <w:bookmarkStart w:id="337" w:name="bookmark336"/>
      <w:r>
        <w:rPr>
          <w:rStyle w:val="53"/>
          <w:b/>
          <w:bCs/>
          <w:i/>
          <w:iCs/>
          <w:color w:val="000000"/>
        </w:rPr>
        <w:t>Целительная сила</w:t>
      </w:r>
      <w:bookmarkEnd w:id="337"/>
    </w:p>
    <w:p w:rsidR="006306F2" w:rsidRDefault="004B7AF6">
      <w:pPr>
        <w:pStyle w:val="a6"/>
        <w:shd w:val="clear" w:color="auto" w:fill="auto"/>
        <w:spacing w:after="0" w:line="227" w:lineRule="exact"/>
        <w:ind w:left="20" w:right="20" w:firstLine="180"/>
        <w:jc w:val="both"/>
        <w:sectPr w:rsidR="006306F2">
          <w:footerReference w:type="even" r:id="rId114"/>
          <w:footerReference w:type="default" r:id="rId115"/>
          <w:footerReference w:type="first" r:id="rId116"/>
          <w:pgSz w:w="11909" w:h="16838"/>
          <w:pgMar w:top="3525" w:right="2681" w:bottom="3061" w:left="2681" w:header="0" w:footer="3" w:gutter="410"/>
          <w:cols w:space="720"/>
          <w:noEndnote/>
          <w:docGrid w:linePitch="360"/>
        </w:sectPr>
      </w:pPr>
      <w:r>
        <w:rPr>
          <w:color w:val="000000"/>
        </w:rPr>
        <w:t>Мать одного из участников курса, проходившего в Тайване, стра</w:t>
      </w:r>
      <w:r>
        <w:rPr>
          <w:color w:val="000000"/>
        </w:rPr>
        <w:softHyphen/>
        <w:t>дала шизофренией. Когда мы расставили его детей, четырех девочек, одна из них повела себя странно. Мы стали исследовать, не произо</w:t>
      </w:r>
      <w:r>
        <w:rPr>
          <w:color w:val="000000"/>
        </w:rPr>
        <w:softHyphen/>
        <w:t>шло ли в семье когда-то давно что-то особенное. Клиент вспомнил, что его прадед был убит собственным братом. Тогда я поставил пра</w:t>
      </w:r>
      <w:r>
        <w:rPr>
          <w:color w:val="000000"/>
        </w:rPr>
        <w:softHyphen/>
        <w:t xml:space="preserve">деда и его брата. Но брат прадеда вел себя так, словно он не только преступник, но и жертва. Тогда я поставил их мать, прапрабабушку, и реакция заместителей показала, что подлинной преступницей была она, что она была подстрекательницей. Брат прадеда был в полном замешательстве, поскольку он чувствовал в себе и энергию жертвы, и энергию преступника. Я попросил его опереться спиной на брата </w:t>
      </w:r>
    </w:p>
    <w:p w:rsidR="006306F2" w:rsidRDefault="004B7AF6">
      <w:pPr>
        <w:pStyle w:val="a6"/>
        <w:shd w:val="clear" w:color="auto" w:fill="auto"/>
        <w:spacing w:after="0" w:line="227" w:lineRule="exact"/>
        <w:ind w:left="20" w:right="20" w:firstLine="180"/>
        <w:jc w:val="both"/>
      </w:pPr>
      <w:r>
        <w:rPr>
          <w:color w:val="000000"/>
        </w:rPr>
        <w:t>и мать. Внезапно замешательство брата прадеда прошло, его сознание прояснилось.</w:t>
      </w:r>
    </w:p>
    <w:p w:rsidR="006306F2" w:rsidRDefault="004B7AF6">
      <w:pPr>
        <w:pStyle w:val="a6"/>
        <w:shd w:val="clear" w:color="auto" w:fill="auto"/>
        <w:spacing w:after="298" w:line="227" w:lineRule="exact"/>
        <w:ind w:left="20" w:right="20" w:firstLine="180"/>
        <w:jc w:val="both"/>
      </w:pPr>
      <w:r>
        <w:rPr>
          <w:color w:val="000000"/>
        </w:rPr>
        <w:t>Затем я проделал то же самое с последующими поколениями. Они спиной прислонились к предыдущим. У всех появилась ясность, вклю</w:t>
      </w:r>
      <w:r>
        <w:rPr>
          <w:color w:val="000000"/>
        </w:rPr>
        <w:softHyphen/>
        <w:t>чая мать клиента. Но его дочь оставалась в замешательстве. Я не видел способа ей помочь. И что я тогда сделал? Я подвел ее прапрабабушке. Прапрабабушка обняла ее, и тогда она тоже почувствовала себя свобод</w:t>
      </w:r>
      <w:r>
        <w:rPr>
          <w:color w:val="000000"/>
        </w:rPr>
        <w:softHyphen/>
        <w:t>ной. В конце целительная сила исходила от убийцы в системе.</w:t>
      </w:r>
    </w:p>
    <w:p w:rsidR="006306F2" w:rsidRDefault="004B7AF6">
      <w:pPr>
        <w:pStyle w:val="54"/>
        <w:keepNext/>
        <w:keepLines/>
        <w:shd w:val="clear" w:color="auto" w:fill="auto"/>
        <w:spacing w:after="206" w:line="230" w:lineRule="exact"/>
        <w:ind w:firstLine="0"/>
        <w:jc w:val="center"/>
      </w:pPr>
      <w:bookmarkStart w:id="338" w:name="bookmark337"/>
      <w:r>
        <w:rPr>
          <w:rStyle w:val="53"/>
          <w:b/>
          <w:bCs/>
          <w:i/>
          <w:iCs/>
          <w:color w:val="000000"/>
        </w:rPr>
        <w:t>Большая судьба</w:t>
      </w:r>
      <w:bookmarkEnd w:id="338"/>
    </w:p>
    <w:p w:rsidR="006306F2" w:rsidRDefault="004B7AF6">
      <w:pPr>
        <w:pStyle w:val="a6"/>
        <w:shd w:val="clear" w:color="auto" w:fill="auto"/>
        <w:spacing w:after="0" w:line="227" w:lineRule="exact"/>
        <w:ind w:left="20" w:right="20" w:firstLine="180"/>
        <w:jc w:val="both"/>
      </w:pPr>
      <w:r>
        <w:rPr>
          <w:color w:val="000000"/>
        </w:rPr>
        <w:t>Порой мы не знаем, можем ли мы что-то сделать и вправе ли мы что- то сделать. Как тогда быть нам, помощникам? Мы, не вмешиваясь, склоняемся перед судьбой. Если оказывается, что мы ничего поделать не можем, мы совершенно определенно говорим: «Здесь я ничего сде</w:t>
      </w:r>
      <w:r>
        <w:rPr>
          <w:color w:val="000000"/>
        </w:rPr>
        <w:softHyphen/>
        <w:t>лать не могу». Тогда руководство берет на себя судьба.</w:t>
      </w:r>
    </w:p>
    <w:p w:rsidR="006306F2" w:rsidRDefault="004B7AF6">
      <w:pPr>
        <w:pStyle w:val="a6"/>
        <w:shd w:val="clear" w:color="auto" w:fill="auto"/>
        <w:spacing w:after="0" w:line="227" w:lineRule="exact"/>
        <w:ind w:left="20" w:right="20" w:firstLine="180"/>
        <w:jc w:val="both"/>
      </w:pPr>
      <w:r>
        <w:rPr>
          <w:color w:val="000000"/>
        </w:rPr>
        <w:t>Разумеется, судьба означает здесь также, что руководство берет на себя большая душа. И иногда решение все-таки находится.</w:t>
      </w:r>
    </w:p>
    <w:p w:rsidR="006306F2" w:rsidRDefault="004B7AF6">
      <w:pPr>
        <w:pStyle w:val="a6"/>
        <w:shd w:val="clear" w:color="auto" w:fill="auto"/>
        <w:spacing w:after="298" w:line="227" w:lineRule="exact"/>
        <w:ind w:left="20" w:right="20" w:firstLine="180"/>
        <w:jc w:val="both"/>
      </w:pPr>
      <w:r>
        <w:rPr>
          <w:color w:val="000000"/>
        </w:rPr>
        <w:t>Плохо ли, если решение так и не находится? Если мы, например, ви</w:t>
      </w:r>
      <w:r>
        <w:rPr>
          <w:color w:val="000000"/>
        </w:rPr>
        <w:softHyphen/>
        <w:t>дим, что чье-то самоубийство неизбежно и что ничего поделать нельзя, то плохо ли, если это произойдет? Плохо ли это для его души? Вправе ли мы об этом судить? Может быть, именно в этом проявляется вели</w:t>
      </w:r>
      <w:r>
        <w:rPr>
          <w:color w:val="000000"/>
        </w:rPr>
        <w:softHyphen/>
        <w:t>чие, любовь и исполнение. Поэтому мы, как помощники, призваны подчиниться и этой судьбе и признать, что она выше нас. Тогда в своей помощи мы остаемся собранными и спокойными.</w:t>
      </w:r>
    </w:p>
    <w:p w:rsidR="006306F2" w:rsidRDefault="004B7AF6">
      <w:pPr>
        <w:pStyle w:val="54"/>
        <w:keepNext/>
        <w:keepLines/>
        <w:shd w:val="clear" w:color="auto" w:fill="auto"/>
        <w:spacing w:after="213" w:line="230" w:lineRule="exact"/>
        <w:ind w:firstLine="0"/>
        <w:jc w:val="center"/>
      </w:pPr>
      <w:bookmarkStart w:id="339" w:name="bookmark338"/>
      <w:r>
        <w:rPr>
          <w:rStyle w:val="53"/>
          <w:b/>
          <w:bCs/>
          <w:i/>
          <w:iCs/>
          <w:color w:val="000000"/>
        </w:rPr>
        <w:t>Ранняя смерть</w:t>
      </w:r>
      <w:bookmarkEnd w:id="339"/>
    </w:p>
    <w:p w:rsidR="006306F2" w:rsidRDefault="004B7AF6">
      <w:pPr>
        <w:pStyle w:val="a6"/>
        <w:shd w:val="clear" w:color="auto" w:fill="auto"/>
        <w:spacing w:after="0" w:line="227" w:lineRule="exact"/>
        <w:ind w:left="20" w:right="20" w:firstLine="180"/>
        <w:jc w:val="both"/>
      </w:pPr>
      <w:r>
        <w:rPr>
          <w:color w:val="000000"/>
        </w:rPr>
        <w:t>То же самое относится, конечно, и к смерти. Есть ли разница, умирает че</w:t>
      </w:r>
      <w:r>
        <w:rPr>
          <w:color w:val="000000"/>
        </w:rPr>
        <w:softHyphen/>
        <w:t>ловек рано, возможно, даже до рождения, или он доживает до старости?</w:t>
      </w:r>
    </w:p>
    <w:p w:rsidR="006306F2" w:rsidRDefault="004B7AF6">
      <w:pPr>
        <w:pStyle w:val="a6"/>
        <w:shd w:val="clear" w:color="auto" w:fill="auto"/>
        <w:spacing w:after="0" w:line="227" w:lineRule="exact"/>
        <w:ind w:left="20" w:right="20" w:firstLine="180"/>
        <w:jc w:val="both"/>
        <w:sectPr w:rsidR="006306F2">
          <w:footerReference w:type="default" r:id="rId117"/>
          <w:pgSz w:w="11909" w:h="16838"/>
          <w:pgMar w:top="3525" w:right="2681" w:bottom="3061" w:left="2681" w:header="0" w:footer="3" w:gutter="410"/>
          <w:cols w:space="720"/>
          <w:noEndnote/>
          <w:docGrid w:linePitch="360"/>
        </w:sectPr>
      </w:pPr>
      <w:r>
        <w:rPr>
          <w:color w:val="000000"/>
        </w:rPr>
        <w:t>Недавно в одном упражнении я представлялся умершим членам моей семьи. В семье моей матери рано умерли пятеро детей. Я представил</w:t>
      </w:r>
      <w:r>
        <w:rPr>
          <w:color w:val="000000"/>
        </w:rPr>
        <w:softHyphen/>
        <w:t>ся, в том числе и этим детям. От них я почувствовал наибольшую силу. Они не просто исчезли. Если мы признаем их и представляем им себя, то от них исходит то, что помогает. Разве им чего-то не хватило? Разве они не действуют через меня дальше, если я устанавливаю с ними контакт, и не получают утешение? Мы этого не знаем. Так что и в этом отношении мы соглашаемся с реальностью жизни и смерти — такой, как она есть.</w:t>
      </w:r>
    </w:p>
    <w:p w:rsidR="006306F2" w:rsidRDefault="00535E2D">
      <w:pPr>
        <w:framePr w:h="11934" w:wrap="none" w:vAnchor="text" w:hAnchor="margin" w:x="2"/>
        <w:jc w:val="center"/>
        <w:rPr>
          <w:color w:val="auto"/>
          <w:sz w:val="2"/>
          <w:szCs w:val="2"/>
        </w:rPr>
      </w:pPr>
      <w:r>
        <w:rPr>
          <w:noProof/>
          <w:color w:val="auto"/>
          <w:sz w:val="2"/>
          <w:szCs w:val="2"/>
        </w:rPr>
        <w:drawing>
          <wp:inline distT="0" distB="0" distL="0" distR="0">
            <wp:extent cx="5762625" cy="7581900"/>
            <wp:effectExtent l="0" t="0" r="0" b="0"/>
            <wp:docPr id="1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2625" cy="7581900"/>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406" w:lineRule="exact"/>
        <w:rPr>
          <w:color w:val="auto"/>
        </w:rPr>
      </w:pPr>
    </w:p>
    <w:p w:rsidR="006306F2" w:rsidRDefault="006306F2">
      <w:pPr>
        <w:rPr>
          <w:color w:val="auto"/>
          <w:sz w:val="2"/>
          <w:szCs w:val="2"/>
        </w:rPr>
        <w:sectPr w:rsidR="006306F2">
          <w:pgSz w:w="11909" w:h="16838"/>
          <w:pgMar w:top="2427" w:right="1418" w:bottom="2427" w:left="1418" w:header="0" w:footer="3" w:gutter="0"/>
          <w:cols w:space="720"/>
          <w:noEndnote/>
          <w:docGrid w:linePitch="360"/>
        </w:sectPr>
      </w:pPr>
    </w:p>
    <w:p w:rsidR="006306F2" w:rsidRDefault="004B7AF6">
      <w:pPr>
        <w:pStyle w:val="310"/>
        <w:keepNext/>
        <w:keepLines/>
        <w:shd w:val="clear" w:color="auto" w:fill="auto"/>
        <w:spacing w:after="383" w:line="200" w:lineRule="exact"/>
        <w:ind w:left="540"/>
        <w:jc w:val="both"/>
      </w:pPr>
      <w:bookmarkStart w:id="340" w:name="bookmark339"/>
      <w:r>
        <w:rPr>
          <w:rStyle w:val="36"/>
          <w:b/>
          <w:bCs/>
          <w:color w:val="000000"/>
        </w:rPr>
        <w:t>ПРЕДВАРИТЕЛЬНОЕ ЗАМЕЧАНИЕ</w:t>
      </w:r>
      <w:bookmarkEnd w:id="340"/>
    </w:p>
    <w:p w:rsidR="006306F2" w:rsidRDefault="004B7AF6">
      <w:pPr>
        <w:pStyle w:val="54"/>
        <w:keepNext/>
        <w:keepLines/>
        <w:shd w:val="clear" w:color="auto" w:fill="auto"/>
        <w:spacing w:after="228" w:line="230" w:lineRule="exact"/>
        <w:ind w:firstLine="0"/>
      </w:pPr>
      <w:bookmarkStart w:id="341" w:name="bookmark340"/>
      <w:r>
        <w:rPr>
          <w:rStyle w:val="53"/>
          <w:b/>
          <w:bCs/>
          <w:i/>
          <w:iCs/>
          <w:color w:val="000000"/>
        </w:rPr>
        <w:t>Что нового в духовной семейной расстановке?</w:t>
      </w:r>
      <w:bookmarkEnd w:id="341"/>
    </w:p>
    <w:p w:rsidR="006306F2" w:rsidRDefault="004B7AF6">
      <w:pPr>
        <w:pStyle w:val="41"/>
        <w:numPr>
          <w:ilvl w:val="0"/>
          <w:numId w:val="6"/>
        </w:numPr>
        <w:shd w:val="clear" w:color="auto" w:fill="auto"/>
        <w:spacing w:before="0" w:line="190" w:lineRule="exact"/>
        <w:ind w:left="540"/>
      </w:pPr>
      <w:bookmarkStart w:id="342" w:name="bookmark341"/>
      <w:r>
        <w:rPr>
          <w:rStyle w:val="430"/>
          <w:b/>
          <w:bCs/>
          <w:color w:val="000000"/>
        </w:rPr>
        <w:t xml:space="preserve"> Внутренняя позиция.</w:t>
      </w:r>
      <w:bookmarkEnd w:id="342"/>
    </w:p>
    <w:p w:rsidR="006306F2" w:rsidRDefault="004B7AF6">
      <w:pPr>
        <w:pStyle w:val="a6"/>
        <w:shd w:val="clear" w:color="auto" w:fill="auto"/>
        <w:spacing w:after="177" w:line="230" w:lineRule="exact"/>
        <w:ind w:left="540" w:firstLine="0"/>
        <w:jc w:val="both"/>
      </w:pPr>
      <w:r>
        <w:rPr>
          <w:color w:val="000000"/>
        </w:rPr>
        <w:t>Ведущий расстановки во всех отношениях и в каждом своем шаге руководствуется движением духа. Оно ука</w:t>
      </w:r>
      <w:r>
        <w:rPr>
          <w:color w:val="000000"/>
        </w:rPr>
        <w:softHyphen/>
        <w:t>зывает ему, с кем он вправе работать и за что он вправе браться, как далеко он может зайти и когда ему нужно остановиться.</w:t>
      </w:r>
    </w:p>
    <w:p w:rsidR="006306F2" w:rsidRDefault="004B7AF6">
      <w:pPr>
        <w:pStyle w:val="41"/>
        <w:numPr>
          <w:ilvl w:val="0"/>
          <w:numId w:val="6"/>
        </w:numPr>
        <w:shd w:val="clear" w:color="auto" w:fill="auto"/>
        <w:spacing w:before="0" w:after="183" w:line="234" w:lineRule="exact"/>
        <w:ind w:left="540"/>
      </w:pPr>
      <w:r>
        <w:rPr>
          <w:rStyle w:val="430"/>
          <w:b/>
          <w:bCs/>
          <w:color w:val="000000"/>
        </w:rPr>
        <w:t xml:space="preserve"> Согласие со всем и всеми, как оно и они есть, </w:t>
      </w:r>
      <w:r>
        <w:rPr>
          <w:rStyle w:val="49pt3"/>
          <w:b w:val="0"/>
          <w:bCs w:val="0"/>
          <w:color w:val="000000"/>
        </w:rPr>
        <w:t>без оцен</w:t>
      </w:r>
      <w:r>
        <w:rPr>
          <w:rStyle w:val="49pt3"/>
          <w:b w:val="0"/>
          <w:bCs w:val="0"/>
          <w:color w:val="000000"/>
        </w:rPr>
        <w:softHyphen/>
        <w:t>ки, с уважением и любовью.</w:t>
      </w:r>
    </w:p>
    <w:p w:rsidR="006306F2" w:rsidRDefault="004B7AF6">
      <w:pPr>
        <w:pStyle w:val="a6"/>
        <w:numPr>
          <w:ilvl w:val="0"/>
          <w:numId w:val="6"/>
        </w:numPr>
        <w:shd w:val="clear" w:color="auto" w:fill="auto"/>
        <w:spacing w:after="180" w:line="230" w:lineRule="exact"/>
        <w:ind w:left="540" w:firstLine="0"/>
        <w:jc w:val="both"/>
      </w:pPr>
      <w:r>
        <w:rPr>
          <w:rStyle w:val="910"/>
          <w:color w:val="000000"/>
        </w:rPr>
        <w:t xml:space="preserve"> Отсутствие беспокойства, </w:t>
      </w:r>
      <w:r>
        <w:rPr>
          <w:color w:val="000000"/>
        </w:rPr>
        <w:t>поскольку он видит каждого ведомым этим движением духа, какой бы ни была его судьба и его вина.</w:t>
      </w:r>
    </w:p>
    <w:p w:rsidR="006306F2" w:rsidRDefault="004B7AF6">
      <w:pPr>
        <w:pStyle w:val="a6"/>
        <w:numPr>
          <w:ilvl w:val="0"/>
          <w:numId w:val="6"/>
        </w:numPr>
        <w:shd w:val="clear" w:color="auto" w:fill="auto"/>
        <w:spacing w:after="0" w:line="230" w:lineRule="exact"/>
        <w:ind w:left="540" w:firstLine="0"/>
        <w:jc w:val="both"/>
        <w:sectPr w:rsidR="006306F2">
          <w:pgSz w:w="11909" w:h="16838"/>
          <w:pgMar w:top="3252" w:right="2851" w:bottom="3608" w:left="2923" w:header="0" w:footer="3" w:gutter="0"/>
          <w:cols w:space="720"/>
          <w:noEndnote/>
          <w:docGrid w:linePitch="360"/>
        </w:sectPr>
      </w:pPr>
      <w:r>
        <w:rPr>
          <w:rStyle w:val="910"/>
          <w:color w:val="000000"/>
        </w:rPr>
        <w:t xml:space="preserve"> Отсутствие внутренних образов </w:t>
      </w:r>
      <w:r>
        <w:rPr>
          <w:color w:val="000000"/>
        </w:rPr>
        <w:t>в отношении того, что правильно или неправильно для него и для других. Поэто</w:t>
      </w:r>
      <w:r>
        <w:rPr>
          <w:color w:val="000000"/>
        </w:rPr>
        <w:softHyphen/>
        <w:t>му он открыт для любых указаний, которые даются ему на основании внимательного наблюдения и согласия с движе</w:t>
      </w:r>
      <w:r>
        <w:rPr>
          <w:color w:val="000000"/>
        </w:rPr>
        <w:softHyphen/>
        <w:t>ниями духа.</w:t>
      </w:r>
    </w:p>
    <w:p w:rsidR="006306F2" w:rsidRDefault="004B7AF6">
      <w:pPr>
        <w:pStyle w:val="310"/>
        <w:keepNext/>
        <w:keepLines/>
        <w:shd w:val="clear" w:color="auto" w:fill="auto"/>
        <w:spacing w:after="156" w:line="200" w:lineRule="exact"/>
      </w:pPr>
      <w:bookmarkStart w:id="343" w:name="bookmark342"/>
      <w:r>
        <w:rPr>
          <w:rStyle w:val="36"/>
          <w:b/>
          <w:bCs/>
          <w:color w:val="000000"/>
        </w:rPr>
        <w:t>ФИЛОСОФИЯ</w:t>
      </w:r>
      <w:bookmarkEnd w:id="343"/>
    </w:p>
    <w:p w:rsidR="006306F2" w:rsidRDefault="004B7AF6">
      <w:pPr>
        <w:pStyle w:val="a6"/>
        <w:shd w:val="clear" w:color="auto" w:fill="auto"/>
        <w:spacing w:after="0" w:line="227" w:lineRule="exact"/>
        <w:ind w:left="20" w:right="20" w:firstLine="180"/>
        <w:jc w:val="both"/>
      </w:pPr>
      <w:r>
        <w:rPr>
          <w:color w:val="000000"/>
        </w:rPr>
        <w:t>В этой работе я очень много занимался причинами поведения людей, в том числе причинами человеческого страдания и человеческого сча</w:t>
      </w:r>
      <w:r>
        <w:rPr>
          <w:color w:val="000000"/>
        </w:rPr>
        <w:softHyphen/>
        <w:t>стья. В принципе это была философия. Но философия особого рода, философия, которая зиждется на согласии с чем-то другим.</w:t>
      </w:r>
    </w:p>
    <w:p w:rsidR="006306F2" w:rsidRDefault="004B7AF6">
      <w:pPr>
        <w:pStyle w:val="a6"/>
        <w:shd w:val="clear" w:color="auto" w:fill="auto"/>
        <w:spacing w:after="0" w:line="227" w:lineRule="exact"/>
        <w:ind w:left="20" w:right="20" w:firstLine="180"/>
        <w:jc w:val="both"/>
      </w:pPr>
      <w:r>
        <w:rPr>
          <w:color w:val="000000"/>
        </w:rPr>
        <w:t>Чем была философия изначально? Философия на что-то смотрела и внимательно наблюдала, предаваясь полноте феноменов. Когда фило</w:t>
      </w:r>
      <w:r>
        <w:rPr>
          <w:color w:val="000000"/>
        </w:rPr>
        <w:softHyphen/>
        <w:t>соф, человек, л юбящий мудрость (это и означает философ), открывался этим феноменам, внезапно из их полноты ему показывалось главное.</w:t>
      </w:r>
    </w:p>
    <w:p w:rsidR="006306F2" w:rsidRDefault="004B7AF6">
      <w:pPr>
        <w:pStyle w:val="a6"/>
        <w:shd w:val="clear" w:color="auto" w:fill="auto"/>
        <w:spacing w:after="0" w:line="227" w:lineRule="exact"/>
        <w:ind w:left="20" w:right="20" w:firstLine="180"/>
        <w:jc w:val="both"/>
      </w:pPr>
      <w:r>
        <w:rPr>
          <w:color w:val="000000"/>
        </w:rPr>
        <w:t>Философия означает: за тем, что находится на поверхности, я вне</w:t>
      </w:r>
      <w:r>
        <w:rPr>
          <w:color w:val="000000"/>
        </w:rPr>
        <w:softHyphen/>
        <w:t>запно распознаю главное. Тому, кто познает суть, то есть тому, кто обла</w:t>
      </w:r>
      <w:r>
        <w:rPr>
          <w:color w:val="000000"/>
        </w:rPr>
        <w:softHyphen/>
        <w:t>дает познанием сути, это познание дает возможность действовать и по</w:t>
      </w:r>
      <w:r>
        <w:rPr>
          <w:color w:val="000000"/>
        </w:rPr>
        <w:softHyphen/>
        <w:t>нуждает его к действию. Этот вид познания должен быть прикладным. Без применения познание остается пустым. Или познание, которое не находит применения, не является познанием сути.</w:t>
      </w:r>
    </w:p>
    <w:p w:rsidR="006306F2" w:rsidRDefault="004B7AF6">
      <w:pPr>
        <w:pStyle w:val="a6"/>
        <w:shd w:val="clear" w:color="auto" w:fill="auto"/>
        <w:spacing w:after="238" w:line="227" w:lineRule="exact"/>
        <w:ind w:left="20" w:right="20" w:firstLine="180"/>
        <w:jc w:val="both"/>
      </w:pPr>
      <w:r>
        <w:rPr>
          <w:color w:val="000000"/>
        </w:rPr>
        <w:t>Этот вид работы возможен только потому, что ему предшествовал этот вид познания. Позиция помощника здесь — это позиция фило</w:t>
      </w:r>
      <w:r>
        <w:rPr>
          <w:color w:val="000000"/>
        </w:rPr>
        <w:softHyphen/>
        <w:t>софа. Он просто открывается тому, что проявляется, такому, как оно есть, и делается внутренне пустым. Он свободен от намерений и страха и не обращается к прежнему знанию. Тогда внезапно, как молния, ему показывается следующий важный шаг. Он его совершает. И снова не знает, что дальше. Ибо познание никогда не бывает совершенным. По</w:t>
      </w:r>
      <w:r>
        <w:rPr>
          <w:color w:val="000000"/>
        </w:rPr>
        <w:softHyphen/>
        <w:t>знание сути никогда не бывает всеобъемлющей истиной. Оно только указывает на следующий необходимый и возможный шаг. Когда этот шаг сделан, все начинается сначала. Помощник снова ждет, пока ему не покажется следующий шаг. Так что-то вырастает и разворачивается в постоянном согласии с тем, что творчески действует за всем, что есть.</w:t>
      </w:r>
    </w:p>
    <w:p w:rsidR="006306F2" w:rsidRDefault="004B7AF6">
      <w:pPr>
        <w:pStyle w:val="54"/>
        <w:keepNext/>
        <w:keepLines/>
        <w:shd w:val="clear" w:color="auto" w:fill="auto"/>
        <w:spacing w:after="157" w:line="230" w:lineRule="exact"/>
        <w:ind w:firstLine="0"/>
        <w:jc w:val="center"/>
      </w:pPr>
      <w:bookmarkStart w:id="344" w:name="bookmark343"/>
      <w:r>
        <w:rPr>
          <w:rStyle w:val="53"/>
          <w:b/>
          <w:bCs/>
          <w:i/>
          <w:iCs/>
          <w:color w:val="000000"/>
        </w:rPr>
        <w:t>Тело</w:t>
      </w:r>
      <w:bookmarkEnd w:id="344"/>
    </w:p>
    <w:p w:rsidR="006306F2" w:rsidRDefault="004B7AF6">
      <w:pPr>
        <w:pStyle w:val="a6"/>
        <w:shd w:val="clear" w:color="auto" w:fill="auto"/>
        <w:spacing w:after="0" w:line="227" w:lineRule="exact"/>
        <w:ind w:left="20" w:right="20" w:firstLine="180"/>
        <w:jc w:val="both"/>
      </w:pPr>
      <w:r>
        <w:rPr>
          <w:color w:val="000000"/>
        </w:rPr>
        <w:t>Что же это такое — то, что здесь творчески действует? Я приведу не</w:t>
      </w:r>
      <w:r>
        <w:rPr>
          <w:color w:val="000000"/>
        </w:rPr>
        <w:softHyphen/>
        <w:t>большой пример, чтобы нам было проще это понять. Все живое, напри</w:t>
      </w:r>
      <w:r>
        <w:rPr>
          <w:color w:val="000000"/>
        </w:rPr>
        <w:softHyphen/>
        <w:t>мер, тело, управляется некой творческой силой, которая все соединяет и направляет и создает с ним что-то новое, создает творчески. Мы знаем эту силу как душу. Тело живет, поскольку оно одушевлено. Жизнь тела подчиняется определенным порядкам. Все живое разви</w:t>
      </w:r>
      <w:r>
        <w:rPr>
          <w:color w:val="000000"/>
        </w:rPr>
        <w:softHyphen/>
        <w:t>вается согласно заданному порядку. Но, поскольку живое развивается, этот порядок не окончателен. Однако некоторая заданность существу</w:t>
      </w:r>
      <w:r>
        <w:rPr>
          <w:color w:val="000000"/>
        </w:rPr>
        <w:softHyphen/>
        <w:t>ет. Эта заданность не может исходить из чего-то материального. Она должна исходить из чего-то еще, из чего-то, что находится над матери</w:t>
      </w:r>
      <w:r>
        <w:rPr>
          <w:color w:val="000000"/>
        </w:rPr>
        <w:softHyphen/>
        <w:t>альным и само не подчинено никакому порядку.</w:t>
      </w:r>
    </w:p>
    <w:p w:rsidR="006306F2" w:rsidRDefault="004B7AF6">
      <w:pPr>
        <w:pStyle w:val="54"/>
        <w:keepNext/>
        <w:keepLines/>
        <w:shd w:val="clear" w:color="auto" w:fill="auto"/>
        <w:spacing w:after="146" w:line="230" w:lineRule="exact"/>
        <w:ind w:firstLine="0"/>
        <w:jc w:val="center"/>
      </w:pPr>
      <w:bookmarkStart w:id="345" w:name="bookmark344"/>
      <w:r>
        <w:rPr>
          <w:rStyle w:val="53"/>
          <w:b/>
          <w:bCs/>
          <w:i/>
          <w:iCs/>
          <w:color w:val="000000"/>
        </w:rPr>
        <w:t>Душа</w:t>
      </w:r>
      <w:bookmarkEnd w:id="345"/>
    </w:p>
    <w:p w:rsidR="006306F2" w:rsidRDefault="004B7AF6">
      <w:pPr>
        <w:pStyle w:val="a6"/>
        <w:shd w:val="clear" w:color="auto" w:fill="auto"/>
        <w:spacing w:after="238" w:line="227" w:lineRule="exact"/>
        <w:ind w:left="20" w:right="20" w:firstLine="180"/>
        <w:jc w:val="both"/>
      </w:pPr>
      <w:r>
        <w:rPr>
          <w:color w:val="000000"/>
        </w:rPr>
        <w:t>То, что дает душе возможность одушевлять тело, способствовать раз</w:t>
      </w:r>
      <w:r>
        <w:rPr>
          <w:color w:val="000000"/>
        </w:rPr>
        <w:softHyphen/>
        <w:t>витию и движению живого, тоже подчиняется заданным порядкам. На</w:t>
      </w:r>
      <w:r>
        <w:rPr>
          <w:color w:val="000000"/>
        </w:rPr>
        <w:softHyphen/>
        <w:t>пример, эта душа не терпит исключения. Это порядок, который задан. Но этот заданный для души порядок не может исходить из самой души. Он должен исходить из чего-то, что находится выше души.</w:t>
      </w:r>
    </w:p>
    <w:p w:rsidR="006306F2" w:rsidRDefault="004B7AF6">
      <w:pPr>
        <w:pStyle w:val="54"/>
        <w:keepNext/>
        <w:keepLines/>
        <w:shd w:val="clear" w:color="auto" w:fill="auto"/>
        <w:spacing w:after="153" w:line="230" w:lineRule="exact"/>
        <w:ind w:firstLine="0"/>
        <w:jc w:val="center"/>
      </w:pPr>
      <w:bookmarkStart w:id="346" w:name="bookmark345"/>
      <w:r>
        <w:rPr>
          <w:rStyle w:val="53"/>
          <w:b/>
          <w:bCs/>
          <w:i/>
          <w:iCs/>
          <w:color w:val="000000"/>
        </w:rPr>
        <w:t>Человеческий дух</w:t>
      </w:r>
      <w:bookmarkEnd w:id="346"/>
    </w:p>
    <w:p w:rsidR="006306F2" w:rsidRDefault="004B7AF6">
      <w:pPr>
        <w:pStyle w:val="a6"/>
        <w:shd w:val="clear" w:color="auto" w:fill="auto"/>
        <w:spacing w:after="0" w:line="227" w:lineRule="exact"/>
        <w:ind w:left="20" w:right="20" w:firstLine="180"/>
        <w:jc w:val="both"/>
      </w:pPr>
      <w:r>
        <w:rPr>
          <w:color w:val="000000"/>
        </w:rPr>
        <w:t>Над душой находится человеческий дух. Дух характеризуется тем, что он не знает границ. Своим духом мы можем, например, добраться до самых дальних галактик — мгновение, и мы там. Или мы устанавливаем связь с другим человеком, который находится далеко от нас, и момен</w:t>
      </w:r>
      <w:r>
        <w:rPr>
          <w:color w:val="000000"/>
        </w:rPr>
        <w:softHyphen/>
        <w:t>тально оказываемся рядом с ним. При помощи духа мы в мгновение ока покрываем любые расстояния. В этом отношении дух не ограничен.</w:t>
      </w:r>
    </w:p>
    <w:p w:rsidR="006306F2" w:rsidRDefault="004B7AF6">
      <w:pPr>
        <w:pStyle w:val="a6"/>
        <w:shd w:val="clear" w:color="auto" w:fill="auto"/>
        <w:spacing w:after="238" w:line="227" w:lineRule="exact"/>
        <w:ind w:left="20" w:right="20" w:firstLine="180"/>
        <w:jc w:val="both"/>
      </w:pPr>
      <w:r>
        <w:rPr>
          <w:color w:val="000000"/>
        </w:rPr>
        <w:t>И все же человеческий дух тоже подчинен порядкам. Он не стоит над порядками. Так, мы способны думать только в определенных катего</w:t>
      </w:r>
      <w:r>
        <w:rPr>
          <w:color w:val="000000"/>
        </w:rPr>
        <w:softHyphen/>
        <w:t>риях, таких как причина-следствие или пространство-время. Также человеческий дух подчиняется определенным законам логики. Эти по</w:t>
      </w:r>
      <w:r>
        <w:rPr>
          <w:color w:val="000000"/>
        </w:rPr>
        <w:softHyphen/>
        <w:t>рядки и законы являются для нашего духа заданными. Мы способны думать только в рамках этих порядков. Значит, над человеческим духом должно быть что-то еще, что-то, что задает эти порядки и действует над ними. Что же это?</w:t>
      </w:r>
    </w:p>
    <w:p w:rsidR="006306F2" w:rsidRDefault="004B7AF6">
      <w:pPr>
        <w:pStyle w:val="54"/>
        <w:keepNext/>
        <w:keepLines/>
        <w:shd w:val="clear" w:color="auto" w:fill="auto"/>
        <w:spacing w:after="150" w:line="230" w:lineRule="exact"/>
        <w:ind w:firstLine="0"/>
        <w:jc w:val="center"/>
      </w:pPr>
      <w:bookmarkStart w:id="347" w:name="bookmark346"/>
      <w:r>
        <w:rPr>
          <w:rStyle w:val="53"/>
          <w:b/>
          <w:bCs/>
          <w:i/>
          <w:iCs/>
          <w:color w:val="000000"/>
        </w:rPr>
        <w:t>Творческий дух</w:t>
      </w:r>
      <w:bookmarkEnd w:id="347"/>
    </w:p>
    <w:p w:rsidR="006306F2" w:rsidRDefault="004B7AF6">
      <w:pPr>
        <w:pStyle w:val="a6"/>
        <w:shd w:val="clear" w:color="auto" w:fill="auto"/>
        <w:spacing w:after="0" w:line="227" w:lineRule="exact"/>
        <w:ind w:left="20" w:right="20" w:firstLine="180"/>
        <w:jc w:val="both"/>
      </w:pPr>
      <w:r>
        <w:rPr>
          <w:color w:val="000000"/>
        </w:rPr>
        <w:t>Это должно быть что-то духовное. Но не как человеческий дух. Мы можем это наблюдать. А именно, мы можем наблюдать, что все, что есть, находится в движении. Все находится в движении, причем в движении творческом. За этим действует некая творческая сила, при</w:t>
      </w:r>
      <w:r>
        <w:rPr>
          <w:color w:val="000000"/>
        </w:rPr>
        <w:softHyphen/>
        <w:t>чем неисчерпаемо творческая. Это и есть та самая сила.</w:t>
      </w:r>
    </w:p>
    <w:p w:rsidR="006306F2" w:rsidRDefault="004B7AF6">
      <w:pPr>
        <w:pStyle w:val="a6"/>
        <w:shd w:val="clear" w:color="auto" w:fill="auto"/>
        <w:spacing w:after="0" w:line="227" w:lineRule="exact"/>
        <w:ind w:left="20" w:right="20" w:firstLine="180"/>
        <w:jc w:val="both"/>
      </w:pPr>
      <w:r>
        <w:rPr>
          <w:color w:val="000000"/>
        </w:rPr>
        <w:t>Когда мы становимся внутренне пустыми, в конечном итоге мы всту</w:t>
      </w:r>
      <w:r>
        <w:rPr>
          <w:color w:val="000000"/>
        </w:rPr>
        <w:softHyphen/>
        <w:t>паем в контакт с нашей причиной. Это и есть та творческая сила. Она является причиной не только для меня. Это причина для каждого из нас и мира в целом. Вступая в контакт с этой причиной, одновременно я вступаю в контакт с каждым другим. Но в этом контакте, когда я ухожу в эту глубину, я действую уже не сам по себе. Моя причина взаимодей</w:t>
      </w:r>
      <w:r>
        <w:rPr>
          <w:color w:val="000000"/>
        </w:rPr>
        <w:softHyphen/>
        <w:t>ствует с каждым другим, поскольку она является причиной и для него, и для меня. Только на этом пути и на основании этой связи творческое действие происходит и здесь, в этой работе. Поэтому в конечном итоге мы можем заниматься этой работой только, если мы хотя бы отчасти прошли этот путь познания, если мы усвоили эту философию, если, так сказать, через нас осуществляется что-то, что уже не является нами са</w:t>
      </w:r>
      <w:r>
        <w:rPr>
          <w:color w:val="000000"/>
        </w:rPr>
        <w:softHyphen/>
        <w:t>мими. Тогда мы можем делать эту работу.</w:t>
      </w:r>
    </w:p>
    <w:p w:rsidR="006306F2" w:rsidRDefault="004B7AF6">
      <w:pPr>
        <w:pStyle w:val="a6"/>
        <w:shd w:val="clear" w:color="auto" w:fill="auto"/>
        <w:spacing w:after="682" w:line="227" w:lineRule="exact"/>
        <w:ind w:left="20" w:right="40" w:firstLine="160"/>
        <w:jc w:val="both"/>
      </w:pPr>
      <w:r>
        <w:rPr>
          <w:color w:val="000000"/>
        </w:rPr>
        <w:t>Тогда это, конечно, уже не психотерапия. Эта работа выходит далеко за рамки психотерапии. Это прикладная философия и школа жизни. Если бы мы захотели привязать ее к категориям психотерапии, мы упу</w:t>
      </w:r>
      <w:r>
        <w:rPr>
          <w:color w:val="000000"/>
        </w:rPr>
        <w:softHyphen/>
        <w:t>стили бы главное.</w:t>
      </w:r>
    </w:p>
    <w:p w:rsidR="006306F2" w:rsidRDefault="004B7AF6">
      <w:pPr>
        <w:pStyle w:val="310"/>
        <w:keepNext/>
        <w:keepLines/>
        <w:shd w:val="clear" w:color="auto" w:fill="auto"/>
        <w:spacing w:after="219" w:line="200" w:lineRule="exact"/>
        <w:ind w:right="20"/>
      </w:pPr>
      <w:bookmarkStart w:id="348" w:name="bookmark347"/>
      <w:r>
        <w:rPr>
          <w:rStyle w:val="36"/>
          <w:b/>
          <w:bCs/>
          <w:color w:val="000000"/>
        </w:rPr>
        <w:t>ДУХОВНАЯ СЕМЕЙНАЯ РАССТАНОВКА</w:t>
      </w:r>
      <w:bookmarkEnd w:id="348"/>
    </w:p>
    <w:p w:rsidR="006306F2" w:rsidRDefault="004B7AF6">
      <w:pPr>
        <w:pStyle w:val="a6"/>
        <w:shd w:val="clear" w:color="auto" w:fill="auto"/>
        <w:spacing w:after="298" w:line="227" w:lineRule="exact"/>
        <w:ind w:left="20" w:right="40" w:firstLine="160"/>
        <w:jc w:val="both"/>
      </w:pPr>
      <w:r>
        <w:rPr>
          <w:color w:val="000000"/>
        </w:rPr>
        <w:t>Что такое семейная расстановка? Это понятие описывает процесс, когда расставляется семья. Клиент выбирает из членов группы заме</w:t>
      </w:r>
      <w:r>
        <w:rPr>
          <w:color w:val="000000"/>
        </w:rPr>
        <w:softHyphen/>
        <w:t>стителей для своих родителей, братьев и сестер, а также для себя самого и расставляет их в пространстве по отношению друг к другу. Это и есть семейная расстановка. Очень просто.</w:t>
      </w:r>
    </w:p>
    <w:p w:rsidR="006306F2" w:rsidRDefault="004B7AF6">
      <w:pPr>
        <w:pStyle w:val="54"/>
        <w:keepNext/>
        <w:keepLines/>
        <w:shd w:val="clear" w:color="auto" w:fill="auto"/>
        <w:spacing w:after="213" w:line="230" w:lineRule="exact"/>
        <w:ind w:right="20" w:firstLine="0"/>
        <w:jc w:val="center"/>
      </w:pPr>
      <w:bookmarkStart w:id="349" w:name="bookmark348"/>
      <w:r>
        <w:rPr>
          <w:rStyle w:val="53"/>
          <w:b/>
          <w:bCs/>
          <w:i/>
          <w:iCs/>
          <w:color w:val="000000"/>
        </w:rPr>
        <w:t>Духовное поле</w:t>
      </w:r>
      <w:bookmarkEnd w:id="349"/>
    </w:p>
    <w:p w:rsidR="006306F2" w:rsidRDefault="004B7AF6">
      <w:pPr>
        <w:pStyle w:val="a6"/>
        <w:shd w:val="clear" w:color="auto" w:fill="auto"/>
        <w:spacing w:after="0" w:line="227" w:lineRule="exact"/>
        <w:ind w:left="20" w:right="40" w:firstLine="160"/>
        <w:jc w:val="both"/>
      </w:pPr>
      <w:r>
        <w:rPr>
          <w:color w:val="000000"/>
        </w:rPr>
        <w:t>Что происходит потом? Внезапно заместители начинают чувство</w:t>
      </w:r>
      <w:r>
        <w:rPr>
          <w:color w:val="000000"/>
        </w:rPr>
        <w:softHyphen/>
        <w:t>вать себя как те люди, которых они замещают, при том, что они ни</w:t>
      </w:r>
      <w:r>
        <w:rPr>
          <w:color w:val="000000"/>
        </w:rPr>
        <w:softHyphen/>
        <w:t>чего о них не знают. Следовательно, то, что происходит в семейной расстановке, находится в контакте с большим целым, с неким духов</w:t>
      </w:r>
      <w:r>
        <w:rPr>
          <w:color w:val="000000"/>
        </w:rPr>
        <w:softHyphen/>
        <w:t>ным полем, в котором присутствуют все члены семьи, причем нахо</w:t>
      </w:r>
      <w:r>
        <w:rPr>
          <w:color w:val="000000"/>
        </w:rPr>
        <w:softHyphen/>
        <w:t>дясь в резонансе друг с другом. Каждый может установить отношения с каждым, поскольку все связаны со всеми. Эта связь не всегда осо</w:t>
      </w:r>
      <w:r>
        <w:rPr>
          <w:color w:val="000000"/>
        </w:rPr>
        <w:softHyphen/>
        <w:t>знается, но она проявляется в поведении и чувствах. Насколько эта связь глубока, шаг за шагом обнаруживается посредством семейной расстановки.</w:t>
      </w:r>
    </w:p>
    <w:p w:rsidR="006306F2" w:rsidRDefault="004B7AF6">
      <w:pPr>
        <w:pStyle w:val="a6"/>
        <w:shd w:val="clear" w:color="auto" w:fill="auto"/>
        <w:spacing w:after="0" w:line="227" w:lineRule="exact"/>
        <w:ind w:left="20" w:right="40" w:firstLine="160"/>
        <w:jc w:val="both"/>
      </w:pPr>
      <w:r>
        <w:rPr>
          <w:color w:val="000000"/>
        </w:rPr>
        <w:t>Такая семейная расстановка проливает свет на одно из качеств этого духовного поля: оно обладает общей душой. Оно подчиняется опреде</w:t>
      </w:r>
      <w:r>
        <w:rPr>
          <w:color w:val="000000"/>
        </w:rPr>
        <w:softHyphen/>
        <w:t>ленным законам и реализует эти законы с серьезными последствиями для семьи в целом и для каждого, кто к ней относится.</w:t>
      </w:r>
    </w:p>
    <w:p w:rsidR="006306F2" w:rsidRDefault="004B7AF6">
      <w:pPr>
        <w:pStyle w:val="a6"/>
        <w:shd w:val="clear" w:color="auto" w:fill="auto"/>
        <w:spacing w:after="0" w:line="227" w:lineRule="exact"/>
        <w:ind w:left="20" w:right="40" w:firstLine="160"/>
        <w:jc w:val="both"/>
      </w:pPr>
      <w:r>
        <w:rPr>
          <w:color w:val="000000"/>
        </w:rPr>
        <w:t>Так что семейной расстановке можно научиться на поверхностном уровне, просто расставляя семью. И это сразу оказывает свое действие.</w:t>
      </w:r>
    </w:p>
    <w:p w:rsidR="006306F2" w:rsidRDefault="004B7AF6">
      <w:pPr>
        <w:pStyle w:val="a6"/>
        <w:shd w:val="clear" w:color="auto" w:fill="auto"/>
        <w:spacing w:after="0" w:line="227" w:lineRule="exact"/>
        <w:ind w:left="20" w:right="40" w:firstLine="160"/>
        <w:jc w:val="both"/>
      </w:pPr>
      <w:r>
        <w:rPr>
          <w:color w:val="000000"/>
        </w:rPr>
        <w:t>Но дает ли это тому, кто работает таким образом, какое-то знание об этом духовном поле?</w:t>
      </w:r>
    </w:p>
    <w:p w:rsidR="006306F2" w:rsidRDefault="004B7AF6">
      <w:pPr>
        <w:pStyle w:val="a6"/>
        <w:shd w:val="clear" w:color="auto" w:fill="auto"/>
        <w:spacing w:after="0" w:line="227" w:lineRule="exact"/>
        <w:ind w:left="20" w:right="40" w:firstLine="160"/>
        <w:jc w:val="both"/>
      </w:pPr>
      <w:r>
        <w:rPr>
          <w:color w:val="000000"/>
        </w:rPr>
        <w:t>Знание об этом духовном поле является предпосылкой для того, что</w:t>
      </w:r>
      <w:r>
        <w:rPr>
          <w:color w:val="000000"/>
        </w:rPr>
        <w:softHyphen/>
        <w:t>бы проводить семейную расстановку целительным и разрешающим образом, поэтому знакомство с законами и действием этого духовного поля является важной частью обучения этой работе.'</w:t>
      </w:r>
    </w:p>
    <w:p w:rsidR="006306F2" w:rsidRDefault="004B7AF6">
      <w:pPr>
        <w:pStyle w:val="54"/>
        <w:keepNext/>
        <w:keepLines/>
        <w:shd w:val="clear" w:color="auto" w:fill="auto"/>
        <w:spacing w:after="221" w:line="230" w:lineRule="exact"/>
        <w:ind w:firstLine="0"/>
        <w:jc w:val="center"/>
      </w:pPr>
      <w:bookmarkStart w:id="350" w:name="bookmark349"/>
      <w:r>
        <w:rPr>
          <w:rStyle w:val="53"/>
          <w:b/>
          <w:bCs/>
          <w:i/>
          <w:iCs/>
          <w:color w:val="000000"/>
        </w:rPr>
        <w:t>Движения духа</w:t>
      </w:r>
      <w:bookmarkEnd w:id="350"/>
    </w:p>
    <w:p w:rsidR="006306F2" w:rsidRDefault="004B7AF6">
      <w:pPr>
        <w:pStyle w:val="a6"/>
        <w:shd w:val="clear" w:color="auto" w:fill="auto"/>
        <w:spacing w:after="298" w:line="227" w:lineRule="exact"/>
        <w:ind w:left="20" w:right="20" w:firstLine="180"/>
        <w:jc w:val="both"/>
      </w:pPr>
      <w:r>
        <w:rPr>
          <w:color w:val="000000"/>
        </w:rPr>
        <w:t>Действуя таким образом, иногда мы подходим к границе. Этот вид се</w:t>
      </w:r>
      <w:r>
        <w:rPr>
          <w:color w:val="000000"/>
        </w:rPr>
        <w:softHyphen/>
        <w:t>мейной расстановки подходит к своей границе. Тогда нам нужно выйти на следующий уровень. Это всеобъемлющий духовный уровень, и он совершенно иной. На этом духовном уровне нами овладевает и нас ведет другая сила, и мы сами уже не можем действовать, как раньше. Поэтому мы сдерживаем себя. Мы чувствуем движение этой духовной силы, идем с ним и видим, что оно приводит в движение что-то в душах, но совершенно иначе, чем мы себе представляем. Здесь мы полностью отстраняемся и доверяемся этому движению. Так что «делание» здесь прекращается. Тогда мы уже не можем сказать: «Я делаю семейную рас</w:t>
      </w:r>
      <w:r>
        <w:rPr>
          <w:color w:val="000000"/>
        </w:rPr>
        <w:softHyphen/>
        <w:t>становку». Здесь мы движемся в согласии с другими силами.</w:t>
      </w:r>
    </w:p>
    <w:p w:rsidR="006306F2" w:rsidRDefault="004B7AF6">
      <w:pPr>
        <w:pStyle w:val="54"/>
        <w:keepNext/>
        <w:keepLines/>
        <w:shd w:val="clear" w:color="auto" w:fill="auto"/>
        <w:spacing w:after="210" w:line="230" w:lineRule="exact"/>
        <w:ind w:firstLine="0"/>
        <w:jc w:val="center"/>
      </w:pPr>
      <w:bookmarkStart w:id="351" w:name="bookmark350"/>
      <w:r>
        <w:rPr>
          <w:rStyle w:val="53"/>
          <w:b/>
          <w:bCs/>
          <w:i/>
          <w:iCs/>
          <w:color w:val="000000"/>
        </w:rPr>
        <w:t>Духовное поле семьи</w:t>
      </w:r>
      <w:bookmarkEnd w:id="351"/>
    </w:p>
    <w:p w:rsidR="006306F2" w:rsidRDefault="004B7AF6">
      <w:pPr>
        <w:pStyle w:val="a6"/>
        <w:shd w:val="clear" w:color="auto" w:fill="auto"/>
        <w:spacing w:after="298" w:line="227" w:lineRule="exact"/>
        <w:ind w:left="20" w:right="20" w:firstLine="180"/>
        <w:jc w:val="both"/>
      </w:pPr>
      <w:r>
        <w:rPr>
          <w:color w:val="000000"/>
        </w:rPr>
        <w:t>Духовное поле семьи можно сравнить с морфогенетическими поля</w:t>
      </w:r>
      <w:r>
        <w:rPr>
          <w:color w:val="000000"/>
        </w:rPr>
        <w:softHyphen/>
        <w:t>ми, о которых говорит Руперт Шелдрейк. Он сделал одно важное на</w:t>
      </w:r>
      <w:r>
        <w:rPr>
          <w:color w:val="000000"/>
        </w:rPr>
        <w:softHyphen/>
        <w:t>блюдение: морфогенетические поля не могут меняться сами по себе. В морфогенетических полях постоянно что-то повторяется. То же са</w:t>
      </w:r>
      <w:r>
        <w:rPr>
          <w:color w:val="000000"/>
        </w:rPr>
        <w:softHyphen/>
        <w:t>мое мы видим, глядя на поле семьи.</w:t>
      </w:r>
    </w:p>
    <w:p w:rsidR="006306F2" w:rsidRDefault="004B7AF6">
      <w:pPr>
        <w:pStyle w:val="54"/>
        <w:keepNext/>
        <w:keepLines/>
        <w:shd w:val="clear" w:color="auto" w:fill="auto"/>
        <w:spacing w:after="203" w:line="230" w:lineRule="exact"/>
        <w:ind w:firstLine="0"/>
        <w:jc w:val="center"/>
      </w:pPr>
      <w:bookmarkStart w:id="352" w:name="bookmark351"/>
      <w:r>
        <w:rPr>
          <w:rStyle w:val="53"/>
          <w:b/>
          <w:bCs/>
          <w:i/>
          <w:iCs/>
          <w:color w:val="000000"/>
        </w:rPr>
        <w:t>Поле и душа</w:t>
      </w:r>
      <w:bookmarkEnd w:id="352"/>
    </w:p>
    <w:p w:rsidR="006306F2" w:rsidRDefault="004B7AF6">
      <w:pPr>
        <w:pStyle w:val="a6"/>
        <w:shd w:val="clear" w:color="auto" w:fill="auto"/>
        <w:spacing w:after="0" w:line="227" w:lineRule="exact"/>
        <w:ind w:left="20" w:right="20" w:firstLine="180"/>
        <w:jc w:val="both"/>
      </w:pPr>
      <w:r>
        <w:rPr>
          <w:color w:val="000000"/>
        </w:rPr>
        <w:t>Существует некоторая путаница между понятиями «поле» и «душа». Как-то в беседе Шелдрейк сказал мне: «Поле — не лучший термин».</w:t>
      </w:r>
    </w:p>
    <w:p w:rsidR="006306F2" w:rsidRDefault="004B7AF6">
      <w:pPr>
        <w:pStyle w:val="a6"/>
        <w:shd w:val="clear" w:color="auto" w:fill="auto"/>
        <w:spacing w:after="0" w:line="227" w:lineRule="exact"/>
        <w:ind w:left="20" w:right="20" w:firstLine="180"/>
        <w:jc w:val="both"/>
      </w:pPr>
      <w:r>
        <w:rPr>
          <w:color w:val="000000"/>
        </w:rPr>
        <w:t>Первыми, кто стал заниматься этими полями, были немецкие фило</w:t>
      </w:r>
      <w:r>
        <w:rPr>
          <w:color w:val="000000"/>
        </w:rPr>
        <w:softHyphen/>
        <w:t>софы начала прошлого века. Ими были сделаны первые наблюдения духовных полей. Они называли их «душа». Они говорили о всеобщей или о мировой душе. Но в науке не было места слову «душа». Поэтому они предпочли назвать это полем.</w:t>
      </w:r>
    </w:p>
    <w:p w:rsidR="006306F2" w:rsidRDefault="004B7AF6">
      <w:pPr>
        <w:pStyle w:val="a6"/>
        <w:shd w:val="clear" w:color="auto" w:fill="auto"/>
        <w:spacing w:after="298" w:line="227" w:lineRule="exact"/>
        <w:ind w:left="20" w:right="20" w:firstLine="180"/>
        <w:jc w:val="both"/>
      </w:pPr>
      <w:r>
        <w:rPr>
          <w:color w:val="000000"/>
        </w:rPr>
        <w:t>Во всяком случае, мы можем наблюдать, что духовное поле подчиня</w:t>
      </w:r>
      <w:r>
        <w:rPr>
          <w:color w:val="000000"/>
        </w:rPr>
        <w:softHyphen/>
        <w:t>ется определенным порядкам, что оно находится в движении и что при помощи этих движений оно стремится чего-то достичь. Но делать это оно может только, если обладает сознанием. Поле не может обладать сознанием, так что слово «душа» здесь более уместно. Поэтому я часто говорю также о большой душе.</w:t>
      </w:r>
    </w:p>
    <w:p w:rsidR="006306F2" w:rsidRDefault="004B7AF6">
      <w:pPr>
        <w:pStyle w:val="54"/>
        <w:keepNext/>
        <w:keepLines/>
        <w:shd w:val="clear" w:color="auto" w:fill="auto"/>
        <w:spacing w:after="250" w:line="230" w:lineRule="exact"/>
        <w:ind w:firstLine="0"/>
        <w:jc w:val="center"/>
      </w:pPr>
      <w:bookmarkStart w:id="353" w:name="bookmark352"/>
      <w:r>
        <w:rPr>
          <w:rStyle w:val="53"/>
          <w:b/>
          <w:bCs/>
          <w:i/>
          <w:iCs/>
          <w:color w:val="000000"/>
        </w:rPr>
        <w:t>Душа семьи</w:t>
      </w:r>
      <w:bookmarkEnd w:id="353"/>
    </w:p>
    <w:p w:rsidR="006306F2" w:rsidRDefault="004B7AF6">
      <w:pPr>
        <w:pStyle w:val="a6"/>
        <w:shd w:val="clear" w:color="auto" w:fill="auto"/>
        <w:spacing w:after="0" w:line="180" w:lineRule="exact"/>
        <w:ind w:left="20" w:firstLine="180"/>
        <w:jc w:val="both"/>
        <w:sectPr w:rsidR="006306F2">
          <w:footerReference w:type="even" r:id="rId119"/>
          <w:footerReference w:type="default" r:id="rId120"/>
          <w:footerReference w:type="first" r:id="rId121"/>
          <w:pgSz w:w="11909" w:h="16838"/>
          <w:pgMar w:top="3252" w:right="2851" w:bottom="3608" w:left="2923" w:header="0" w:footer="3" w:gutter="0"/>
          <w:cols w:space="720"/>
          <w:noEndnote/>
          <w:titlePg/>
          <w:docGrid w:linePitch="360"/>
        </w:sectPr>
      </w:pPr>
      <w:r>
        <w:rPr>
          <w:color w:val="000000"/>
        </w:rPr>
        <w:t xml:space="preserve">Но тут у меня возникли сомнения. Семейная душа заключена в этом </w:t>
      </w:r>
    </w:p>
    <w:p w:rsidR="006306F2" w:rsidRDefault="004B7AF6">
      <w:pPr>
        <w:pStyle w:val="a6"/>
        <w:shd w:val="clear" w:color="auto" w:fill="auto"/>
        <w:spacing w:after="0" w:line="180" w:lineRule="exact"/>
        <w:ind w:left="20" w:firstLine="180"/>
        <w:jc w:val="both"/>
      </w:pPr>
      <w:r>
        <w:rPr>
          <w:color w:val="000000"/>
        </w:rPr>
        <w:t>поле. То есть в этом поле все повторяется снова и снова. Например, по</w:t>
      </w:r>
      <w:r>
        <w:rPr>
          <w:color w:val="000000"/>
        </w:rPr>
        <w:softHyphen/>
        <w:t>вторяются судьбы членов семьи. Если кто-то из членов семьи перепле</w:t>
      </w:r>
      <w:r>
        <w:rPr>
          <w:color w:val="000000"/>
        </w:rPr>
        <w:softHyphen/>
        <w:t>тен с судьбой кого-то из представителей старших поколений и соответ</w:t>
      </w:r>
      <w:r>
        <w:rPr>
          <w:color w:val="000000"/>
        </w:rPr>
        <w:softHyphen/>
        <w:t>ственно себя ведет, то в следующем поколении кто-то будет переплетен с ним. Получается, что переплетение никакого решения не приносит.</w:t>
      </w:r>
    </w:p>
    <w:p w:rsidR="006306F2" w:rsidRDefault="004B7AF6">
      <w:pPr>
        <w:pStyle w:val="a6"/>
        <w:shd w:val="clear" w:color="auto" w:fill="auto"/>
        <w:spacing w:after="0" w:line="227" w:lineRule="exact"/>
        <w:ind w:left="40" w:right="20" w:firstLine="180"/>
        <w:jc w:val="both"/>
      </w:pPr>
      <w:r>
        <w:rPr>
          <w:color w:val="000000"/>
        </w:rPr>
        <w:t>Но Шелдрейк обнаружил, что к этой душе, по всей видимости, до</w:t>
      </w:r>
      <w:r>
        <w:rPr>
          <w:color w:val="000000"/>
        </w:rPr>
        <w:softHyphen/>
        <w:t xml:space="preserve">бавляется что-то извне, что-то большее. Он назвал это </w:t>
      </w:r>
      <w:r>
        <w:rPr>
          <w:color w:val="000000"/>
          <w:lang w:val="en-US" w:eastAsia="en-US"/>
        </w:rPr>
        <w:t>«spirit»</w:t>
      </w:r>
      <w:r>
        <w:rPr>
          <w:color w:val="000000"/>
          <w:lang w:val="en-US" w:eastAsia="en-US"/>
        </w:rPr>
        <w:footnoteReference w:id="3"/>
      </w:r>
      <w:r>
        <w:rPr>
          <w:color w:val="000000"/>
          <w:lang w:val="en-US" w:eastAsia="en-US"/>
        </w:rPr>
        <w:t xml:space="preserve"> </w:t>
      </w:r>
      <w:r>
        <w:rPr>
          <w:color w:val="000000"/>
        </w:rPr>
        <w:t>. Я при</w:t>
      </w:r>
      <w:r>
        <w:rPr>
          <w:color w:val="000000"/>
        </w:rPr>
        <w:softHyphen/>
        <w:t>веду несколько примеров, чтобы нам стало понятнее.</w:t>
      </w:r>
    </w:p>
    <w:p w:rsidR="006306F2" w:rsidRDefault="004B7AF6">
      <w:pPr>
        <w:pStyle w:val="a6"/>
        <w:shd w:val="clear" w:color="auto" w:fill="auto"/>
        <w:spacing w:after="598" w:line="227" w:lineRule="exact"/>
        <w:ind w:left="40" w:right="20" w:firstLine="180"/>
        <w:jc w:val="both"/>
      </w:pPr>
      <w:r>
        <w:rPr>
          <w:color w:val="000000"/>
        </w:rPr>
        <w:t>К примеру, психоаналитики образуют поле. Внутри этого поля все ведут себя одинаково. Они должны вести себя одинаково. Если кто-то использует другой метод, он ставит поле под угрозу. Поэтому иногда его исключают из этого поля. Поле имеет и еще одно действие. Оно определяет, что мы вправе воспринимать, а что нет. Оно запрещает нам воспринимать определенные вещи, а также определенным обра</w:t>
      </w:r>
      <w:r>
        <w:rPr>
          <w:color w:val="000000"/>
        </w:rPr>
        <w:softHyphen/>
        <w:t>зом думать.</w:t>
      </w:r>
    </w:p>
    <w:p w:rsidR="006306F2" w:rsidRDefault="004B7AF6">
      <w:pPr>
        <w:pStyle w:val="54"/>
        <w:keepNext/>
        <w:keepLines/>
        <w:shd w:val="clear" w:color="auto" w:fill="auto"/>
        <w:spacing w:after="210" w:line="230" w:lineRule="exact"/>
        <w:ind w:firstLine="0"/>
        <w:jc w:val="center"/>
      </w:pPr>
      <w:bookmarkStart w:id="354" w:name="bookmark353"/>
      <w:r>
        <w:rPr>
          <w:rStyle w:val="53"/>
          <w:b/>
          <w:bCs/>
          <w:i/>
          <w:iCs/>
          <w:color w:val="000000"/>
        </w:rPr>
        <w:t>Совесть</w:t>
      </w:r>
      <w:bookmarkEnd w:id="354"/>
    </w:p>
    <w:p w:rsidR="006306F2" w:rsidRDefault="004B7AF6">
      <w:pPr>
        <w:pStyle w:val="a6"/>
        <w:shd w:val="clear" w:color="auto" w:fill="auto"/>
        <w:spacing w:after="298" w:line="227" w:lineRule="exact"/>
        <w:ind w:left="40" w:right="20" w:firstLine="180"/>
        <w:jc w:val="both"/>
      </w:pPr>
      <w:r>
        <w:rPr>
          <w:color w:val="000000"/>
        </w:rPr>
        <w:t>Так, до меня ни один философ не отважился повнимательней взгля</w:t>
      </w:r>
      <w:r>
        <w:rPr>
          <w:color w:val="000000"/>
        </w:rPr>
        <w:softHyphen/>
        <w:t>нуть на совесть. Под ее чарами находились все, даже такие великие фи</w:t>
      </w:r>
      <w:r>
        <w:rPr>
          <w:color w:val="000000"/>
        </w:rPr>
        <w:softHyphen/>
        <w:t>лософы, как Кант. Они не могли увидеть, что у разных людей и разных групп разные совести и что эти совести часто противостоят друг другу. Не говоря уже о христианстве, где совесть считается высшей ценно</w:t>
      </w:r>
      <w:r>
        <w:rPr>
          <w:color w:val="000000"/>
        </w:rPr>
        <w:softHyphen/>
        <w:t>стью, даже голосом Бога в нас. Они не могли увидеть противоречий, которые содержатся в таком представлении о совести.</w:t>
      </w:r>
    </w:p>
    <w:p w:rsidR="006306F2" w:rsidRDefault="004B7AF6">
      <w:pPr>
        <w:pStyle w:val="54"/>
        <w:keepNext/>
        <w:keepLines/>
        <w:shd w:val="clear" w:color="auto" w:fill="auto"/>
        <w:spacing w:after="213" w:line="230" w:lineRule="exact"/>
        <w:ind w:firstLine="0"/>
        <w:jc w:val="center"/>
      </w:pPr>
      <w:bookmarkStart w:id="355" w:name="bookmark354"/>
      <w:r>
        <w:rPr>
          <w:rStyle w:val="53"/>
          <w:b/>
          <w:bCs/>
          <w:i/>
          <w:iCs/>
          <w:color w:val="000000"/>
        </w:rPr>
        <w:t>Справедливость</w:t>
      </w:r>
      <w:bookmarkEnd w:id="355"/>
    </w:p>
    <w:p w:rsidR="006306F2" w:rsidRDefault="004B7AF6">
      <w:pPr>
        <w:pStyle w:val="a6"/>
        <w:shd w:val="clear" w:color="auto" w:fill="auto"/>
        <w:spacing w:after="0" w:line="227" w:lineRule="exact"/>
        <w:ind w:left="40" w:right="20" w:firstLine="180"/>
        <w:jc w:val="both"/>
      </w:pPr>
      <w:r>
        <w:rPr>
          <w:color w:val="000000"/>
        </w:rPr>
        <w:t>В этой связи ко мне пришло еще одно очень важное понимание. Пони</w:t>
      </w:r>
      <w:r>
        <w:rPr>
          <w:color w:val="000000"/>
        </w:rPr>
        <w:softHyphen/>
        <w:t>мание справедливости. Справедливость рассматривается как высшее бла</w:t>
      </w:r>
      <w:r>
        <w:rPr>
          <w:color w:val="000000"/>
        </w:rPr>
        <w:softHyphen/>
        <w:t>го и высшая цель. А существовала ли уже когда-нибудь справедливость? Вы когда-нибудь видели, чтобы справедливость удалась? Ее нет. Она существует только как представление, как представление о том, что мы должны ее достичь. Что происходит, когда она достигается? Кто-то оказы</w:t>
      </w:r>
      <w:r>
        <w:rPr>
          <w:color w:val="000000"/>
        </w:rPr>
        <w:softHyphen/>
        <w:t>вается убит. Все великие жертвы приносятся во имя справедливости. Ради установления справедливости ведутся войны. Во время последней миро</w:t>
      </w:r>
      <w:r>
        <w:rPr>
          <w:color w:val="000000"/>
        </w:rPr>
        <w:softHyphen/>
        <w:t>вой войны каждый немецкий город стал жертвой всесожжения на алта</w:t>
      </w:r>
      <w:r>
        <w:rPr>
          <w:color w:val="000000"/>
        </w:rPr>
        <w:softHyphen/>
        <w:t>ре справедливости. В буквальном смысле. Каждый немецкий город стал жертвой мести, был подожжен и разрушен во имя справедливости.</w:t>
      </w:r>
    </w:p>
    <w:p w:rsidR="006306F2" w:rsidRDefault="004B7AF6">
      <w:pPr>
        <w:pStyle w:val="a6"/>
        <w:shd w:val="clear" w:color="auto" w:fill="auto"/>
        <w:spacing w:after="0" w:line="227" w:lineRule="exact"/>
        <w:ind w:left="40" w:firstLine="180"/>
        <w:jc w:val="both"/>
      </w:pPr>
      <w:r>
        <w:rPr>
          <w:color w:val="000000"/>
        </w:rPr>
        <w:t>Кому приносились эти жертвы? Идолу по имени справедливость.</w:t>
      </w:r>
    </w:p>
    <w:p w:rsidR="006306F2" w:rsidRDefault="004B7AF6">
      <w:pPr>
        <w:pStyle w:val="a6"/>
        <w:shd w:val="clear" w:color="auto" w:fill="auto"/>
        <w:spacing w:after="0" w:line="227" w:lineRule="exact"/>
        <w:ind w:left="20" w:right="20" w:firstLine="0"/>
        <w:jc w:val="both"/>
      </w:pPr>
      <w:r>
        <w:rPr>
          <w:color w:val="000000"/>
        </w:rPr>
        <w:t>В религии мы ждем от Бога, чтобы он установил справедливость. Так кому служит Бог? Идолу справедливости. Таким образом он больше не Бог, а всего лишь идол.</w:t>
      </w:r>
    </w:p>
    <w:p w:rsidR="006306F2" w:rsidRDefault="004B7AF6">
      <w:pPr>
        <w:pStyle w:val="a6"/>
        <w:shd w:val="clear" w:color="auto" w:fill="auto"/>
        <w:spacing w:after="0" w:line="227" w:lineRule="exact"/>
        <w:ind w:left="20" w:right="20" w:firstLine="180"/>
        <w:jc w:val="both"/>
      </w:pPr>
      <w:r>
        <w:rPr>
          <w:color w:val="000000"/>
        </w:rPr>
        <w:t>Это же совершенно понятно. Так почему никому не приходит в голо</w:t>
      </w:r>
      <w:r>
        <w:rPr>
          <w:color w:val="000000"/>
        </w:rPr>
        <w:softHyphen/>
        <w:t>ву посмотреть на это повнимательней? Потому что в этом морфогене</w:t>
      </w:r>
      <w:r>
        <w:rPr>
          <w:color w:val="000000"/>
        </w:rPr>
        <w:softHyphen/>
        <w:t>тическом поле это восприятие запрещено, здесь запрещено смотреть на это внимательно.</w:t>
      </w:r>
    </w:p>
    <w:p w:rsidR="006306F2" w:rsidRDefault="004B7AF6">
      <w:pPr>
        <w:pStyle w:val="a6"/>
        <w:shd w:val="clear" w:color="auto" w:fill="auto"/>
        <w:spacing w:after="0" w:line="227" w:lineRule="exact"/>
        <w:ind w:left="20" w:right="20" w:firstLine="180"/>
        <w:jc w:val="both"/>
      </w:pPr>
      <w:r>
        <w:rPr>
          <w:color w:val="000000"/>
        </w:rPr>
        <w:t>Таких полей множество. Например, врачи представляют собой поле, отмеченное великими достижениями. Но многим новым пониманиям причин болезней удается проникнуть туда лишь с большим трудом, по</w:t>
      </w:r>
      <w:r>
        <w:rPr>
          <w:color w:val="000000"/>
        </w:rPr>
        <w:softHyphen/>
        <w:t>скольку на их восприятие наложен запрет.</w:t>
      </w:r>
    </w:p>
    <w:p w:rsidR="006306F2" w:rsidRDefault="004B7AF6">
      <w:pPr>
        <w:pStyle w:val="a6"/>
        <w:shd w:val="clear" w:color="auto" w:fill="auto"/>
        <w:spacing w:after="298" w:line="227" w:lineRule="exact"/>
        <w:ind w:left="20" w:right="20" w:firstLine="180"/>
        <w:jc w:val="both"/>
      </w:pPr>
      <w:r>
        <w:rPr>
          <w:color w:val="000000"/>
        </w:rPr>
        <w:t>Многие терапевты, в том числе и семейные расстановщики, тоже на</w:t>
      </w:r>
      <w:r>
        <w:rPr>
          <w:color w:val="000000"/>
        </w:rPr>
        <w:softHyphen/>
        <w:t>ходятся в подобном поле и не могут воспринимать определенные вещи.</w:t>
      </w:r>
    </w:p>
    <w:p w:rsidR="006306F2" w:rsidRDefault="004B7AF6">
      <w:pPr>
        <w:pStyle w:val="191"/>
        <w:shd w:val="clear" w:color="auto" w:fill="auto"/>
        <w:spacing w:before="0" w:after="213" w:line="230" w:lineRule="exact"/>
        <w:ind w:left="20"/>
      </w:pPr>
      <w:bookmarkStart w:id="356" w:name="bookmark355"/>
      <w:r>
        <w:rPr>
          <w:rStyle w:val="19"/>
          <w:b/>
          <w:bCs/>
          <w:i/>
          <w:iCs/>
          <w:color w:val="000000"/>
        </w:rPr>
        <w:t>Плен духа</w:t>
      </w:r>
      <w:bookmarkEnd w:id="356"/>
    </w:p>
    <w:p w:rsidR="006306F2" w:rsidRDefault="004B7AF6">
      <w:pPr>
        <w:pStyle w:val="a6"/>
        <w:shd w:val="clear" w:color="auto" w:fill="auto"/>
        <w:spacing w:after="0" w:line="227" w:lineRule="exact"/>
        <w:ind w:left="20" w:right="20" w:firstLine="180"/>
        <w:jc w:val="both"/>
      </w:pPr>
      <w:r>
        <w:rPr>
          <w:color w:val="000000"/>
        </w:rPr>
        <w:t>Многие психотерапевты находятся в плену у особого мировоззрения, которое высится вокруг них подобно стене. Они не могут из-за нее вы</w:t>
      </w:r>
      <w:r>
        <w:rPr>
          <w:color w:val="000000"/>
        </w:rPr>
        <w:softHyphen/>
        <w:t>йти, кроме как если откроется новое окно или новая дверь.</w:t>
      </w:r>
    </w:p>
    <w:p w:rsidR="006306F2" w:rsidRDefault="004B7AF6">
      <w:pPr>
        <w:pStyle w:val="a6"/>
        <w:shd w:val="clear" w:color="auto" w:fill="auto"/>
        <w:spacing w:after="0" w:line="227" w:lineRule="exact"/>
        <w:ind w:left="20" w:right="20" w:firstLine="180"/>
        <w:jc w:val="both"/>
      </w:pPr>
      <w:r>
        <w:rPr>
          <w:color w:val="000000"/>
        </w:rPr>
        <w:t>Я хочу сказать несколько слов об этом плене. Кто принадлежит к опре</w:t>
      </w:r>
      <w:r>
        <w:rPr>
          <w:color w:val="000000"/>
        </w:rPr>
        <w:softHyphen/>
        <w:t>деленной психотерапевтической школе, к определенной партии, опре</w:t>
      </w:r>
      <w:r>
        <w:rPr>
          <w:color w:val="000000"/>
        </w:rPr>
        <w:softHyphen/>
        <w:t>деленной религии или особой профессии, тот находится внутри морфо</w:t>
      </w:r>
      <w:r>
        <w:rPr>
          <w:color w:val="000000"/>
        </w:rPr>
        <w:softHyphen/>
        <w:t>генетического поля. Более подробно это исследовал Руперт Шелдрейк.</w:t>
      </w:r>
    </w:p>
    <w:p w:rsidR="006306F2" w:rsidRDefault="004B7AF6">
      <w:pPr>
        <w:pStyle w:val="a6"/>
        <w:shd w:val="clear" w:color="auto" w:fill="auto"/>
        <w:spacing w:after="0" w:line="227" w:lineRule="exact"/>
        <w:ind w:left="20" w:right="20" w:firstLine="180"/>
        <w:jc w:val="both"/>
      </w:pPr>
      <w:r>
        <w:rPr>
          <w:color w:val="000000"/>
        </w:rPr>
        <w:t>Морфогенетическое означает: если что-то развилось по какой-то определенной модели, то позже эта модель определяет то, что потом происходит в этом поле. Модель повторяется.</w:t>
      </w:r>
    </w:p>
    <w:p w:rsidR="006306F2" w:rsidRDefault="004B7AF6">
      <w:pPr>
        <w:pStyle w:val="a6"/>
        <w:shd w:val="clear" w:color="auto" w:fill="auto"/>
        <w:spacing w:after="0" w:line="227" w:lineRule="exact"/>
        <w:ind w:left="20" w:right="20" w:firstLine="180"/>
        <w:jc w:val="both"/>
      </w:pPr>
      <w:r>
        <w:rPr>
          <w:color w:val="000000"/>
        </w:rPr>
        <w:t>Приведу пример. Зигмунд Фрейд открыл нечто особенное и задал мо</w:t>
      </w:r>
      <w:r>
        <w:rPr>
          <w:color w:val="000000"/>
        </w:rPr>
        <w:softHyphen/>
        <w:t>дель, определенное мировоззрение и определенный метод лечения. Вся</w:t>
      </w:r>
      <w:r>
        <w:rPr>
          <w:color w:val="000000"/>
        </w:rPr>
        <w:softHyphen/>
        <w:t>кому, кто потом вступает в это поле, очень трудно открыться для новых пониманий и в соответствии с ними меняться, поскольку поле во мно</w:t>
      </w:r>
      <w:r>
        <w:rPr>
          <w:color w:val="000000"/>
        </w:rPr>
        <w:softHyphen/>
        <w:t>гом берет руководство на себя. Тогда он определенным образом думает, определенным образом действует и остается заложником этого поля.</w:t>
      </w:r>
    </w:p>
    <w:p w:rsidR="006306F2" w:rsidRDefault="004B7AF6">
      <w:pPr>
        <w:pStyle w:val="a6"/>
        <w:shd w:val="clear" w:color="auto" w:fill="auto"/>
        <w:spacing w:after="0" w:line="227" w:lineRule="exact"/>
        <w:ind w:left="20" w:right="20" w:firstLine="180"/>
        <w:jc w:val="both"/>
      </w:pPr>
      <w:r>
        <w:rPr>
          <w:color w:val="000000"/>
        </w:rPr>
        <w:t>Когда кто-то становится юристом, он тоже входит в морфогенетиче</w:t>
      </w:r>
      <w:r>
        <w:rPr>
          <w:color w:val="000000"/>
        </w:rPr>
        <w:softHyphen/>
        <w:t>ское поле. Когда кто-то становится приверженцем определенной рели</w:t>
      </w:r>
      <w:r>
        <w:rPr>
          <w:color w:val="000000"/>
        </w:rPr>
        <w:softHyphen/>
        <w:t>гии, он тоже входит в морфогенетическое поле. Ведущие представите</w:t>
      </w:r>
      <w:r>
        <w:rPr>
          <w:color w:val="000000"/>
        </w:rPr>
        <w:softHyphen/>
        <w:t>ли одного морфогенетического поля почти всегда говорят одно и то же, они одними и теми же словами бесконечно кружат вокруг одной и той же темы. Члены одной партии тоже входят в морфогенетическое поле.</w:t>
      </w:r>
    </w:p>
    <w:p w:rsidR="006306F2" w:rsidRDefault="004B7AF6">
      <w:pPr>
        <w:pStyle w:val="a6"/>
        <w:shd w:val="clear" w:color="auto" w:fill="auto"/>
        <w:spacing w:after="0" w:line="227" w:lineRule="exact"/>
        <w:ind w:left="20" w:right="20" w:firstLine="180"/>
        <w:jc w:val="both"/>
      </w:pPr>
      <w:r>
        <w:rPr>
          <w:color w:val="000000"/>
        </w:rPr>
        <w:t>Это морфогенетическое поле действует как совесть. Каждый, кто позволя</w:t>
      </w:r>
      <w:r>
        <w:rPr>
          <w:color w:val="000000"/>
        </w:rPr>
        <w:softHyphen/>
        <w:t>ет себе думать иначе, внезапно пугается и испытывает угрызения совести.</w:t>
      </w:r>
    </w:p>
    <w:p w:rsidR="006306F2" w:rsidRDefault="004B7AF6">
      <w:pPr>
        <w:pStyle w:val="a6"/>
        <w:shd w:val="clear" w:color="auto" w:fill="auto"/>
        <w:spacing w:after="0" w:line="227" w:lineRule="exact"/>
        <w:ind w:left="20" w:right="20" w:firstLine="180"/>
        <w:jc w:val="both"/>
      </w:pPr>
      <w:r>
        <w:rPr>
          <w:color w:val="000000"/>
        </w:rPr>
        <w:t>Этот вид работы тоже может привести к тому, что сформируется морфо</w:t>
      </w:r>
      <w:r>
        <w:rPr>
          <w:color w:val="000000"/>
        </w:rPr>
        <w:softHyphen/>
        <w:t>генетическое поле. Выход тут только один: постоянно открываться новому, глядя глазами ребенка, который каждый день совершает новые открытия.</w:t>
      </w:r>
    </w:p>
    <w:p w:rsidR="006306F2" w:rsidRDefault="004B7AF6">
      <w:pPr>
        <w:pStyle w:val="a6"/>
        <w:shd w:val="clear" w:color="auto" w:fill="auto"/>
        <w:spacing w:after="0" w:line="227" w:lineRule="exact"/>
        <w:ind w:left="20" w:right="20" w:firstLine="180"/>
        <w:jc w:val="both"/>
      </w:pPr>
      <w:r>
        <w:rPr>
          <w:color w:val="000000"/>
        </w:rPr>
        <w:t>Многое из того, что мы здесь видели, невозможно «подшить» к тому, что я говорил, писал или делал раньше. Познать это можно только, от</w:t>
      </w:r>
      <w:r>
        <w:rPr>
          <w:color w:val="000000"/>
        </w:rPr>
        <w:softHyphen/>
        <w:t>крываясь для чего-то нового и незнакомого.</w:t>
      </w:r>
    </w:p>
    <w:p w:rsidR="006306F2" w:rsidRDefault="004B7AF6">
      <w:pPr>
        <w:pStyle w:val="a6"/>
        <w:shd w:val="clear" w:color="auto" w:fill="auto"/>
        <w:spacing w:after="562" w:line="227" w:lineRule="exact"/>
        <w:ind w:left="20" w:right="20" w:firstLine="180"/>
        <w:jc w:val="both"/>
      </w:pPr>
      <w:r>
        <w:rPr>
          <w:color w:val="000000"/>
        </w:rPr>
        <w:t>Если в определенной точке мы наблюдаем движение внутри поля, то внутри поля происходит изменение.</w:t>
      </w:r>
    </w:p>
    <w:p w:rsidR="006306F2" w:rsidRDefault="004B7AF6">
      <w:pPr>
        <w:pStyle w:val="310"/>
        <w:keepNext/>
        <w:keepLines/>
        <w:shd w:val="clear" w:color="auto" w:fill="auto"/>
        <w:spacing w:after="219" w:line="200" w:lineRule="exact"/>
        <w:ind w:right="20"/>
      </w:pPr>
      <w:bookmarkStart w:id="357" w:name="bookmark356"/>
      <w:r>
        <w:rPr>
          <w:rStyle w:val="36"/>
          <w:b/>
          <w:bCs/>
          <w:color w:val="000000"/>
        </w:rPr>
        <w:t>ФЕНОМЕНОЛОГИЧЕСКИЙ ПУТЬ ПОЗНАНИЯ</w:t>
      </w:r>
      <w:bookmarkEnd w:id="357"/>
    </w:p>
    <w:p w:rsidR="006306F2" w:rsidRDefault="004B7AF6">
      <w:pPr>
        <w:pStyle w:val="a6"/>
        <w:shd w:val="clear" w:color="auto" w:fill="auto"/>
        <w:spacing w:after="298" w:line="227" w:lineRule="exact"/>
        <w:ind w:left="20" w:right="20" w:firstLine="180"/>
        <w:jc w:val="both"/>
      </w:pPr>
      <w:r>
        <w:rPr>
          <w:color w:val="000000"/>
        </w:rPr>
        <w:t>В семейной расстановке обнаруживаются два основных закона жиз</w:t>
      </w:r>
      <w:r>
        <w:rPr>
          <w:color w:val="000000"/>
        </w:rPr>
        <w:softHyphen/>
        <w:t>ни и отношений. Они являются результатом духовного прозрения, ко</w:t>
      </w:r>
      <w:r>
        <w:rPr>
          <w:color w:val="000000"/>
        </w:rPr>
        <w:softHyphen/>
        <w:t>торое было даровано мне на особом пути познания. Этот путь я назы</w:t>
      </w:r>
      <w:r>
        <w:rPr>
          <w:color w:val="000000"/>
        </w:rPr>
        <w:softHyphen/>
        <w:t>ваю феноменологическим.</w:t>
      </w:r>
    </w:p>
    <w:p w:rsidR="006306F2" w:rsidRDefault="004B7AF6">
      <w:pPr>
        <w:pStyle w:val="54"/>
        <w:keepNext/>
        <w:keepLines/>
        <w:shd w:val="clear" w:color="auto" w:fill="auto"/>
        <w:spacing w:after="213" w:line="230" w:lineRule="exact"/>
        <w:ind w:right="20" w:firstLine="0"/>
        <w:jc w:val="center"/>
      </w:pPr>
      <w:bookmarkStart w:id="358" w:name="bookmark357"/>
      <w:r>
        <w:rPr>
          <w:rStyle w:val="53"/>
          <w:b/>
          <w:bCs/>
          <w:i/>
          <w:iCs/>
          <w:color w:val="000000"/>
        </w:rPr>
        <w:t>Способ действий</w:t>
      </w:r>
      <w:bookmarkEnd w:id="358"/>
    </w:p>
    <w:p w:rsidR="006306F2" w:rsidRDefault="004B7AF6">
      <w:pPr>
        <w:pStyle w:val="a6"/>
        <w:shd w:val="clear" w:color="auto" w:fill="auto"/>
        <w:spacing w:after="0" w:line="227" w:lineRule="exact"/>
        <w:ind w:left="20" w:right="20" w:firstLine="180"/>
        <w:jc w:val="both"/>
      </w:pPr>
      <w:r>
        <w:rPr>
          <w:color w:val="000000"/>
        </w:rPr>
        <w:t>Я объясню способ действий, чтобы вы могли настроиться на этот вид познания. Мы можем идти этим путем познания, например, когда име</w:t>
      </w:r>
      <w:r>
        <w:rPr>
          <w:color w:val="000000"/>
        </w:rPr>
        <w:softHyphen/>
        <w:t>ем дело с клиентом, с проблемой клиента. Тогда этот путь дает нам воз</w:t>
      </w:r>
      <w:r>
        <w:rPr>
          <w:color w:val="000000"/>
        </w:rPr>
        <w:softHyphen/>
        <w:t>можность увидеть следующий шаг.</w:t>
      </w:r>
    </w:p>
    <w:p w:rsidR="006306F2" w:rsidRDefault="004B7AF6">
      <w:pPr>
        <w:pStyle w:val="a6"/>
        <w:shd w:val="clear" w:color="auto" w:fill="auto"/>
        <w:spacing w:after="0" w:line="227" w:lineRule="exact"/>
        <w:ind w:left="20" w:right="20" w:firstLine="180"/>
        <w:jc w:val="both"/>
      </w:pPr>
      <w:r>
        <w:rPr>
          <w:color w:val="000000"/>
        </w:rPr>
        <w:t>Поясню это на примере, где я впервые использовал это сознательно. На этом пути я обрел основные понимания касательно совести. Мои понимания совести, а теперь и этих законов жизни, являются осново</w:t>
      </w:r>
      <w:r>
        <w:rPr>
          <w:color w:val="000000"/>
        </w:rPr>
        <w:softHyphen/>
        <w:t>полагающими открытиями, которые в принципе делают возможной семейную расстановку.</w:t>
      </w:r>
    </w:p>
    <w:p w:rsidR="006306F2" w:rsidRDefault="004B7AF6">
      <w:pPr>
        <w:pStyle w:val="a6"/>
        <w:shd w:val="clear" w:color="auto" w:fill="auto"/>
        <w:spacing w:after="0" w:line="227" w:lineRule="exact"/>
        <w:ind w:left="20" w:right="20" w:firstLine="180"/>
        <w:jc w:val="both"/>
      </w:pPr>
      <w:r>
        <w:rPr>
          <w:color w:val="000000"/>
        </w:rPr>
        <w:t>Первое, что я делаю на этом пути познания, я забываю все, что было сказано о проблеме раньше. Я оставляю снаружи, я забываю все, что о ней говорится или говорилось.</w:t>
      </w:r>
    </w:p>
    <w:p w:rsidR="006306F2" w:rsidRDefault="004B7AF6">
      <w:pPr>
        <w:pStyle w:val="a6"/>
        <w:shd w:val="clear" w:color="auto" w:fill="auto"/>
        <w:spacing w:after="0" w:line="227" w:lineRule="exact"/>
        <w:ind w:left="20" w:right="20" w:firstLine="180"/>
        <w:jc w:val="both"/>
      </w:pPr>
      <w:r>
        <w:rPr>
          <w:color w:val="000000"/>
        </w:rPr>
        <w:t>Работая с клиентом, вы можете поступать так же. Что бы он ни гово</w:t>
      </w:r>
      <w:r>
        <w:rPr>
          <w:color w:val="000000"/>
        </w:rPr>
        <w:softHyphen/>
        <w:t>рил, вы все это забываете. Вы никоим образом не ориентируетесь на его слова. То есть вы создаете дистанцию между собой и его проблемой.</w:t>
      </w:r>
    </w:p>
    <w:p w:rsidR="006306F2" w:rsidRDefault="004B7AF6">
      <w:pPr>
        <w:pStyle w:val="a6"/>
        <w:shd w:val="clear" w:color="auto" w:fill="auto"/>
        <w:spacing w:after="0" w:line="227" w:lineRule="exact"/>
        <w:ind w:left="20" w:right="20" w:firstLine="180"/>
        <w:jc w:val="both"/>
      </w:pPr>
      <w:r>
        <w:rPr>
          <w:color w:val="000000"/>
        </w:rPr>
        <w:t>Что касается совести, то я открылся для нее совершенно по-новому, независимо, забыв все, что о ней когда-либо говорилось. Это была пер</w:t>
      </w:r>
      <w:r>
        <w:rPr>
          <w:color w:val="000000"/>
        </w:rPr>
        <w:softHyphen/>
        <w:t>вая дистанция.</w:t>
      </w:r>
    </w:p>
    <w:p w:rsidR="006306F2" w:rsidRDefault="004B7AF6">
      <w:pPr>
        <w:pStyle w:val="a6"/>
        <w:shd w:val="clear" w:color="auto" w:fill="auto"/>
        <w:spacing w:after="0" w:line="227" w:lineRule="exact"/>
        <w:ind w:left="20" w:right="20" w:firstLine="180"/>
        <w:jc w:val="both"/>
      </w:pPr>
      <w:r>
        <w:rPr>
          <w:color w:val="000000"/>
        </w:rPr>
        <w:t>Вторую дистанцию создает отсутствие у меня намерений, когда я от</w:t>
      </w:r>
      <w:r>
        <w:rPr>
          <w:color w:val="000000"/>
        </w:rPr>
        <w:softHyphen/>
        <w:t>крываюсь для ситуации, проблемы или клиента.</w:t>
      </w:r>
    </w:p>
    <w:p w:rsidR="006306F2" w:rsidRDefault="004B7AF6">
      <w:pPr>
        <w:pStyle w:val="a6"/>
        <w:shd w:val="clear" w:color="auto" w:fill="auto"/>
        <w:spacing w:after="0" w:line="227" w:lineRule="exact"/>
        <w:ind w:left="20" w:right="20" w:firstLine="180"/>
        <w:jc w:val="both"/>
      </w:pPr>
      <w:r>
        <w:rPr>
          <w:color w:val="000000"/>
        </w:rPr>
        <w:t>Так, в случае совести я хотел понять что-то не потому, что собирался для чего-то это использовать. Намерение помешало бы мне восприни</w:t>
      </w:r>
      <w:r>
        <w:rPr>
          <w:color w:val="000000"/>
        </w:rPr>
        <w:softHyphen/>
        <w:t>мать по-настоящему. Это создает вторую дистанцию. Тот факт, что мои открытия в плане совести имели потом далеко идущие последствия, это нечто иное. Намеренное использование этих открытий во всех обла</w:t>
      </w:r>
      <w:r>
        <w:rPr>
          <w:color w:val="000000"/>
        </w:rPr>
        <w:softHyphen/>
        <w:t>стях жизни и любви является следствием восприятия.</w:t>
      </w:r>
    </w:p>
    <w:p w:rsidR="006306F2" w:rsidRDefault="004B7AF6">
      <w:pPr>
        <w:pStyle w:val="a6"/>
        <w:shd w:val="clear" w:color="auto" w:fill="auto"/>
        <w:spacing w:after="0" w:line="227" w:lineRule="exact"/>
        <w:ind w:left="20" w:right="20" w:firstLine="180"/>
        <w:jc w:val="both"/>
      </w:pPr>
      <w:r>
        <w:rPr>
          <w:color w:val="000000"/>
        </w:rPr>
        <w:t>Теперь применю это к помощи. Мы открываемся для клиента без каких- либо намерений, в том числе без намерения ему помочь. Например, мы отказываемся от любых представлений о том, что могло бы ему помочь.</w:t>
      </w:r>
    </w:p>
    <w:p w:rsidR="006306F2" w:rsidRDefault="004B7AF6">
      <w:pPr>
        <w:pStyle w:val="a6"/>
        <w:shd w:val="clear" w:color="auto" w:fill="auto"/>
        <w:spacing w:after="0" w:line="227" w:lineRule="exact"/>
        <w:ind w:left="20" w:right="20" w:firstLine="180"/>
        <w:jc w:val="both"/>
      </w:pPr>
      <w:r>
        <w:rPr>
          <w:color w:val="000000"/>
        </w:rPr>
        <w:t>Теперь вы можете сами почувствовать, как возрастает ваша концен</w:t>
      </w:r>
      <w:r>
        <w:rPr>
          <w:color w:val="000000"/>
        </w:rPr>
        <w:softHyphen/>
        <w:t>трация, если вы на это идете: если вы забываете, что сказал клиент, и если у вас нет никаких намерений.</w:t>
      </w:r>
    </w:p>
    <w:p w:rsidR="006306F2" w:rsidRDefault="004B7AF6">
      <w:pPr>
        <w:pStyle w:val="a6"/>
        <w:shd w:val="clear" w:color="auto" w:fill="auto"/>
        <w:spacing w:after="0" w:line="227" w:lineRule="exact"/>
        <w:ind w:left="20" w:right="20" w:firstLine="180"/>
        <w:jc w:val="both"/>
      </w:pPr>
      <w:r>
        <w:rPr>
          <w:color w:val="000000"/>
        </w:rPr>
        <w:t>Но вы здесь. Вы с ним - здесь и сейчас. Чувствуете, сколько сил у вас появляется в этот момент? А главное — у клиента больше нет над вами власти. Вы просто собранны.</w:t>
      </w:r>
    </w:p>
    <w:p w:rsidR="006306F2" w:rsidRDefault="004B7AF6">
      <w:pPr>
        <w:pStyle w:val="a6"/>
        <w:shd w:val="clear" w:color="auto" w:fill="auto"/>
        <w:spacing w:after="0" w:line="227" w:lineRule="exact"/>
        <w:ind w:left="20" w:right="20" w:firstLine="180"/>
        <w:jc w:val="both"/>
      </w:pPr>
      <w:r>
        <w:rPr>
          <w:color w:val="000000"/>
        </w:rPr>
        <w:t>Третье: мы не боимся. Мы не боимся того, что обнаруживается, и мы не боимся того, что говорят другие, если мы придерживаемся позиции забвения и отсутствия намерений. Это самое трудное. Но мы чувству</w:t>
      </w:r>
      <w:r>
        <w:rPr>
          <w:color w:val="000000"/>
        </w:rPr>
        <w:softHyphen/>
        <w:t>ем, насколько больше у нас другой силы, если мы на это идем. Только теперь мы открыты для нового познания, в том числе непривычного, возможно, даже пугающего.</w:t>
      </w:r>
    </w:p>
    <w:p w:rsidR="006306F2" w:rsidRDefault="004B7AF6">
      <w:pPr>
        <w:pStyle w:val="a6"/>
        <w:shd w:val="clear" w:color="auto" w:fill="auto"/>
        <w:spacing w:after="0" w:line="227" w:lineRule="exact"/>
        <w:ind w:left="20" w:right="20" w:firstLine="180"/>
        <w:jc w:val="both"/>
      </w:pPr>
      <w:r>
        <w:rPr>
          <w:color w:val="000000"/>
        </w:rPr>
        <w:t>Описанный мною путь - это путь очищения. На этом пути мы вну</w:t>
      </w:r>
      <w:r>
        <w:rPr>
          <w:color w:val="000000"/>
        </w:rPr>
        <w:softHyphen/>
        <w:t>тренне очищаемся.</w:t>
      </w:r>
    </w:p>
    <w:p w:rsidR="006306F2" w:rsidRDefault="004B7AF6">
      <w:pPr>
        <w:pStyle w:val="a6"/>
        <w:shd w:val="clear" w:color="auto" w:fill="auto"/>
        <w:spacing w:after="0" w:line="227" w:lineRule="exact"/>
        <w:ind w:left="20" w:right="20" w:firstLine="180"/>
        <w:jc w:val="both"/>
      </w:pPr>
      <w:r>
        <w:rPr>
          <w:color w:val="000000"/>
        </w:rPr>
        <w:t>Теперь то, что действительно важно. Если я открываюсь таким об</w:t>
      </w:r>
      <w:r>
        <w:rPr>
          <w:color w:val="000000"/>
        </w:rPr>
        <w:softHyphen/>
        <w:t>разом для какой-либо ситуации или проблемы, то есть, если я открыва</w:t>
      </w:r>
      <w:r>
        <w:rPr>
          <w:color w:val="000000"/>
        </w:rPr>
        <w:softHyphen/>
        <w:t>юсь всему в том виде, как оно себя проявляет, то там, снаружи, что-то собирается и внезапно я понимаю, в чем здесь дело: я постигаю суть. Я получаю ее в подарок. Она обнаруживает себя. То есть, наше внима</w:t>
      </w:r>
      <w:r>
        <w:rPr>
          <w:color w:val="000000"/>
        </w:rPr>
        <w:softHyphen/>
        <w:t>ние полностью обращено к какой-то вещи, но мы ничего при этом не делаем. Тогда что-то открывается и идет нам навстречу. Оно показывает себя. Так что это познание является принимающим в отличие от схва</w:t>
      </w:r>
      <w:r>
        <w:rPr>
          <w:color w:val="000000"/>
        </w:rPr>
        <w:softHyphen/>
        <w:t>тывающего.</w:t>
      </w:r>
    </w:p>
    <w:p w:rsidR="006306F2" w:rsidRDefault="004B7AF6">
      <w:pPr>
        <w:pStyle w:val="a6"/>
        <w:shd w:val="clear" w:color="auto" w:fill="auto"/>
        <w:spacing w:after="298" w:line="227" w:lineRule="exact"/>
        <w:ind w:left="20" w:right="20" w:firstLine="180"/>
        <w:jc w:val="both"/>
      </w:pPr>
      <w:r>
        <w:rPr>
          <w:color w:val="000000"/>
        </w:rPr>
        <w:t>Все великое искусство представляет собой такого рода познание, в том числе искусство находить согласие с животными. Например, за</w:t>
      </w:r>
      <w:r>
        <w:rPr>
          <w:color w:val="000000"/>
        </w:rPr>
        <w:softHyphen/>
        <w:t>клинатель лошадей. Он не сразу пошел к лошади. Он открылся ей, с уважением, и она сама пошла ему навстречу.</w:t>
      </w:r>
    </w:p>
    <w:p w:rsidR="006306F2" w:rsidRDefault="004B7AF6">
      <w:pPr>
        <w:pStyle w:val="410"/>
        <w:keepNext/>
        <w:keepLines/>
        <w:shd w:val="clear" w:color="auto" w:fill="auto"/>
        <w:spacing w:before="0" w:after="217" w:line="230" w:lineRule="exact"/>
      </w:pPr>
      <w:bookmarkStart w:id="359" w:name="bookmark358"/>
      <w:r>
        <w:rPr>
          <w:rStyle w:val="43"/>
          <w:b/>
          <w:bCs/>
          <w:i/>
          <w:iCs/>
          <w:color w:val="000000"/>
        </w:rPr>
        <w:t>Медитация: РАССТОЯНИЕ</w:t>
      </w:r>
      <w:bookmarkEnd w:id="359"/>
    </w:p>
    <w:p w:rsidR="006306F2" w:rsidRDefault="004B7AF6">
      <w:pPr>
        <w:pStyle w:val="a6"/>
        <w:shd w:val="clear" w:color="auto" w:fill="auto"/>
        <w:spacing w:after="0" w:line="227" w:lineRule="exact"/>
        <w:ind w:left="20" w:right="20" w:firstLine="180"/>
        <w:jc w:val="both"/>
      </w:pPr>
      <w:r>
        <w:rPr>
          <w:rStyle w:val="34"/>
          <w:color w:val="000000"/>
        </w:rPr>
        <w:t>Я</w:t>
      </w:r>
      <w:r>
        <w:rPr>
          <w:color w:val="000000"/>
        </w:rPr>
        <w:t xml:space="preserve"> проделаю с вами одно упражнение. Закройте глаза. Представим себе кого-то, для кого мы хотим что-то сделать. Клиента или кого-то из членов семьи, кого-то, кому мы хотим помочь, кого-то, о ком мы бес</w:t>
      </w:r>
      <w:r>
        <w:rPr>
          <w:color w:val="000000"/>
        </w:rPr>
        <w:softHyphen/>
        <w:t>покоимся, например, ребенка.</w:t>
      </w:r>
    </w:p>
    <w:p w:rsidR="006306F2" w:rsidRDefault="004B7AF6">
      <w:pPr>
        <w:pStyle w:val="a6"/>
        <w:shd w:val="clear" w:color="auto" w:fill="auto"/>
        <w:spacing w:after="0" w:line="227" w:lineRule="exact"/>
        <w:ind w:left="20" w:right="20" w:firstLine="180"/>
        <w:jc w:val="both"/>
      </w:pPr>
      <w:r>
        <w:rPr>
          <w:color w:val="000000"/>
        </w:rPr>
        <w:t>Находясь на расстоянии, большом расстоянии, мы открываемся для этого человека, без намерений, без тревог, без сожаления, без страха, без опасений, что что-то может случиться. И остаемся в этой позиции.</w:t>
      </w:r>
    </w:p>
    <w:p w:rsidR="006306F2" w:rsidRDefault="004B7AF6">
      <w:pPr>
        <w:pStyle w:val="a6"/>
        <w:shd w:val="clear" w:color="auto" w:fill="auto"/>
        <w:spacing w:after="0" w:line="227" w:lineRule="exact"/>
        <w:ind w:left="20" w:right="20" w:firstLine="180"/>
        <w:jc w:val="both"/>
      </w:pPr>
      <w:r>
        <w:rPr>
          <w:color w:val="000000"/>
        </w:rPr>
        <w:t>Мы видим, что меняется у этого человека — и у нас. Как мы и он при</w:t>
      </w:r>
      <w:r>
        <w:rPr>
          <w:color w:val="000000"/>
        </w:rPr>
        <w:softHyphen/>
        <w:t>ходим к согласию с чем-то большим, по ту сторону наших тревог.</w:t>
      </w:r>
    </w:p>
    <w:p w:rsidR="006306F2" w:rsidRDefault="004B7AF6">
      <w:pPr>
        <w:pStyle w:val="a6"/>
        <w:shd w:val="clear" w:color="auto" w:fill="auto"/>
        <w:spacing w:after="0" w:line="227" w:lineRule="exact"/>
        <w:ind w:left="20" w:firstLine="180"/>
        <w:jc w:val="both"/>
        <w:sectPr w:rsidR="006306F2">
          <w:footerReference w:type="even" r:id="rId122"/>
          <w:footerReference w:type="default" r:id="rId123"/>
          <w:footerReference w:type="first" r:id="rId124"/>
          <w:pgSz w:w="11909" w:h="16838"/>
          <w:pgMar w:top="3252" w:right="2851" w:bottom="3608" w:left="2923" w:header="0" w:footer="3" w:gutter="0"/>
          <w:cols w:space="720"/>
          <w:noEndnote/>
          <w:titlePg/>
          <w:docGrid w:linePitch="360"/>
        </w:sectPr>
      </w:pPr>
      <w:r>
        <w:rPr>
          <w:color w:val="000000"/>
        </w:rPr>
        <w:t>Затем мы смотрим за него, к примеру на его судьбу, а потом мы смо</w:t>
      </w:r>
      <w:r>
        <w:rPr>
          <w:color w:val="000000"/>
        </w:rPr>
        <w:softHyphen/>
      </w:r>
    </w:p>
    <w:p w:rsidR="006306F2" w:rsidRDefault="004B7AF6">
      <w:pPr>
        <w:pStyle w:val="a6"/>
        <w:shd w:val="clear" w:color="auto" w:fill="auto"/>
        <w:spacing w:after="0" w:line="227" w:lineRule="exact"/>
        <w:ind w:left="20" w:firstLine="180"/>
        <w:jc w:val="both"/>
      </w:pPr>
      <w:r>
        <w:rPr>
          <w:color w:val="000000"/>
        </w:rPr>
        <w:t>трим за его судьбу, вдаль. Мы просто находимся здесь, мы сосредото</w:t>
      </w:r>
      <w:r>
        <w:rPr>
          <w:color w:val="000000"/>
        </w:rPr>
        <w:softHyphen/>
        <w:t>ченно присутствуем.</w:t>
      </w:r>
    </w:p>
    <w:p w:rsidR="006306F2" w:rsidRDefault="004B7AF6">
      <w:pPr>
        <w:pStyle w:val="a6"/>
        <w:shd w:val="clear" w:color="auto" w:fill="auto"/>
        <w:spacing w:after="0" w:line="227" w:lineRule="exact"/>
        <w:ind w:left="20" w:right="20" w:firstLine="180"/>
        <w:jc w:val="both"/>
      </w:pPr>
      <w:r>
        <w:rPr>
          <w:color w:val="000000"/>
        </w:rPr>
        <w:t>Тогда первое, что мы говорим, это «Да». Затем, через некоторое вре</w:t>
      </w:r>
      <w:r>
        <w:rPr>
          <w:color w:val="000000"/>
        </w:rPr>
        <w:softHyphen/>
        <w:t>мя, мы произносим второе слово: «Пожалуйста».</w:t>
      </w:r>
    </w:p>
    <w:p w:rsidR="006306F2" w:rsidRDefault="004B7AF6">
      <w:pPr>
        <w:pStyle w:val="a6"/>
        <w:shd w:val="clear" w:color="auto" w:fill="auto"/>
        <w:spacing w:after="682" w:line="227" w:lineRule="exact"/>
        <w:ind w:left="20" w:right="20" w:firstLine="180"/>
        <w:jc w:val="both"/>
      </w:pPr>
      <w:r>
        <w:rPr>
          <w:color w:val="000000"/>
        </w:rPr>
        <w:t>Таким образом мы все лучше понимаем, что в конечном итоге озна</w:t>
      </w:r>
      <w:r>
        <w:rPr>
          <w:color w:val="000000"/>
        </w:rPr>
        <w:softHyphen/>
        <w:t>чает духовная семейная расстановка. Мы идем с этими движениями.</w:t>
      </w:r>
    </w:p>
    <w:p w:rsidR="006306F2" w:rsidRDefault="004B7AF6">
      <w:pPr>
        <w:pStyle w:val="310"/>
        <w:keepNext/>
        <w:keepLines/>
        <w:shd w:val="clear" w:color="auto" w:fill="auto"/>
        <w:spacing w:after="159" w:line="200" w:lineRule="exact"/>
      </w:pPr>
      <w:bookmarkStart w:id="360" w:name="bookmark359"/>
      <w:r>
        <w:rPr>
          <w:rStyle w:val="36"/>
          <w:b/>
          <w:bCs/>
          <w:color w:val="000000"/>
        </w:rPr>
        <w:t>ДУША</w:t>
      </w:r>
      <w:bookmarkEnd w:id="360"/>
    </w:p>
    <w:p w:rsidR="006306F2" w:rsidRDefault="004B7AF6">
      <w:pPr>
        <w:pStyle w:val="a6"/>
        <w:shd w:val="clear" w:color="auto" w:fill="auto"/>
        <w:spacing w:after="0" w:line="227" w:lineRule="exact"/>
        <w:ind w:left="20" w:right="20" w:firstLine="180"/>
        <w:jc w:val="both"/>
      </w:pPr>
      <w:r>
        <w:rPr>
          <w:color w:val="000000"/>
        </w:rPr>
        <w:t>Душа — это сила, которая соединяет разделенное и ведет в определен</w:t>
      </w:r>
      <w:r>
        <w:rPr>
          <w:color w:val="000000"/>
        </w:rPr>
        <w:softHyphen/>
        <w:t>ном направлении. Так, взаимодействие наших органов возможно толь</w:t>
      </w:r>
      <w:r>
        <w:rPr>
          <w:color w:val="000000"/>
        </w:rPr>
        <w:softHyphen/>
        <w:t>ко потому, что существует сила, которая их соединяет и направляет. Так мы воспринимаем в себе душу.</w:t>
      </w:r>
    </w:p>
    <w:p w:rsidR="006306F2" w:rsidRDefault="004B7AF6">
      <w:pPr>
        <w:pStyle w:val="a6"/>
        <w:shd w:val="clear" w:color="auto" w:fill="auto"/>
        <w:spacing w:after="238" w:line="227" w:lineRule="exact"/>
        <w:ind w:left="20" w:right="20" w:firstLine="180"/>
        <w:jc w:val="both"/>
      </w:pPr>
      <w:r>
        <w:rPr>
          <w:color w:val="000000"/>
        </w:rPr>
        <w:t>В то же время душа связывает членов одной семьи и ведет их в опре</w:t>
      </w:r>
      <w:r>
        <w:rPr>
          <w:color w:val="000000"/>
        </w:rPr>
        <w:softHyphen/>
        <w:t>деленном направлении. Это тоже душа, расширенная душа. Эта душа не терпит, чтобы что-то было исключено. Здесь движения души тоже стремятся соединить разделенное. Эта большая душа, душа семьи, охватывает и заместителей в семейной расстановке. Она овладевает ими и движет их в направлении, где это движение в конечном итоге соединяет то, что прежде было разделено.</w:t>
      </w:r>
    </w:p>
    <w:p w:rsidR="006306F2" w:rsidRDefault="004B7AF6">
      <w:pPr>
        <w:pStyle w:val="54"/>
        <w:keepNext/>
        <w:keepLines/>
        <w:shd w:val="clear" w:color="auto" w:fill="auto"/>
        <w:spacing w:after="153" w:line="230" w:lineRule="exact"/>
        <w:ind w:firstLine="0"/>
        <w:jc w:val="center"/>
      </w:pPr>
      <w:bookmarkStart w:id="361" w:name="bookmark360"/>
      <w:r>
        <w:rPr>
          <w:rStyle w:val="53"/>
          <w:b/>
          <w:bCs/>
          <w:i/>
          <w:iCs/>
          <w:color w:val="000000"/>
        </w:rPr>
        <w:t>Другое направление</w:t>
      </w:r>
      <w:bookmarkEnd w:id="361"/>
    </w:p>
    <w:p w:rsidR="006306F2" w:rsidRDefault="004B7AF6">
      <w:pPr>
        <w:pStyle w:val="a6"/>
        <w:shd w:val="clear" w:color="auto" w:fill="auto"/>
        <w:spacing w:after="0" w:line="227" w:lineRule="exact"/>
        <w:ind w:left="20" w:right="20" w:firstLine="180"/>
        <w:jc w:val="both"/>
      </w:pPr>
      <w:r>
        <w:rPr>
          <w:color w:val="000000"/>
        </w:rPr>
        <w:t>Иногда у нас есть представление о том, что может быть тем главным, которое соединит разделенное, и мы по опыту знаем, каким в конце может или даже должно быть решение. Эти порядки проявляются в се</w:t>
      </w:r>
      <w:r>
        <w:rPr>
          <w:color w:val="000000"/>
        </w:rPr>
        <w:softHyphen/>
        <w:t>мейной расстановке и во многих семьях они способствовали тому, что разделенное снова соединилось.</w:t>
      </w:r>
    </w:p>
    <w:p w:rsidR="006306F2" w:rsidRDefault="004B7AF6">
      <w:pPr>
        <w:pStyle w:val="a6"/>
        <w:shd w:val="clear" w:color="auto" w:fill="auto"/>
        <w:spacing w:after="0" w:line="227" w:lineRule="exact"/>
        <w:ind w:left="20" w:right="20" w:firstLine="180"/>
        <w:jc w:val="both"/>
      </w:pPr>
      <w:r>
        <w:rPr>
          <w:color w:val="000000"/>
        </w:rPr>
        <w:t>Но если речь идет о тяжелых переплетениях и об особых судьбах, то иногда движения души идут в ином направлении, чем мы себе пред</w:t>
      </w:r>
      <w:r>
        <w:rPr>
          <w:color w:val="000000"/>
        </w:rPr>
        <w:softHyphen/>
        <w:t>ставляем и, может быть, желаем. Порой они ведут в смерть, так что смерть кажется неминуемой. Но, если довериться этому движению, не вмешиваясь и не противясь ему, то нередко оно неожиданным образом меняется и тогда обнаруживается решение, которого мы не могли пред</w:t>
      </w:r>
      <w:r>
        <w:rPr>
          <w:color w:val="000000"/>
        </w:rPr>
        <w:softHyphen/>
        <w:t>видеть и которое выходит далеко за пределы наших желаний. В конце мы понимаем, что мы имели дело с чем-то большим, перед которым наше мышление и наши желания оказываются несостоятельными.</w:t>
      </w:r>
    </w:p>
    <w:p w:rsidR="006306F2" w:rsidRDefault="004B7AF6">
      <w:pPr>
        <w:pStyle w:val="a6"/>
        <w:shd w:val="clear" w:color="auto" w:fill="auto"/>
        <w:spacing w:after="0" w:line="227" w:lineRule="exact"/>
        <w:ind w:left="20" w:right="20" w:firstLine="180"/>
        <w:jc w:val="both"/>
      </w:pPr>
      <w:r>
        <w:rPr>
          <w:color w:val="000000"/>
        </w:rPr>
        <w:t>Видя то, что происходит в этих движениях, иногда мы хотим лучше это понять, и у меня есть такое подозрение, что многие из вас думают, что я это понимаю, но не говорю. Но я тоже этого не знаю. Я просто на это смотрю и вижу результат.</w:t>
      </w:r>
    </w:p>
    <w:p w:rsidR="006306F2" w:rsidRDefault="004B7AF6">
      <w:pPr>
        <w:pStyle w:val="54"/>
        <w:keepNext/>
        <w:keepLines/>
        <w:shd w:val="clear" w:color="auto" w:fill="auto"/>
        <w:spacing w:after="213" w:line="230" w:lineRule="exact"/>
        <w:ind w:right="20" w:firstLine="0"/>
        <w:jc w:val="center"/>
      </w:pPr>
      <w:bookmarkStart w:id="362" w:name="bookmark361"/>
      <w:r>
        <w:rPr>
          <w:rStyle w:val="53"/>
          <w:b/>
          <w:bCs/>
          <w:i/>
          <w:iCs/>
          <w:color w:val="000000"/>
        </w:rPr>
        <w:t>Серьезность</w:t>
      </w:r>
      <w:bookmarkEnd w:id="362"/>
    </w:p>
    <w:p w:rsidR="006306F2" w:rsidRDefault="004B7AF6">
      <w:pPr>
        <w:pStyle w:val="a6"/>
        <w:shd w:val="clear" w:color="auto" w:fill="auto"/>
        <w:spacing w:after="298" w:line="227" w:lineRule="exact"/>
        <w:ind w:left="20" w:right="20" w:firstLine="180"/>
        <w:jc w:val="both"/>
      </w:pPr>
      <w:r>
        <w:rPr>
          <w:color w:val="000000"/>
        </w:rPr>
        <w:t>В конце такого движения находится серьезность. Здесь прекращают</w:t>
      </w:r>
      <w:r>
        <w:rPr>
          <w:color w:val="000000"/>
        </w:rPr>
        <w:softHyphen/>
        <w:t>ся все игры. Серьезность приводит к особой внутренней собранности, причем не только у заместителей и клиентов, но и у всех, кто при этом присутствует и идет в душе с этим движением. По этой собранности и по этой серьезности можно заключить, что то, что происходило, было значимо, даже если мы этого не понимаем.</w:t>
      </w:r>
    </w:p>
    <w:p w:rsidR="006306F2" w:rsidRDefault="004B7AF6">
      <w:pPr>
        <w:pStyle w:val="54"/>
        <w:keepNext/>
        <w:keepLines/>
        <w:shd w:val="clear" w:color="auto" w:fill="auto"/>
        <w:spacing w:after="213" w:line="230" w:lineRule="exact"/>
        <w:ind w:right="20" w:firstLine="0"/>
        <w:jc w:val="center"/>
      </w:pPr>
      <w:bookmarkStart w:id="363" w:name="bookmark362"/>
      <w:r>
        <w:rPr>
          <w:rStyle w:val="53"/>
          <w:b/>
          <w:bCs/>
          <w:i/>
          <w:iCs/>
          <w:color w:val="000000"/>
        </w:rPr>
        <w:t>Радиус действия</w:t>
      </w:r>
      <w:bookmarkEnd w:id="363"/>
    </w:p>
    <w:p w:rsidR="006306F2" w:rsidRDefault="004B7AF6">
      <w:pPr>
        <w:pStyle w:val="a6"/>
        <w:shd w:val="clear" w:color="auto" w:fill="auto"/>
        <w:spacing w:after="0" w:line="227" w:lineRule="exact"/>
        <w:ind w:left="20" w:right="20" w:firstLine="180"/>
        <w:jc w:val="both"/>
      </w:pPr>
      <w:r>
        <w:rPr>
          <w:color w:val="000000"/>
        </w:rPr>
        <w:t>В семейной расстановке в том виде, как она знакома многим, очень часто мы доходим только до поколения бабушек и дедушек или, может быть, прабабушек и прадедушек. Там мы, как правило, получаем четкую картину того, с кем человек переплетен. Но зачастую переплетения ухо</w:t>
      </w:r>
      <w:r>
        <w:rPr>
          <w:color w:val="000000"/>
        </w:rPr>
        <w:softHyphen/>
        <w:t>дят еще дальше. В некоторых расстановках можно наблюдать, что много поколений назад произошло какое-то ключевое событие, которое уже невозможно найти, но которое продолжает влиять на нас в настоящем.</w:t>
      </w:r>
    </w:p>
    <w:p w:rsidR="006306F2" w:rsidRDefault="004B7AF6">
      <w:pPr>
        <w:pStyle w:val="a6"/>
        <w:shd w:val="clear" w:color="auto" w:fill="auto"/>
        <w:spacing w:after="0" w:line="227" w:lineRule="exact"/>
        <w:ind w:left="20" w:right="20" w:firstLine="180"/>
        <w:jc w:val="both"/>
      </w:pPr>
      <w:r>
        <w:rPr>
          <w:color w:val="000000"/>
        </w:rPr>
        <w:t>В случае психозов на пациентов очень часто оказывают влияние со</w:t>
      </w:r>
      <w:r>
        <w:rPr>
          <w:color w:val="000000"/>
        </w:rPr>
        <w:softHyphen/>
        <w:t>бытия, происшедшие в далеком прошлом. Так, работая с индейцами в Америке, как в Северной, так и в Южной, можно видеть, что на них по-прежнему оказывает сильное влияние то, что произошло несколько столетий назад, хотя никаких конкретных «привязок» уже не найти.</w:t>
      </w:r>
    </w:p>
    <w:p w:rsidR="006306F2" w:rsidRDefault="004B7AF6">
      <w:pPr>
        <w:pStyle w:val="a6"/>
        <w:shd w:val="clear" w:color="auto" w:fill="auto"/>
        <w:spacing w:after="298" w:line="227" w:lineRule="exact"/>
        <w:ind w:left="20" w:right="20" w:firstLine="180"/>
        <w:jc w:val="both"/>
      </w:pPr>
      <w:r>
        <w:rPr>
          <w:color w:val="000000"/>
        </w:rPr>
        <w:t>Судя по тому, что я наблюдал до сих пор, такое мощное влияние на судьбы следующих поколений всегда оказывает одно и то же — убий</w:t>
      </w:r>
      <w:r>
        <w:rPr>
          <w:color w:val="000000"/>
        </w:rPr>
        <w:softHyphen/>
        <w:t>ство или множество убийств.</w:t>
      </w:r>
    </w:p>
    <w:p w:rsidR="006306F2" w:rsidRDefault="004B7AF6">
      <w:pPr>
        <w:pStyle w:val="54"/>
        <w:keepNext/>
        <w:keepLines/>
        <w:shd w:val="clear" w:color="auto" w:fill="auto"/>
        <w:spacing w:after="213" w:line="230" w:lineRule="exact"/>
        <w:ind w:right="20" w:firstLine="0"/>
        <w:jc w:val="center"/>
      </w:pPr>
      <w:bookmarkStart w:id="364" w:name="bookmark363"/>
      <w:r>
        <w:rPr>
          <w:rStyle w:val="53"/>
          <w:b/>
          <w:bCs/>
          <w:i/>
          <w:iCs/>
          <w:color w:val="000000"/>
        </w:rPr>
        <w:t>Потерянная душа</w:t>
      </w:r>
      <w:bookmarkEnd w:id="364"/>
    </w:p>
    <w:p w:rsidR="006306F2" w:rsidRDefault="004B7AF6">
      <w:pPr>
        <w:pStyle w:val="a6"/>
        <w:shd w:val="clear" w:color="auto" w:fill="auto"/>
        <w:spacing w:after="298" w:line="227" w:lineRule="exact"/>
        <w:ind w:left="20" w:right="20" w:firstLine="180"/>
        <w:jc w:val="both"/>
      </w:pPr>
      <w:r>
        <w:rPr>
          <w:color w:val="000000"/>
        </w:rPr>
        <w:t>Что происходит с человеком, который убил другого? Он теряет свою душу. Тогда эту душу ищут. Если ее не находит убийца, то ее продолжают искать следующие поколения. Где находится эта душа? Рядом с жертвой. Там, у жертвы, ее можно забрать назад. Поэтому, когда мы ищем таких больших, ведущих к миру решений, необходимо смотреть на жертвы и с глубоким сочувствием оплакивать их судьбу. Так мы принимаем их в свою душу. Вместе с тем мы принимаем в свою душу и потерянную душу преступника. Только тогда все может остаться в прошлом.</w:t>
      </w:r>
    </w:p>
    <w:p w:rsidR="006306F2" w:rsidRDefault="004B7AF6">
      <w:pPr>
        <w:pStyle w:val="54"/>
        <w:keepNext/>
        <w:keepLines/>
        <w:shd w:val="clear" w:color="auto" w:fill="auto"/>
        <w:spacing w:after="217" w:line="230" w:lineRule="exact"/>
        <w:ind w:right="20" w:firstLine="0"/>
        <w:jc w:val="center"/>
      </w:pPr>
      <w:bookmarkStart w:id="365" w:name="bookmark364"/>
      <w:r>
        <w:rPr>
          <w:rStyle w:val="53"/>
          <w:b/>
          <w:bCs/>
          <w:i/>
          <w:iCs/>
          <w:color w:val="000000"/>
        </w:rPr>
        <w:t>Ясность</w:t>
      </w:r>
      <w:bookmarkEnd w:id="365"/>
    </w:p>
    <w:p w:rsidR="006306F2" w:rsidRDefault="004B7AF6">
      <w:pPr>
        <w:pStyle w:val="a6"/>
        <w:shd w:val="clear" w:color="auto" w:fill="auto"/>
        <w:spacing w:after="0" w:line="227" w:lineRule="exact"/>
        <w:ind w:left="20" w:right="20" w:firstLine="180"/>
        <w:jc w:val="both"/>
      </w:pPr>
      <w:r>
        <w:rPr>
          <w:color w:val="000000"/>
        </w:rPr>
        <w:t>Часто мы, не имея информации, идем наощупь, и все же на свет выходит что-то важное. Это оказывает определенное воздействие, и,</w:t>
      </w:r>
    </w:p>
    <w:p w:rsidR="006306F2" w:rsidRDefault="004B7AF6">
      <w:pPr>
        <w:pStyle w:val="a6"/>
        <w:shd w:val="clear" w:color="auto" w:fill="auto"/>
        <w:spacing w:after="0" w:line="227" w:lineRule="exact"/>
        <w:ind w:left="20" w:firstLine="0"/>
      </w:pPr>
      <w:r>
        <w:rPr>
          <w:color w:val="000000"/>
        </w:rPr>
        <w:t>если не вмешиваться, оно будет продолжаться.</w:t>
      </w:r>
    </w:p>
    <w:p w:rsidR="006306F2" w:rsidRDefault="004B7AF6">
      <w:pPr>
        <w:pStyle w:val="a6"/>
        <w:shd w:val="clear" w:color="auto" w:fill="auto"/>
        <w:spacing w:after="0" w:line="227" w:lineRule="exact"/>
        <w:ind w:left="20" w:right="20" w:firstLine="180"/>
        <w:jc w:val="both"/>
      </w:pPr>
      <w:r>
        <w:rPr>
          <w:color w:val="000000"/>
        </w:rPr>
        <w:t xml:space="preserve">В психотерапии, а во многом и в семейной расстановке, особенно в том ее виде, как она делалась в начале, идет поиск решения. </w:t>
      </w:r>
      <w:r>
        <w:rPr>
          <w:rStyle w:val="34"/>
          <w:color w:val="000000"/>
        </w:rPr>
        <w:t>И</w:t>
      </w:r>
      <w:r>
        <w:rPr>
          <w:color w:val="000000"/>
        </w:rPr>
        <w:t xml:space="preserve"> часто хорошее решение удается найти.</w:t>
      </w:r>
    </w:p>
    <w:p w:rsidR="006306F2" w:rsidRDefault="004B7AF6">
      <w:pPr>
        <w:pStyle w:val="a6"/>
        <w:shd w:val="clear" w:color="auto" w:fill="auto"/>
        <w:spacing w:after="0" w:line="227" w:lineRule="exact"/>
        <w:ind w:left="20" w:right="20" w:firstLine="180"/>
        <w:jc w:val="both"/>
      </w:pPr>
      <w:r>
        <w:rPr>
          <w:color w:val="000000"/>
        </w:rPr>
        <w:t>Но, если речь идет о чем-то глубоком, это бывает невозможно, и тог</w:t>
      </w:r>
      <w:r>
        <w:rPr>
          <w:color w:val="000000"/>
        </w:rPr>
        <w:softHyphen/>
        <w:t>да мы идем с движением души, таким, как оно проявляется. Как только оно началось, мы можем прекратить работу. Это движение продолжит</w:t>
      </w:r>
      <w:r>
        <w:rPr>
          <w:color w:val="000000"/>
        </w:rPr>
        <w:softHyphen/>
        <w:t>ся само по себе.</w:t>
      </w:r>
    </w:p>
    <w:p w:rsidR="006306F2" w:rsidRDefault="004B7AF6">
      <w:pPr>
        <w:pStyle w:val="a6"/>
        <w:shd w:val="clear" w:color="auto" w:fill="auto"/>
        <w:spacing w:after="0" w:line="227" w:lineRule="exact"/>
        <w:ind w:left="20" w:right="20" w:firstLine="180"/>
        <w:jc w:val="both"/>
      </w:pPr>
      <w:r>
        <w:rPr>
          <w:color w:val="000000"/>
        </w:rPr>
        <w:t>Когда мы ищем решение, зачастую у нас есть определенное представ</w:t>
      </w:r>
      <w:r>
        <w:rPr>
          <w:color w:val="000000"/>
        </w:rPr>
        <w:softHyphen/>
        <w:t>ление о том, каким оно может быть. Бывают ситуации, когда этот образ верен и когда он оказывает хорошее воздействие. Здесь это было не</w:t>
      </w:r>
      <w:r>
        <w:rPr>
          <w:color w:val="000000"/>
        </w:rPr>
        <w:softHyphen/>
        <w:t>возможно. Мы не знаем, что могло бы стать решением. Но мы видели движение. Если движение выявилось и мы оставляем образ движения таким, как он проявился, не пытаясь его изменить, то сила намного больше, чем если бы мы стали искать решение.</w:t>
      </w:r>
    </w:p>
    <w:p w:rsidR="006306F2" w:rsidRDefault="004B7AF6">
      <w:pPr>
        <w:pStyle w:val="a6"/>
        <w:shd w:val="clear" w:color="auto" w:fill="auto"/>
        <w:spacing w:after="682" w:line="227" w:lineRule="exact"/>
        <w:ind w:left="20" w:right="20" w:firstLine="180"/>
        <w:jc w:val="both"/>
      </w:pPr>
      <w:r>
        <w:rPr>
          <w:color w:val="000000"/>
        </w:rPr>
        <w:t>Вероятность того, что что-то изменится, выше, если мы вовремя останавливаемся. В первую очередь помощник остается в контакте с большей силой, и клиент тоже. Тогда действует что-то другое, по ту сто</w:t>
      </w:r>
      <w:r>
        <w:rPr>
          <w:color w:val="000000"/>
        </w:rPr>
        <w:softHyphen/>
        <w:t>рону наших умений. Быть в согласии с путем и движением души, куда бы они ни вело, даже если оно ведет к смерти, дает ясность. Это дает яс</w:t>
      </w:r>
      <w:r>
        <w:rPr>
          <w:color w:val="000000"/>
        </w:rPr>
        <w:softHyphen/>
        <w:t>ность всем, и клиенту, и помощнику. А еще это приводит к смирению.</w:t>
      </w:r>
    </w:p>
    <w:p w:rsidR="006306F2" w:rsidRDefault="004B7AF6">
      <w:pPr>
        <w:pStyle w:val="310"/>
        <w:keepNext/>
        <w:keepLines/>
        <w:shd w:val="clear" w:color="auto" w:fill="auto"/>
        <w:spacing w:after="223" w:line="200" w:lineRule="exact"/>
      </w:pPr>
      <w:bookmarkStart w:id="366" w:name="bookmark365"/>
      <w:r>
        <w:rPr>
          <w:rStyle w:val="36"/>
          <w:b/>
          <w:bCs/>
          <w:color w:val="000000"/>
        </w:rPr>
        <w:t>СОЕДИНЕНИЕ РАЗДЕЛЕННОГО</w:t>
      </w:r>
      <w:bookmarkEnd w:id="366"/>
    </w:p>
    <w:p w:rsidR="006306F2" w:rsidRDefault="004B7AF6">
      <w:pPr>
        <w:pStyle w:val="a6"/>
        <w:shd w:val="clear" w:color="auto" w:fill="auto"/>
        <w:spacing w:after="0" w:line="227" w:lineRule="exact"/>
        <w:ind w:left="20" w:right="20" w:firstLine="180"/>
        <w:jc w:val="both"/>
      </w:pPr>
      <w:r>
        <w:rPr>
          <w:color w:val="000000"/>
        </w:rPr>
        <w:t>Я хочу сказать несколько слов о психических нарушениях. Как они возникают? Почему человек приходит на психотерапию? Обычно по</w:t>
      </w:r>
      <w:r>
        <w:rPr>
          <w:color w:val="000000"/>
        </w:rPr>
        <w:softHyphen/>
        <w:t>тому, что он от кого-то отрезан. Когда кто-то оказывается отрезан от обоих родителей или от одного из них, он теряет энергию и силу. Он становится слабее, и у него возникают симптомы.</w:t>
      </w:r>
    </w:p>
    <w:p w:rsidR="006306F2" w:rsidRDefault="004B7AF6">
      <w:pPr>
        <w:pStyle w:val="a6"/>
        <w:shd w:val="clear" w:color="auto" w:fill="auto"/>
        <w:spacing w:after="298" w:line="227" w:lineRule="exact"/>
        <w:ind w:left="20" w:right="20" w:firstLine="180"/>
        <w:jc w:val="both"/>
      </w:pPr>
      <w:r>
        <w:rPr>
          <w:color w:val="000000"/>
        </w:rPr>
        <w:t>Решение здесь очень простое. Нужно снова установить связь с тем, что отделено. Как это сделать? И каким условиям должен отвечать по</w:t>
      </w:r>
      <w:r>
        <w:rPr>
          <w:color w:val="000000"/>
        </w:rPr>
        <w:softHyphen/>
        <w:t>мощник, чтобы это удалось? Главное, чтобы он сам был в контакте со своими родителями, со своими предками, со своей судьбой, со своей виной и со своей смертью.</w:t>
      </w:r>
    </w:p>
    <w:p w:rsidR="006306F2" w:rsidRDefault="004B7AF6">
      <w:pPr>
        <w:pStyle w:val="54"/>
        <w:keepNext/>
        <w:keepLines/>
        <w:shd w:val="clear" w:color="auto" w:fill="auto"/>
        <w:spacing w:after="213" w:line="230" w:lineRule="exact"/>
        <w:ind w:firstLine="0"/>
        <w:jc w:val="center"/>
      </w:pPr>
      <w:bookmarkStart w:id="367" w:name="bookmark366"/>
      <w:r>
        <w:rPr>
          <w:rStyle w:val="53"/>
          <w:b/>
          <w:bCs/>
          <w:i/>
          <w:iCs/>
          <w:color w:val="000000"/>
        </w:rPr>
        <w:t>В нашей семье</w:t>
      </w:r>
      <w:bookmarkEnd w:id="367"/>
    </w:p>
    <w:p w:rsidR="006306F2" w:rsidRDefault="004B7AF6">
      <w:pPr>
        <w:pStyle w:val="a6"/>
        <w:shd w:val="clear" w:color="auto" w:fill="auto"/>
        <w:spacing w:after="0" w:line="227" w:lineRule="exact"/>
        <w:ind w:left="20" w:right="20" w:firstLine="180"/>
        <w:jc w:val="both"/>
      </w:pPr>
      <w:r>
        <w:rPr>
          <w:color w:val="000000"/>
        </w:rPr>
        <w:t>Мы можем проделать на эту тему одно маленькое упражнение. За</w:t>
      </w:r>
      <w:r>
        <w:rPr>
          <w:color w:val="000000"/>
        </w:rPr>
        <w:softHyphen/>
        <w:t>кройте глаза и почувствуйте в своем теле ваших родителей. Ведь в нас нет ничего, что бы не пришло в начале от наших родителей. Ведь мы и есть наши родители. Так мы внутренне раскрываемся, пока не почувствуем в себе обоих родителей как одно целое, причем такими, как они есть или были на самом деле, не желая, чтобы они были в чем-то другими.</w:t>
      </w:r>
    </w:p>
    <w:p w:rsidR="006306F2" w:rsidRDefault="004B7AF6">
      <w:pPr>
        <w:pStyle w:val="a6"/>
        <w:shd w:val="clear" w:color="auto" w:fill="auto"/>
        <w:spacing w:after="0" w:line="227" w:lineRule="exact"/>
        <w:ind w:left="20" w:right="20" w:firstLine="180"/>
        <w:jc w:val="both"/>
      </w:pPr>
      <w:r>
        <w:rPr>
          <w:color w:val="000000"/>
        </w:rPr>
        <w:t>Таким же образом почувствуйте в себе ваших бабушек и дедушек, прабабушек и прадедушек, а также всех, кто принадлежал к вашей се</w:t>
      </w:r>
      <w:r>
        <w:rPr>
          <w:color w:val="000000"/>
        </w:rPr>
        <w:softHyphen/>
        <w:t>мье, в том числе тех, кто рано умер. В своем теле можно почувствовать присутствие каждого из них. Так мы соглашаемся в своем теле со всеми ними и с самими собой. Мы словно бы прижимаемся к ним, позволяем им себя обнять и становимся с ними единым целым. В этом движении мы узнаем свою особую судьбу, идущую от наших родителей, от наших предков, а также от наших собственных поступков и нашей вины. И мы соглашаемся с этой судьбой: «Да, это моя судьба, и я с ней согласен».</w:t>
      </w:r>
    </w:p>
    <w:p w:rsidR="006306F2" w:rsidRDefault="004B7AF6">
      <w:pPr>
        <w:pStyle w:val="a6"/>
        <w:shd w:val="clear" w:color="auto" w:fill="auto"/>
        <w:spacing w:after="298" w:line="227" w:lineRule="exact"/>
        <w:ind w:left="20" w:right="20" w:firstLine="180"/>
        <w:jc w:val="both"/>
      </w:pPr>
      <w:r>
        <w:rPr>
          <w:color w:val="000000"/>
        </w:rPr>
        <w:t>Тогда сюда добавляется кое-что еще. Ибо помимо наших родителей и предков мы связаны с чем-то большим, которое берет на службу и их, и нас. Из этого большего для каждого из нас исходит особое предна</w:t>
      </w:r>
      <w:r>
        <w:rPr>
          <w:color w:val="000000"/>
        </w:rPr>
        <w:softHyphen/>
        <w:t>значение, некая задача, а потому и сила, чтобы ее принять. Соглашаясь и с ним, мы становимся свободными, нас не отвлекают поверхностные желания. Мы наполнены чем-то большим.</w:t>
      </w:r>
    </w:p>
    <w:p w:rsidR="006306F2" w:rsidRDefault="004B7AF6">
      <w:pPr>
        <w:pStyle w:val="54"/>
        <w:keepNext/>
        <w:keepLines/>
        <w:shd w:val="clear" w:color="auto" w:fill="auto"/>
        <w:spacing w:after="210" w:line="230" w:lineRule="exact"/>
        <w:ind w:firstLine="0"/>
        <w:jc w:val="center"/>
      </w:pPr>
      <w:bookmarkStart w:id="368" w:name="bookmark367"/>
      <w:r>
        <w:rPr>
          <w:rStyle w:val="53"/>
          <w:b/>
          <w:bCs/>
          <w:i/>
          <w:iCs/>
          <w:color w:val="000000"/>
        </w:rPr>
        <w:t>В семье клиента</w:t>
      </w:r>
      <w:bookmarkEnd w:id="368"/>
    </w:p>
    <w:p w:rsidR="006306F2" w:rsidRDefault="004B7AF6">
      <w:pPr>
        <w:pStyle w:val="a6"/>
        <w:shd w:val="clear" w:color="auto" w:fill="auto"/>
        <w:spacing w:after="0" w:line="227" w:lineRule="exact"/>
        <w:ind w:left="20" w:right="20" w:firstLine="180"/>
        <w:jc w:val="both"/>
      </w:pPr>
      <w:r>
        <w:rPr>
          <w:color w:val="000000"/>
        </w:rPr>
        <w:t>Затем мы можем посмотреть на клиента, который приходит к нам за помощью. Глядя на него, одновременно мы видим и чувствуем его родителей, какие они есть или какими они были, и мы с уважением и любовыо соглашаемся с ними. Затем мы смотрим на его бабушек и дедушек, прабабушек и прадедушек, на всех его предков и на всех рано умерших членов его семьи. Они присутствуют для нас в нем, и мы скло</w:t>
      </w:r>
      <w:r>
        <w:rPr>
          <w:color w:val="000000"/>
        </w:rPr>
        <w:softHyphen/>
        <w:t>няемся перед ними. Мы просим их содействия. Тогда уже не мы те, кто о нем заботится. Нас поддерживают его предки, а за ними то большее, которому причастны мы все. Возможно, мы постигаем его назначение, его задачу и его судьбу. И мы соглашаемся с ней.</w:t>
      </w:r>
    </w:p>
    <w:p w:rsidR="006306F2" w:rsidRDefault="004B7AF6">
      <w:pPr>
        <w:pStyle w:val="a6"/>
        <w:shd w:val="clear" w:color="auto" w:fill="auto"/>
        <w:spacing w:after="0" w:line="227" w:lineRule="exact"/>
        <w:ind w:left="20" w:right="20" w:firstLine="180"/>
        <w:jc w:val="both"/>
      </w:pPr>
      <w:r>
        <w:rPr>
          <w:color w:val="000000"/>
        </w:rPr>
        <w:t>Тогда мы чувствуем, насколько мы с ним связаны и в то же время раз</w:t>
      </w:r>
      <w:r>
        <w:rPr>
          <w:color w:val="000000"/>
        </w:rPr>
        <w:softHyphen/>
        <w:t>делены. Мы становимся осторожными, чтобы все, что мы делаем, было в согласии с его семьей и его судьбой, а может быть, и с его смертью.</w:t>
      </w:r>
    </w:p>
    <w:p w:rsidR="006306F2" w:rsidRDefault="004B7AF6">
      <w:pPr>
        <w:pStyle w:val="a6"/>
        <w:shd w:val="clear" w:color="auto" w:fill="auto"/>
        <w:spacing w:after="0" w:line="227" w:lineRule="exact"/>
        <w:ind w:left="20" w:right="20" w:firstLine="180"/>
        <w:jc w:val="both"/>
      </w:pPr>
      <w:r>
        <w:rPr>
          <w:color w:val="000000"/>
        </w:rPr>
        <w:t>И еще кое-что. Когда кто-то злится на своих родителей, предъявляет им претензии, обвиняет их, возможно, даже презирает, я нахожусь в со</w:t>
      </w:r>
      <w:r>
        <w:rPr>
          <w:color w:val="000000"/>
        </w:rPr>
        <w:softHyphen/>
        <w:t>гласии с его родителями и предками. Тогда я отказываюсь ему помогать. Поскольку там, где не удается этот первый шаг, он для меня (насколько речь идет обо мне) потерян. Что же все-таки может ему помочь? Если я, будучи в согласии с ним, предоставлю его его судьбе. Тогда, возможно, произойдет перемена, которая поможет.</w:t>
      </w:r>
    </w:p>
    <w:p w:rsidR="006306F2" w:rsidRDefault="004B7AF6">
      <w:pPr>
        <w:pStyle w:val="a6"/>
        <w:shd w:val="clear" w:color="auto" w:fill="auto"/>
        <w:spacing w:after="0" w:line="227" w:lineRule="exact"/>
        <w:ind w:left="20" w:right="20" w:firstLine="180"/>
        <w:jc w:val="both"/>
        <w:sectPr w:rsidR="006306F2">
          <w:footerReference w:type="even" r:id="rId125"/>
          <w:footerReference w:type="default" r:id="rId126"/>
          <w:footerReference w:type="first" r:id="rId127"/>
          <w:pgSz w:w="11909" w:h="16838"/>
          <w:pgMar w:top="3252" w:right="2851" w:bottom="3608" w:left="2923" w:header="0" w:footer="3" w:gutter="0"/>
          <w:cols w:space="720"/>
          <w:noEndnote/>
          <w:titlePg/>
          <w:docGrid w:linePitch="360"/>
        </w:sectPr>
      </w:pPr>
      <w:r>
        <w:rPr>
          <w:color w:val="000000"/>
        </w:rPr>
        <w:t>Представьте себе, что будет, если вы займете место его родителей и попытаетесь помочь ему словно бы вопреки его родителям, без их бла</w:t>
      </w:r>
      <w:r>
        <w:rPr>
          <w:color w:val="000000"/>
        </w:rPr>
        <w:softHyphen/>
      </w:r>
    </w:p>
    <w:p w:rsidR="006306F2" w:rsidRDefault="004B7AF6">
      <w:pPr>
        <w:pStyle w:val="a6"/>
        <w:shd w:val="clear" w:color="auto" w:fill="auto"/>
        <w:spacing w:after="0" w:line="227" w:lineRule="exact"/>
        <w:ind w:left="20" w:right="20" w:firstLine="180"/>
        <w:jc w:val="both"/>
      </w:pPr>
      <w:r>
        <w:rPr>
          <w:color w:val="000000"/>
        </w:rPr>
        <w:t>гословения и без благословения его судьбы? Чтобы оставаться здесь в согласии, необходимо величие.</w:t>
      </w:r>
    </w:p>
    <w:p w:rsidR="006306F2" w:rsidRDefault="004B7AF6">
      <w:pPr>
        <w:pStyle w:val="a6"/>
        <w:shd w:val="clear" w:color="auto" w:fill="auto"/>
        <w:spacing w:after="298" w:line="227" w:lineRule="exact"/>
        <w:ind w:left="20" w:right="20" w:firstLine="180"/>
        <w:jc w:val="both"/>
      </w:pPr>
      <w:r>
        <w:rPr>
          <w:color w:val="000000"/>
        </w:rPr>
        <w:t>Многие нарушения возникают потому, что человек не может быть в своей семье ребенком, поскольку вследствие переплетения на него взваливается что-то, что делает для него невозможной связь с родителя</w:t>
      </w:r>
      <w:r>
        <w:rPr>
          <w:color w:val="000000"/>
        </w:rPr>
        <w:softHyphen/>
        <w:t>ми. Например, если ему приходится искупать какую-то вину или он вы</w:t>
      </w:r>
      <w:r>
        <w:rPr>
          <w:color w:val="000000"/>
        </w:rPr>
        <w:softHyphen/>
        <w:t>нужден еще раз повторять судьбы, которые ему не принадлежат. Тогда мы можем ему помочь, разбираясь с этим до тех пор, пока не обнаружим правильный порядок, который освободит его от этого бремени и позво</w:t>
      </w:r>
      <w:r>
        <w:rPr>
          <w:color w:val="000000"/>
        </w:rPr>
        <w:softHyphen/>
        <w:t>лит ему быть ребенком и как ребенку принять то, что ему подарено.</w:t>
      </w:r>
    </w:p>
    <w:p w:rsidR="006306F2" w:rsidRDefault="004B7AF6">
      <w:pPr>
        <w:pStyle w:val="54"/>
        <w:keepNext/>
        <w:keepLines/>
        <w:shd w:val="clear" w:color="auto" w:fill="auto"/>
        <w:spacing w:after="206" w:line="230" w:lineRule="exact"/>
        <w:ind w:firstLine="0"/>
        <w:jc w:val="center"/>
      </w:pPr>
      <w:bookmarkStart w:id="369" w:name="bookmark368"/>
      <w:r>
        <w:rPr>
          <w:rStyle w:val="53"/>
          <w:b/>
          <w:bCs/>
          <w:i/>
          <w:iCs/>
          <w:color w:val="000000"/>
        </w:rPr>
        <w:t>Диссонанс и резонанс</w:t>
      </w:r>
      <w:bookmarkEnd w:id="369"/>
    </w:p>
    <w:p w:rsidR="006306F2" w:rsidRDefault="004B7AF6">
      <w:pPr>
        <w:pStyle w:val="a6"/>
        <w:shd w:val="clear" w:color="auto" w:fill="auto"/>
        <w:spacing w:after="0" w:line="227" w:lineRule="exact"/>
        <w:ind w:left="20" w:right="20" w:firstLine="180"/>
        <w:jc w:val="both"/>
      </w:pPr>
      <w:r>
        <w:rPr>
          <w:color w:val="000000"/>
        </w:rPr>
        <w:t>Встречаясь с человеком, одновременно мы встречаемся с его отцом и ма</w:t>
      </w:r>
      <w:r>
        <w:rPr>
          <w:color w:val="000000"/>
        </w:rPr>
        <w:softHyphen/>
        <w:t>терью, поскольку каждый человек - это его отец и мать. В нем они присут</w:t>
      </w:r>
      <w:r>
        <w:rPr>
          <w:color w:val="000000"/>
        </w:rPr>
        <w:softHyphen/>
        <w:t>ствуют здесь и сейчас. И его предки присутствуют здесь. Поэтому, встреча</w:t>
      </w:r>
      <w:r>
        <w:rPr>
          <w:color w:val="000000"/>
        </w:rPr>
        <w:softHyphen/>
        <w:t>ясь с кем-то, мы всегда встречаемся со множеством других людей. Если мы уважаем человека, то в нем мы уважаем также его родителей и его предков.</w:t>
      </w:r>
    </w:p>
    <w:p w:rsidR="006306F2" w:rsidRDefault="004B7AF6">
      <w:pPr>
        <w:pStyle w:val="a6"/>
        <w:shd w:val="clear" w:color="auto" w:fill="auto"/>
        <w:spacing w:after="0" w:line="227" w:lineRule="exact"/>
        <w:ind w:left="20" w:right="20" w:firstLine="180"/>
        <w:jc w:val="both"/>
      </w:pPr>
      <w:r>
        <w:rPr>
          <w:color w:val="000000"/>
        </w:rPr>
        <w:t>В нашей работе это становится очевидным. Также в этой работе мож</w:t>
      </w:r>
      <w:r>
        <w:rPr>
          <w:color w:val="000000"/>
        </w:rPr>
        <w:softHyphen/>
        <w:t>но увидеть, отделен ли человек в душе от отца, матери или от других членов своей семьи. Если это так, то он чувствует себя несовершен</w:t>
      </w:r>
      <w:r>
        <w:rPr>
          <w:color w:val="000000"/>
        </w:rPr>
        <w:softHyphen/>
        <w:t>ным, а система, к которой он относится, чувствует, что с ней что-то не в порядке. Поэтому в данной работе речь идет о том, чтобы снова были приняты те члены семьи, с которыми мы разделены, которых мы, возможно, отвергаем или которых мы забыли. Тогда и мы, и система в целом чувствуем свою полноту.</w:t>
      </w:r>
    </w:p>
    <w:p w:rsidR="006306F2" w:rsidRDefault="004B7AF6">
      <w:pPr>
        <w:pStyle w:val="a6"/>
        <w:shd w:val="clear" w:color="auto" w:fill="auto"/>
        <w:spacing w:after="0" w:line="227" w:lineRule="exact"/>
        <w:ind w:left="20" w:right="20" w:firstLine="180"/>
        <w:jc w:val="both"/>
      </w:pPr>
      <w:r>
        <w:rPr>
          <w:color w:val="000000"/>
        </w:rPr>
        <w:t>Таким образом, основной процесс в этой работе заключается в том, чтобы снова соединилось то, что было разделено. Поэтому такая работа примиряет и приносит покой.</w:t>
      </w:r>
    </w:p>
    <w:p w:rsidR="006306F2" w:rsidRDefault="004B7AF6">
      <w:pPr>
        <w:pStyle w:val="a6"/>
        <w:shd w:val="clear" w:color="auto" w:fill="auto"/>
        <w:spacing w:after="0" w:line="227" w:lineRule="exact"/>
        <w:ind w:left="20" w:right="20" w:firstLine="180"/>
        <w:jc w:val="both"/>
      </w:pPr>
      <w:r>
        <w:rPr>
          <w:color w:val="000000"/>
        </w:rPr>
        <w:t>Если человек заболевает, значит, он отделен от чего-то в своем теле или между ним и чем-то в его теле нет согласия. Или можно сказать, что больной орган находится с ним в диссонансе.</w:t>
      </w:r>
    </w:p>
    <w:p w:rsidR="006306F2" w:rsidRDefault="004B7AF6">
      <w:pPr>
        <w:pStyle w:val="a6"/>
        <w:shd w:val="clear" w:color="auto" w:fill="auto"/>
        <w:spacing w:after="0" w:line="227" w:lineRule="exact"/>
        <w:ind w:left="20" w:right="20" w:firstLine="180"/>
        <w:jc w:val="both"/>
      </w:pPr>
      <w:r>
        <w:rPr>
          <w:color w:val="000000"/>
        </w:rPr>
        <w:t>Но очень часто мы видим, что орган, который находится с нами в диссонансе, резонирует с кем-то другим. То есть, если в нашей семье есть кто-то, кого мы исключаем или отвергаем, то очень часто этот ис</w:t>
      </w:r>
      <w:r>
        <w:rPr>
          <w:color w:val="000000"/>
        </w:rPr>
        <w:softHyphen/>
        <w:t>ключенный обнаруживает себя в нашем теле через болезнь или недо</w:t>
      </w:r>
      <w:r>
        <w:rPr>
          <w:color w:val="000000"/>
        </w:rPr>
        <w:softHyphen/>
        <w:t>могание. Таким образом, больной орган находится в резонансе с кем-то исключенным. Если нам удается войти в резонанс с этим исключен</w:t>
      </w:r>
      <w:r>
        <w:rPr>
          <w:color w:val="000000"/>
        </w:rPr>
        <w:softHyphen/>
        <w:t>ным, то больной орган тоже может войти с нами в резонанс, тогда и ему, и нам становится лучше.</w:t>
      </w:r>
    </w:p>
    <w:p w:rsidR="006306F2" w:rsidRDefault="004B7AF6">
      <w:pPr>
        <w:pStyle w:val="310"/>
        <w:keepNext/>
        <w:keepLines/>
        <w:shd w:val="clear" w:color="auto" w:fill="auto"/>
        <w:spacing w:after="216" w:line="200" w:lineRule="exact"/>
      </w:pPr>
      <w:bookmarkStart w:id="370" w:name="bookmark369"/>
      <w:r>
        <w:rPr>
          <w:rStyle w:val="36"/>
          <w:b/>
          <w:bCs/>
          <w:color w:val="000000"/>
        </w:rPr>
        <w:t>ДРУГАЯ СЕМЕЙНАЯ РАССТАНОВКА</w:t>
      </w:r>
      <w:bookmarkEnd w:id="370"/>
    </w:p>
    <w:p w:rsidR="006306F2" w:rsidRDefault="004B7AF6">
      <w:pPr>
        <w:pStyle w:val="a6"/>
        <w:shd w:val="clear" w:color="auto" w:fill="auto"/>
        <w:spacing w:after="0" w:line="227" w:lineRule="exact"/>
        <w:ind w:left="20" w:right="20" w:firstLine="180"/>
        <w:jc w:val="both"/>
      </w:pPr>
      <w:r>
        <w:rPr>
          <w:color w:val="000000"/>
        </w:rPr>
        <w:t>Другая семейная расстановка представляет собой результат дальней</w:t>
      </w:r>
      <w:r>
        <w:rPr>
          <w:color w:val="000000"/>
        </w:rPr>
        <w:softHyphen/>
        <w:t>шего развития метода семейной расстановки. В семейной расстановке с самого начала стало ясно, что заместители чувствуют себя как реаль</w:t>
      </w:r>
      <w:r>
        <w:rPr>
          <w:color w:val="000000"/>
        </w:rPr>
        <w:softHyphen/>
        <w:t>ные лица. Опыт семейной расстановки позволил вывести определен</w:t>
      </w:r>
      <w:r>
        <w:rPr>
          <w:color w:val="000000"/>
        </w:rPr>
        <w:softHyphen/>
        <w:t>ные модели или порядки любви. Так, мы знаем, что дети должны стоять по старшинству, как правило, напротив родителей, и что прежние пар</w:t>
      </w:r>
      <w:r>
        <w:rPr>
          <w:color w:val="000000"/>
        </w:rPr>
        <w:softHyphen/>
        <w:t>тнеры родителей имеют особое значение.</w:t>
      </w:r>
    </w:p>
    <w:p w:rsidR="006306F2" w:rsidRDefault="004B7AF6">
      <w:pPr>
        <w:pStyle w:val="a6"/>
        <w:shd w:val="clear" w:color="auto" w:fill="auto"/>
        <w:spacing w:after="0" w:line="227" w:lineRule="exact"/>
        <w:ind w:left="20" w:right="20" w:firstLine="180"/>
        <w:jc w:val="both"/>
      </w:pPr>
      <w:r>
        <w:rPr>
          <w:color w:val="000000"/>
        </w:rPr>
        <w:t>Здесь мы тоже могли наблюдать эти правила в действии. Муж заме</w:t>
      </w:r>
      <w:r>
        <w:rPr>
          <w:color w:val="000000"/>
        </w:rPr>
        <w:softHyphen/>
        <w:t>щал прежнего партнера своей матери, но не совсем. Так что мы не всег</w:t>
      </w:r>
      <w:r>
        <w:rPr>
          <w:color w:val="000000"/>
        </w:rPr>
        <w:softHyphen/>
        <w:t>да можем опираться на эти правила. Здесь обнаружилось нечто другое. Он замещал жертву прежнего партнера.</w:t>
      </w:r>
    </w:p>
    <w:p w:rsidR="006306F2" w:rsidRDefault="004B7AF6">
      <w:pPr>
        <w:pStyle w:val="a6"/>
        <w:shd w:val="clear" w:color="auto" w:fill="auto"/>
        <w:spacing w:after="0" w:line="227" w:lineRule="exact"/>
        <w:ind w:left="20" w:right="20" w:firstLine="180"/>
        <w:jc w:val="both"/>
      </w:pPr>
      <w:r>
        <w:rPr>
          <w:color w:val="000000"/>
        </w:rPr>
        <w:t>Итак, благодаря семейной расстановке были выявлены определен</w:t>
      </w:r>
      <w:r>
        <w:rPr>
          <w:color w:val="000000"/>
        </w:rPr>
        <w:softHyphen/>
        <w:t>ные порядки любви. Я их описал, и с ними можно работать. Например, они могут помочь, когда размышляешь о том, каким может быть сле</w:t>
      </w:r>
      <w:r>
        <w:rPr>
          <w:color w:val="000000"/>
        </w:rPr>
        <w:softHyphen/>
        <w:t>дующий шаг. Но со временем стало ясно, что душа и дух, если дать им пространство, идут еще дальше и находят совсем другие решения.</w:t>
      </w:r>
    </w:p>
    <w:p w:rsidR="006306F2" w:rsidRDefault="004B7AF6">
      <w:pPr>
        <w:pStyle w:val="a6"/>
        <w:shd w:val="clear" w:color="auto" w:fill="auto"/>
        <w:spacing w:after="0" w:line="227" w:lineRule="exact"/>
        <w:ind w:left="20" w:right="20" w:firstLine="180"/>
        <w:jc w:val="both"/>
      </w:pPr>
      <w:r>
        <w:rPr>
          <w:color w:val="000000"/>
        </w:rPr>
        <w:t>Со временем в семейной расстановке обнаружилось, что в очень многих случаях помощник может отойти и в значительной мере позволить про</w:t>
      </w:r>
      <w:r>
        <w:rPr>
          <w:color w:val="000000"/>
        </w:rPr>
        <w:softHyphen/>
        <w:t>исходящему идти своим чередом. Но он не бездействует. Он целиком и полностью при этом присутствует. В какой-то момент ему вдруг становит</w:t>
      </w:r>
      <w:r>
        <w:rPr>
          <w:color w:val="000000"/>
        </w:rPr>
        <w:softHyphen/>
        <w:t>ся ясно, что нужно сделать. Тогда он вмешивается. Помощник остается в тесном контакте с происходящим, и в нужный момент он действует. Но не на основании размышлений, а исходя из «созвучия» с движением духа.</w:t>
      </w:r>
    </w:p>
    <w:p w:rsidR="006306F2" w:rsidRDefault="004B7AF6">
      <w:pPr>
        <w:pStyle w:val="a6"/>
        <w:shd w:val="clear" w:color="auto" w:fill="auto"/>
        <w:spacing w:after="298" w:line="227" w:lineRule="exact"/>
        <w:ind w:left="20" w:right="20" w:firstLine="180"/>
        <w:jc w:val="both"/>
      </w:pPr>
      <w:r>
        <w:rPr>
          <w:color w:val="000000"/>
        </w:rPr>
        <w:t>Это пугает многих помощников, поскольку у них уже нет уверенно</w:t>
      </w:r>
      <w:r>
        <w:rPr>
          <w:color w:val="000000"/>
        </w:rPr>
        <w:softHyphen/>
        <w:t>сти относительно того, что будет дальше. Им приходится полагаться на что-то большее. Тогда некоторые предпочитают вернуться к тому, что им более привычно.</w:t>
      </w:r>
    </w:p>
    <w:p w:rsidR="006306F2" w:rsidRDefault="004B7AF6">
      <w:pPr>
        <w:pStyle w:val="54"/>
        <w:keepNext/>
        <w:keepLines/>
        <w:shd w:val="clear" w:color="auto" w:fill="auto"/>
        <w:spacing w:after="210" w:line="230" w:lineRule="exact"/>
        <w:ind w:firstLine="0"/>
        <w:jc w:val="center"/>
      </w:pPr>
      <w:bookmarkStart w:id="371" w:name="bookmark370"/>
      <w:r>
        <w:rPr>
          <w:rStyle w:val="53"/>
          <w:b/>
          <w:bCs/>
          <w:i/>
          <w:iCs/>
          <w:color w:val="000000"/>
        </w:rPr>
        <w:t>Желание</w:t>
      </w:r>
      <w:bookmarkEnd w:id="371"/>
    </w:p>
    <w:p w:rsidR="006306F2" w:rsidRDefault="004B7AF6">
      <w:pPr>
        <w:pStyle w:val="a6"/>
        <w:shd w:val="clear" w:color="auto" w:fill="auto"/>
        <w:spacing w:after="298" w:line="227" w:lineRule="exact"/>
        <w:ind w:left="20" w:right="20" w:firstLine="180"/>
        <w:jc w:val="both"/>
      </w:pPr>
      <w:r>
        <w:rPr>
          <w:rStyle w:val="34"/>
          <w:color w:val="000000"/>
        </w:rPr>
        <w:t>Я</w:t>
      </w:r>
      <w:r>
        <w:rPr>
          <w:color w:val="000000"/>
        </w:rPr>
        <w:t xml:space="preserve"> проделаю с вами одно маленькое упражнение, совсем короткое. Представьте себе, что вы хотите, чтобы у вас получилось кому-то по</w:t>
      </w:r>
      <w:r>
        <w:rPr>
          <w:color w:val="000000"/>
        </w:rPr>
        <w:softHyphen/>
        <w:t>мочь. Как тогда чувствует себя он? И как чувствуете себя вы? Что про</w:t>
      </w:r>
      <w:r>
        <w:rPr>
          <w:color w:val="000000"/>
        </w:rPr>
        <w:softHyphen/>
        <w:t>исходит с его силой и что происходит с вашей?</w:t>
      </w:r>
    </w:p>
    <w:p w:rsidR="006306F2" w:rsidRDefault="004B7AF6">
      <w:pPr>
        <w:pStyle w:val="54"/>
        <w:keepNext/>
        <w:keepLines/>
        <w:shd w:val="clear" w:color="auto" w:fill="auto"/>
        <w:spacing w:after="213" w:line="230" w:lineRule="exact"/>
        <w:ind w:firstLine="0"/>
        <w:jc w:val="center"/>
      </w:pPr>
      <w:bookmarkStart w:id="372" w:name="bookmark371"/>
      <w:r>
        <w:rPr>
          <w:rStyle w:val="53"/>
          <w:b/>
          <w:bCs/>
          <w:i/>
          <w:iCs/>
          <w:color w:val="000000"/>
        </w:rPr>
        <w:t>Измерения помощи</w:t>
      </w:r>
      <w:bookmarkEnd w:id="372"/>
    </w:p>
    <w:p w:rsidR="006306F2" w:rsidRDefault="004B7AF6">
      <w:pPr>
        <w:pStyle w:val="a6"/>
        <w:shd w:val="clear" w:color="auto" w:fill="auto"/>
        <w:spacing w:after="298" w:line="227" w:lineRule="exact"/>
        <w:ind w:left="20" w:right="20" w:firstLine="180"/>
        <w:jc w:val="both"/>
      </w:pPr>
      <w:r>
        <w:rPr>
          <w:color w:val="000000"/>
        </w:rPr>
        <w:t>Семейная расстановка — эго метод, который развился на основе опыта. Семейная расстановка дала нам множество важных пониманий. Например, как возникают переплетения и как из них можно высво</w:t>
      </w:r>
      <w:r>
        <w:rPr>
          <w:color w:val="000000"/>
        </w:rPr>
        <w:softHyphen/>
        <w:t>бодиться. Благодаря семейной расстановке были выявлены порядки любви в отношениях. Но та же позиция, которая сделала возможной семейную расстановку, а именно открытость по отношению к тому, что проявляется, естественно, приводит к появлению другого, нового опы</w:t>
      </w:r>
      <w:r>
        <w:rPr>
          <w:color w:val="000000"/>
        </w:rPr>
        <w:softHyphen/>
        <w:t>та. Поэтому сюда все время добавляется что-то еще.</w:t>
      </w:r>
    </w:p>
    <w:p w:rsidR="006306F2" w:rsidRDefault="004B7AF6">
      <w:pPr>
        <w:pStyle w:val="54"/>
        <w:keepNext/>
        <w:keepLines/>
        <w:shd w:val="clear" w:color="auto" w:fill="auto"/>
        <w:spacing w:after="210" w:line="230" w:lineRule="exact"/>
        <w:ind w:firstLine="0"/>
        <w:jc w:val="center"/>
      </w:pPr>
      <w:bookmarkStart w:id="373" w:name="bookmark372"/>
      <w:r>
        <w:rPr>
          <w:rStyle w:val="53"/>
          <w:b/>
          <w:bCs/>
          <w:i/>
          <w:iCs/>
          <w:color w:val="000000"/>
        </w:rPr>
        <w:t>Действие путем недеяния</w:t>
      </w:r>
      <w:bookmarkEnd w:id="373"/>
    </w:p>
    <w:p w:rsidR="006306F2" w:rsidRDefault="004B7AF6">
      <w:pPr>
        <w:pStyle w:val="a6"/>
        <w:shd w:val="clear" w:color="auto" w:fill="auto"/>
        <w:spacing w:after="0" w:line="227" w:lineRule="exact"/>
        <w:ind w:left="20" w:right="20" w:firstLine="180"/>
        <w:jc w:val="both"/>
      </w:pPr>
      <w:r>
        <w:rPr>
          <w:color w:val="000000"/>
        </w:rPr>
        <w:t>Прежде всего добавилось то, что мы могли наблюдать: если предо</w:t>
      </w:r>
      <w:r>
        <w:rPr>
          <w:color w:val="000000"/>
        </w:rPr>
        <w:softHyphen/>
        <w:t>ставить отдельному заместителю пространство, чтобы он мог отдать</w:t>
      </w:r>
      <w:r>
        <w:rPr>
          <w:color w:val="000000"/>
        </w:rPr>
        <w:softHyphen/>
        <w:t>ся движениям своей души, то открываются новые измерения помощи. Если мы вверяем себя движениям души, мы остаемся в движении. Кто останавливается — застывает, и его душа отстраняется. Поэтому такая работа представляет собой постоянный вызов. Ей еще очень далеко до конца. Да она и не может подойти к концу. Ибо душа никогда не оста</w:t>
      </w:r>
      <w:r>
        <w:rPr>
          <w:color w:val="000000"/>
        </w:rPr>
        <w:softHyphen/>
        <w:t>навливается. Она находится в потоке.</w:t>
      </w:r>
    </w:p>
    <w:p w:rsidR="006306F2" w:rsidRDefault="004B7AF6">
      <w:pPr>
        <w:pStyle w:val="a6"/>
        <w:shd w:val="clear" w:color="auto" w:fill="auto"/>
        <w:spacing w:after="298" w:line="227" w:lineRule="exact"/>
        <w:ind w:left="20" w:right="20" w:firstLine="180"/>
        <w:jc w:val="both"/>
      </w:pPr>
      <w:r>
        <w:rPr>
          <w:color w:val="000000"/>
        </w:rPr>
        <w:t>Особенность этой работы заключается в том, что помощник прихо</w:t>
      </w:r>
      <w:r>
        <w:rPr>
          <w:color w:val="000000"/>
        </w:rPr>
        <w:softHyphen/>
        <w:t>дит в согласие, причем не только с клиентом, но и с его семьей, с его судьбой, с его смертью и тем, что задает клиенту направление. Поэтому помощник максимально сдержан. Если он приходит к такому согла</w:t>
      </w:r>
      <w:r>
        <w:rPr>
          <w:color w:val="000000"/>
        </w:rPr>
        <w:softHyphen/>
        <w:t>сию с клиентом и если он сам находится в согласии с собой, своими границами и движением своей души, которое иногда требует от него чего-то тяжелого и нового, которое подводит его к чему-то, что тре</w:t>
      </w:r>
      <w:r>
        <w:rPr>
          <w:color w:val="000000"/>
        </w:rPr>
        <w:softHyphen/>
        <w:t>бует мужества и внушает страх, то иногда в согласии со своей душой и душой клиента он может сказать или сделать что-то решающее, что и душа клиента, и его душа воспримут как правильное. Он не вторгается извне, он не пытается ничем управлять. Находясь в одном потоке со всем, он иногда дает маленький импульс или воздерживается от дей</w:t>
      </w:r>
      <w:r>
        <w:rPr>
          <w:color w:val="000000"/>
        </w:rPr>
        <w:softHyphen/>
        <w:t>ствий, пока процесс идет в правильном русле. Поэтому для меня всегда неожиданны те возможности, которые вдруг обнаруживаются, а также то, какой это имеет эффект, хотя я вроде бы ничего не делаю. Но такое недеяние — это высочайшая степень присутствия. Это недеяние с выс</w:t>
      </w:r>
      <w:r>
        <w:rPr>
          <w:color w:val="000000"/>
        </w:rPr>
        <w:softHyphen/>
        <w:t>шей степенью сосредоточенного внимания. Тогда в присутствии неде</w:t>
      </w:r>
      <w:r>
        <w:rPr>
          <w:color w:val="000000"/>
        </w:rPr>
        <w:softHyphen/>
        <w:t>лающего другой может сам сделать главное.</w:t>
      </w:r>
    </w:p>
    <w:p w:rsidR="006306F2" w:rsidRDefault="004B7AF6">
      <w:pPr>
        <w:pStyle w:val="54"/>
        <w:keepNext/>
        <w:keepLines/>
        <w:shd w:val="clear" w:color="auto" w:fill="auto"/>
        <w:spacing w:after="213" w:line="230" w:lineRule="exact"/>
        <w:ind w:firstLine="0"/>
        <w:jc w:val="center"/>
      </w:pPr>
      <w:bookmarkStart w:id="374" w:name="bookmark373"/>
      <w:r>
        <w:rPr>
          <w:rStyle w:val="53"/>
          <w:b/>
          <w:bCs/>
          <w:i/>
          <w:iCs/>
          <w:color w:val="000000"/>
        </w:rPr>
        <w:t>Начинающие</w:t>
      </w:r>
      <w:bookmarkEnd w:id="374"/>
    </w:p>
    <w:p w:rsidR="006306F2" w:rsidRDefault="004B7AF6">
      <w:pPr>
        <w:pStyle w:val="a6"/>
        <w:shd w:val="clear" w:color="auto" w:fill="auto"/>
        <w:spacing w:after="238" w:line="227" w:lineRule="exact"/>
        <w:ind w:left="20" w:right="20" w:firstLine="180"/>
        <w:jc w:val="both"/>
      </w:pPr>
      <w:r>
        <w:rPr>
          <w:color w:val="000000"/>
        </w:rPr>
        <w:t>У многих, кто только начинает заниматься этой работой, есть еще и свои особые границы. Значит ли это, что они могут добиться меньшего? Если они находятся в согласии со своими границами, то душа действу</w:t>
      </w:r>
      <w:r>
        <w:rPr>
          <w:color w:val="000000"/>
        </w:rPr>
        <w:softHyphen/>
        <w:t>ет все равно. Если человек признает, что он не может ничего сделать, что он подошел к своей границе, то, может быть, это и вызывает самое большее действие в душе другого. Тогда помощнику действительно при</w:t>
      </w:r>
      <w:r>
        <w:rPr>
          <w:color w:val="000000"/>
        </w:rPr>
        <w:softHyphen/>
        <w:t>ходится полагаться только на его душу. Еще великий Фрейд обнаружил, что начинающие часто добиваются больших успехов, чем старые зубры. Потому что они скромны, а это дает душе пространство.</w:t>
      </w:r>
    </w:p>
    <w:p w:rsidR="006306F2" w:rsidRDefault="004B7AF6">
      <w:pPr>
        <w:pStyle w:val="54"/>
        <w:keepNext/>
        <w:keepLines/>
        <w:shd w:val="clear" w:color="auto" w:fill="auto"/>
        <w:spacing w:after="157" w:line="230" w:lineRule="exact"/>
        <w:ind w:right="20" w:firstLine="0"/>
        <w:jc w:val="center"/>
      </w:pPr>
      <w:bookmarkStart w:id="375" w:name="bookmark374"/>
      <w:r>
        <w:rPr>
          <w:rStyle w:val="53"/>
          <w:b/>
          <w:bCs/>
          <w:i/>
          <w:iCs/>
          <w:color w:val="000000"/>
        </w:rPr>
        <w:t>Доверять душе</w:t>
      </w:r>
      <w:bookmarkEnd w:id="375"/>
    </w:p>
    <w:p w:rsidR="006306F2" w:rsidRDefault="004B7AF6">
      <w:pPr>
        <w:pStyle w:val="a6"/>
        <w:shd w:val="clear" w:color="auto" w:fill="auto"/>
        <w:spacing w:after="0" w:line="227" w:lineRule="exact"/>
        <w:ind w:left="40" w:right="20" w:firstLine="180"/>
        <w:jc w:val="both"/>
      </w:pPr>
      <w:r>
        <w:rPr>
          <w:color w:val="000000"/>
        </w:rPr>
        <w:t>Как можно работать таким образом, как я здесь показал? Разве я — ясновидящий? Нет. Может быть, заместитель ясновидящий, раз он внезапно чувствует, что произошло? Нет. Он просто находится в кон</w:t>
      </w:r>
      <w:r>
        <w:rPr>
          <w:color w:val="000000"/>
        </w:rPr>
        <w:softHyphen/>
        <w:t>такте. Так и я нахожусь в контакте. То есть я открываюсь для какой-то ситуации, правда, с ответственностью. На заместителе никакой ответ</w:t>
      </w:r>
      <w:r>
        <w:rPr>
          <w:color w:val="000000"/>
        </w:rPr>
        <w:softHyphen/>
        <w:t>ственности нет. Он просто показывает, что в нем происходит, в то время как помощник видит и чувствует большее целое.</w:t>
      </w:r>
    </w:p>
    <w:p w:rsidR="006306F2" w:rsidRDefault="004B7AF6">
      <w:pPr>
        <w:pStyle w:val="a6"/>
        <w:shd w:val="clear" w:color="auto" w:fill="auto"/>
        <w:spacing w:after="0" w:line="227" w:lineRule="exact"/>
        <w:ind w:left="40" w:right="20" w:firstLine="180"/>
        <w:jc w:val="both"/>
      </w:pPr>
      <w:r>
        <w:rPr>
          <w:color w:val="000000"/>
        </w:rPr>
        <w:t>Так же, как заместитель, я не обращаю внимания на то, что я в дан</w:t>
      </w:r>
      <w:r>
        <w:rPr>
          <w:color w:val="000000"/>
        </w:rPr>
        <w:softHyphen/>
        <w:t>ный момент чувствую, то есть я не обращаю внимания на мои соб</w:t>
      </w:r>
      <w:r>
        <w:rPr>
          <w:color w:val="000000"/>
        </w:rPr>
        <w:softHyphen/>
        <w:t>ственные чувства, мои собственные мысли и мои собственные наме</w:t>
      </w:r>
      <w:r>
        <w:rPr>
          <w:color w:val="000000"/>
        </w:rPr>
        <w:softHyphen/>
        <w:t>рения. Я позволяю себя вести, причем без страха. Здесь это основная позиция. Потом я иногда говорю фразы, слыша которые, кто-то мо</w:t>
      </w:r>
      <w:r>
        <w:rPr>
          <w:color w:val="000000"/>
        </w:rPr>
        <w:softHyphen/>
        <w:t>жет подумать: «Да как он только может!» Многие из вас почувствова</w:t>
      </w:r>
      <w:r>
        <w:rPr>
          <w:color w:val="000000"/>
        </w:rPr>
        <w:softHyphen/>
        <w:t>ли те же самые фразы, но не решились их произнести. Если мы нахо</w:t>
      </w:r>
      <w:r>
        <w:rPr>
          <w:color w:val="000000"/>
        </w:rPr>
        <w:softHyphen/>
        <w:t>димся в резонансе, то даже самое рискованное правильно. Это видно по действию.</w:t>
      </w:r>
    </w:p>
    <w:p w:rsidR="006306F2" w:rsidRDefault="004B7AF6">
      <w:pPr>
        <w:pStyle w:val="a6"/>
        <w:shd w:val="clear" w:color="auto" w:fill="auto"/>
        <w:spacing w:after="0" w:line="227" w:lineRule="exact"/>
        <w:ind w:left="40" w:right="20" w:firstLine="180"/>
        <w:jc w:val="both"/>
      </w:pPr>
      <w:r>
        <w:rPr>
          <w:color w:val="000000"/>
        </w:rPr>
        <w:t>Итак, мы открываемся ситуации, как она есть, и входим в резонанс с большей системой. Но точно так же, как заместителю иногда нужно время, чтобы почувствовать основное движение, время нужно и по</w:t>
      </w:r>
      <w:r>
        <w:rPr>
          <w:color w:val="000000"/>
        </w:rPr>
        <w:softHyphen/>
        <w:t>мощнику. Заместитель не знает, куда приведет его это движение. Я тоже этого не знаю. Через какое-то время я чувствую: вот следующий шаг. Например, я чувствую, что нужно добавить кого-то еще. Я чувствую также, кто это должен быть: мужчина или женщина. Я доверяю этому чувству и этому движению. Благодаря ему главное (без всяких лишних деталей) достигает максимальной концентрации. После чего я снова отстраняюсь. Дальше душа клиента работает без меня.</w:t>
      </w:r>
    </w:p>
    <w:p w:rsidR="006306F2" w:rsidRDefault="004B7AF6">
      <w:pPr>
        <w:pStyle w:val="a6"/>
        <w:shd w:val="clear" w:color="auto" w:fill="auto"/>
        <w:spacing w:after="0" w:line="227" w:lineRule="exact"/>
        <w:ind w:left="40" w:right="20" w:firstLine="180"/>
        <w:jc w:val="both"/>
      </w:pPr>
      <w:r>
        <w:rPr>
          <w:color w:val="000000"/>
        </w:rPr>
        <w:t>В эту позицию можно вчувствоваться. Тем, кого часто выбирали в каче</w:t>
      </w:r>
      <w:r>
        <w:rPr>
          <w:color w:val="000000"/>
        </w:rPr>
        <w:softHyphen/>
        <w:t>стве заместителей, вчувствоваться легче. Они уже знают, насколько мож</w:t>
      </w:r>
      <w:r>
        <w:rPr>
          <w:color w:val="000000"/>
        </w:rPr>
        <w:softHyphen/>
        <w:t>но полагаться на это движение. В течение какого-то времени это похоже на слепое продвижение в темноту. И все же мы находим именно то, что нужно. Разумеется, не всегда. Понятно, что порой случаются и ошибки. Но это не играет роли, поскольку в большем движении ошибки исправ</w:t>
      </w:r>
      <w:r>
        <w:rPr>
          <w:color w:val="000000"/>
        </w:rPr>
        <w:softHyphen/>
        <w:t>ляются. Сбить душу с ее пути очень трудно и требует больших усилий.</w:t>
      </w:r>
    </w:p>
    <w:p w:rsidR="006306F2" w:rsidRDefault="004B7AF6">
      <w:pPr>
        <w:pStyle w:val="a6"/>
        <w:shd w:val="clear" w:color="auto" w:fill="auto"/>
        <w:spacing w:after="298" w:line="227" w:lineRule="exact"/>
        <w:ind w:left="40" w:right="20" w:firstLine="180"/>
        <w:jc w:val="both"/>
        <w:sectPr w:rsidR="006306F2">
          <w:footerReference w:type="even" r:id="rId128"/>
          <w:footerReference w:type="default" r:id="rId129"/>
          <w:footerReference w:type="first" r:id="rId130"/>
          <w:pgSz w:w="11909" w:h="16838"/>
          <w:pgMar w:top="3252" w:right="2851" w:bottom="3608" w:left="2923" w:header="0" w:footer="3" w:gutter="0"/>
          <w:cols w:space="720"/>
          <w:noEndnote/>
          <w:titlePg/>
          <w:docGrid w:linePitch="360"/>
        </w:sectPr>
      </w:pPr>
      <w:r>
        <w:rPr>
          <w:color w:val="000000"/>
        </w:rPr>
        <w:t xml:space="preserve">Насколько помощник по-прежнему в резонансе, он чувствует по тому, что остается спокойным. Пока он спокоен, все в порядке. Если он начинает испытывать беспокойство или если группа начинает шуметь, </w:t>
      </w:r>
    </w:p>
    <w:p w:rsidR="006306F2" w:rsidRDefault="004B7AF6">
      <w:pPr>
        <w:pStyle w:val="a6"/>
        <w:shd w:val="clear" w:color="auto" w:fill="auto"/>
        <w:spacing w:after="298" w:line="227" w:lineRule="exact"/>
        <w:ind w:left="40" w:right="20" w:firstLine="180"/>
        <w:jc w:val="both"/>
      </w:pPr>
      <w:r>
        <w:rPr>
          <w:color w:val="000000"/>
        </w:rPr>
        <w:t>значит, он где-то промахнулся. На этот случай существует только одно лекарство. Расстановку нужно сразу прервать.</w:t>
      </w:r>
    </w:p>
    <w:p w:rsidR="006306F2" w:rsidRDefault="004B7AF6">
      <w:pPr>
        <w:pStyle w:val="54"/>
        <w:keepNext/>
        <w:keepLines/>
        <w:shd w:val="clear" w:color="auto" w:fill="auto"/>
        <w:spacing w:after="217" w:line="230" w:lineRule="exact"/>
        <w:ind w:firstLine="0"/>
        <w:jc w:val="center"/>
      </w:pPr>
      <w:bookmarkStart w:id="376" w:name="bookmark375"/>
      <w:r>
        <w:rPr>
          <w:rStyle w:val="53"/>
          <w:b/>
          <w:bCs/>
          <w:i/>
          <w:iCs/>
          <w:color w:val="000000"/>
        </w:rPr>
        <w:t>Защита</w:t>
      </w:r>
      <w:bookmarkEnd w:id="376"/>
    </w:p>
    <w:p w:rsidR="006306F2" w:rsidRDefault="004B7AF6">
      <w:pPr>
        <w:pStyle w:val="a6"/>
        <w:shd w:val="clear" w:color="auto" w:fill="auto"/>
        <w:spacing w:after="0" w:line="227" w:lineRule="exact"/>
        <w:ind w:left="20" w:right="20" w:firstLine="180"/>
        <w:jc w:val="both"/>
      </w:pPr>
      <w:r>
        <w:rPr>
          <w:color w:val="000000"/>
        </w:rPr>
        <w:t>В этой работе мы иногда попадаем в опасные измерения. Тогда мы должны двигаться крайне осторожно. Для терапевта опасно слепо по</w:t>
      </w:r>
      <w:r>
        <w:rPr>
          <w:color w:val="000000"/>
        </w:rPr>
        <w:softHyphen/>
        <w:t>гружаться в какую-то ситуацию. Он не всегда может сразу оценить, чего она от него требует. Он может открыться для нее только, если у него есть защита.</w:t>
      </w:r>
    </w:p>
    <w:p w:rsidR="006306F2" w:rsidRDefault="004B7AF6">
      <w:pPr>
        <w:pStyle w:val="a6"/>
        <w:shd w:val="clear" w:color="auto" w:fill="auto"/>
        <w:spacing w:after="0" w:line="227" w:lineRule="exact"/>
        <w:ind w:left="20" w:right="20" w:firstLine="180"/>
        <w:jc w:val="both"/>
      </w:pPr>
      <w:r>
        <w:rPr>
          <w:color w:val="000000"/>
        </w:rPr>
        <w:t>Защита приходит из пустоты. Мы можем и имеем право делать эту ра</w:t>
      </w:r>
      <w:r>
        <w:rPr>
          <w:color w:val="000000"/>
        </w:rPr>
        <w:softHyphen/>
        <w:t>боту только, если, перешагнув границу желаний и страха, мы отдаемся чему-то большему и заходим лишь настолько, насколько оно нас ведет и направляет. Только если мы не заходим дальше, чем нам позволено, и не останавливаемся в страхе перед тем, чего требуют обстоятельства, мы выходим из такой ситуации невредимыми.</w:t>
      </w:r>
    </w:p>
    <w:p w:rsidR="006306F2" w:rsidRDefault="004B7AF6">
      <w:pPr>
        <w:pStyle w:val="a6"/>
        <w:shd w:val="clear" w:color="auto" w:fill="auto"/>
        <w:spacing w:after="298" w:line="227" w:lineRule="exact"/>
        <w:ind w:left="20" w:right="20" w:firstLine="180"/>
        <w:jc w:val="both"/>
      </w:pPr>
      <w:r>
        <w:rPr>
          <w:color w:val="000000"/>
        </w:rPr>
        <w:t>Если кто-то полагает, что нужно просто засучить рукава и взяться за работу, он может пропасть. Больше я не вправе ничего об этом го</w:t>
      </w:r>
      <w:r>
        <w:rPr>
          <w:color w:val="000000"/>
        </w:rPr>
        <w:softHyphen/>
        <w:t>ворить. Во всяком случае, тот, кто действительно решается на такую работу, будет ведом по пути, который потребует от него последнего, но и подарит ему последнее.</w:t>
      </w:r>
    </w:p>
    <w:p w:rsidR="006306F2" w:rsidRDefault="004B7AF6">
      <w:pPr>
        <w:pStyle w:val="54"/>
        <w:keepNext/>
        <w:keepLines/>
        <w:shd w:val="clear" w:color="auto" w:fill="auto"/>
        <w:spacing w:after="217" w:line="230" w:lineRule="exact"/>
        <w:ind w:firstLine="0"/>
        <w:jc w:val="center"/>
      </w:pPr>
      <w:bookmarkStart w:id="377" w:name="bookmark376"/>
      <w:r>
        <w:rPr>
          <w:rStyle w:val="53"/>
          <w:b/>
          <w:bCs/>
          <w:i/>
          <w:iCs/>
          <w:color w:val="000000"/>
        </w:rPr>
        <w:t>Незавершенное</w:t>
      </w:r>
      <w:bookmarkEnd w:id="377"/>
    </w:p>
    <w:p w:rsidR="006306F2" w:rsidRDefault="004B7AF6">
      <w:pPr>
        <w:pStyle w:val="a6"/>
        <w:shd w:val="clear" w:color="auto" w:fill="auto"/>
        <w:spacing w:after="0" w:line="227" w:lineRule="exact"/>
        <w:ind w:left="20" w:right="20" w:firstLine="180"/>
        <w:jc w:val="both"/>
      </w:pPr>
      <w:r>
        <w:rPr>
          <w:rStyle w:val="34"/>
          <w:color w:val="000000"/>
        </w:rPr>
        <w:t>Я</w:t>
      </w:r>
      <w:r>
        <w:rPr>
          <w:color w:val="000000"/>
        </w:rPr>
        <w:t xml:space="preserve"> хочу сказать несколько слов о завершении. Завершение связано с концом. Что завершилось, то прошло. Поэтому то, что еще остает</w:t>
      </w:r>
      <w:r>
        <w:rPr>
          <w:color w:val="000000"/>
        </w:rPr>
        <w:softHyphen/>
        <w:t>ся, не завершено. Незавершенное обладает силой, чтобы развиваться дальше. А о завершенном можно забыть.</w:t>
      </w:r>
    </w:p>
    <w:p w:rsidR="006306F2" w:rsidRDefault="004B7AF6">
      <w:pPr>
        <w:pStyle w:val="a6"/>
        <w:shd w:val="clear" w:color="auto" w:fill="auto"/>
        <w:spacing w:after="0" w:line="227" w:lineRule="exact"/>
        <w:ind w:left="20" w:right="20" w:firstLine="180"/>
        <w:jc w:val="both"/>
      </w:pPr>
      <w:r>
        <w:rPr>
          <w:color w:val="000000"/>
        </w:rPr>
        <w:t>Почему я это говорю? Эта работа здесь тоже не завершена. И именно потому, что она не завершена, в ней есть сила. Помощник прекращает работу в той точке, где чувствуется наибольшая сила. Если что-то за</w:t>
      </w:r>
      <w:r>
        <w:rPr>
          <w:color w:val="000000"/>
        </w:rPr>
        <w:softHyphen/>
        <w:t>кончено, но мы продолжаем делать что-то еще, полагая, что должны сделать больше, то в какой-то момент мы вдруг замечаем: воздух вы</w:t>
      </w:r>
      <w:r>
        <w:rPr>
          <w:color w:val="000000"/>
        </w:rPr>
        <w:softHyphen/>
        <w:t>шел. В этом нет больше силы.</w:t>
      </w:r>
    </w:p>
    <w:p w:rsidR="006306F2" w:rsidRDefault="004B7AF6">
      <w:pPr>
        <w:pStyle w:val="a6"/>
        <w:shd w:val="clear" w:color="auto" w:fill="auto"/>
        <w:spacing w:after="0" w:line="227" w:lineRule="exact"/>
        <w:ind w:left="20" w:right="20" w:firstLine="180"/>
        <w:jc w:val="both"/>
      </w:pPr>
      <w:r>
        <w:rPr>
          <w:color w:val="000000"/>
        </w:rPr>
        <w:t>Иногда, когда я прекращаю работу в момент высшей концен</w:t>
      </w:r>
      <w:r>
        <w:rPr>
          <w:color w:val="000000"/>
        </w:rPr>
        <w:softHyphen/>
        <w:t>трации силы, некоторые думают, что тут требуется что-то еще, что нужно сделать больше. Тогда они идут к этому клиенту, задают ему вопросы и хотят продолжить работу так, как им это видится. Тем самым они вмешиваются во что-то живое. Ибо живое растет. Часто оно растет незаметно. Но, оглянувшись через какое-то время назад, мы удивляемся тому, как вытянулся росток или что теленок уже пре</w:t>
      </w:r>
      <w:r>
        <w:rPr>
          <w:color w:val="000000"/>
        </w:rPr>
        <w:softHyphen/>
        <w:t>вратился в корову.</w:t>
      </w:r>
    </w:p>
    <w:p w:rsidR="006306F2" w:rsidRDefault="004B7AF6">
      <w:pPr>
        <w:pStyle w:val="a6"/>
        <w:shd w:val="clear" w:color="auto" w:fill="auto"/>
        <w:spacing w:after="0" w:line="227" w:lineRule="exact"/>
        <w:ind w:left="20" w:right="20" w:firstLine="180"/>
        <w:jc w:val="both"/>
      </w:pPr>
      <w:r>
        <w:rPr>
          <w:color w:val="000000"/>
        </w:rPr>
        <w:t>В этой работе важно терпение, чтобы оставлять что-то таким, как оно есть, позволив ему развиваться своими силами и в своем соб</w:t>
      </w:r>
      <w:r>
        <w:rPr>
          <w:color w:val="000000"/>
        </w:rPr>
        <w:softHyphen/>
        <w:t>ственном темпе. А еще помощнику важно иметь доверие к тому, что развитие пойдет своими силами дальше. Это терпение важно и для клиента, и для тех, кто считает, что они должны ему помочь, чтобы дело шло быстрее.</w:t>
      </w:r>
    </w:p>
    <w:p w:rsidR="006306F2" w:rsidRDefault="004B7AF6">
      <w:pPr>
        <w:pStyle w:val="a6"/>
        <w:shd w:val="clear" w:color="auto" w:fill="auto"/>
        <w:spacing w:after="298" w:line="227" w:lineRule="exact"/>
        <w:ind w:left="20" w:right="20" w:firstLine="180"/>
        <w:jc w:val="both"/>
      </w:pPr>
      <w:r>
        <w:rPr>
          <w:color w:val="000000"/>
        </w:rPr>
        <w:t>То, что здесь происходит, находится вне времени. Возникающий здесь образ является вневременным. И если он именно в этом качестве может занять место в душе, то он действует. Но не потому, что мы что- то с ним делаем, а просто потому, что он есть. Своей спокойной силой он приводит что-то в движение.</w:t>
      </w:r>
    </w:p>
    <w:p w:rsidR="006306F2" w:rsidRDefault="004B7AF6">
      <w:pPr>
        <w:pStyle w:val="54"/>
        <w:keepNext/>
        <w:keepLines/>
        <w:shd w:val="clear" w:color="auto" w:fill="auto"/>
        <w:spacing w:after="206" w:line="230" w:lineRule="exact"/>
        <w:ind w:firstLine="0"/>
        <w:jc w:val="center"/>
      </w:pPr>
      <w:bookmarkStart w:id="378" w:name="bookmark377"/>
      <w:r>
        <w:rPr>
          <w:rStyle w:val="53"/>
          <w:b/>
          <w:bCs/>
          <w:i/>
          <w:iCs/>
          <w:color w:val="000000"/>
        </w:rPr>
        <w:t>Расти в согласии</w:t>
      </w:r>
      <w:bookmarkEnd w:id="378"/>
    </w:p>
    <w:p w:rsidR="006306F2" w:rsidRDefault="004B7AF6">
      <w:pPr>
        <w:pStyle w:val="a6"/>
        <w:shd w:val="clear" w:color="auto" w:fill="auto"/>
        <w:spacing w:after="0" w:line="227" w:lineRule="exact"/>
        <w:ind w:left="20" w:right="20" w:firstLine="180"/>
        <w:jc w:val="both"/>
      </w:pPr>
      <w:r>
        <w:rPr>
          <w:color w:val="000000"/>
        </w:rPr>
        <w:t>Я хочу сказать несколько слов о том, как применять то, чему вы здесь научились. Применять это нужно в согласии.</w:t>
      </w:r>
    </w:p>
    <w:p w:rsidR="006306F2" w:rsidRDefault="004B7AF6">
      <w:pPr>
        <w:pStyle w:val="a6"/>
        <w:shd w:val="clear" w:color="auto" w:fill="auto"/>
        <w:spacing w:after="0" w:line="227" w:lineRule="exact"/>
        <w:ind w:left="20" w:right="20" w:firstLine="180"/>
        <w:jc w:val="both"/>
      </w:pPr>
      <w:r>
        <w:rPr>
          <w:color w:val="000000"/>
        </w:rPr>
        <w:t>Во-первых, в согласии с самим собой. Но в согласии с собой я могу быть только, если я нахожусь в согласии с моими родителями. Когда я, к примеру, смотрю на них и говорю: «Для меня нет ничего прекраснее вас. Нет ничего лучше вас. Все большое приходит ко мне через вас. Все началось с вас».</w:t>
      </w:r>
    </w:p>
    <w:p w:rsidR="006306F2" w:rsidRDefault="004B7AF6">
      <w:pPr>
        <w:pStyle w:val="a6"/>
        <w:shd w:val="clear" w:color="auto" w:fill="auto"/>
        <w:spacing w:after="0" w:line="227" w:lineRule="exact"/>
        <w:ind w:left="20" w:right="20" w:firstLine="180"/>
        <w:jc w:val="both"/>
      </w:pPr>
      <w:r>
        <w:rPr>
          <w:color w:val="000000"/>
        </w:rPr>
        <w:t>То есть я открываю мое сердце для всего, что идет от моих родителей. Тогда я нахожусь в согласии не только с ними, но и с моими предками и моей страной, моим народом и моей религией. Здесь я родился, и это часть меня.</w:t>
      </w:r>
    </w:p>
    <w:p w:rsidR="006306F2" w:rsidRDefault="004B7AF6">
      <w:pPr>
        <w:pStyle w:val="a6"/>
        <w:shd w:val="clear" w:color="auto" w:fill="auto"/>
        <w:spacing w:after="0" w:line="227" w:lineRule="exact"/>
        <w:ind w:left="20" w:right="20" w:firstLine="180"/>
        <w:jc w:val="both"/>
      </w:pPr>
      <w:r>
        <w:rPr>
          <w:color w:val="000000"/>
        </w:rPr>
        <w:t>Если я нахожусь в таком согласии и если я отношусь ко всему с ува</w:t>
      </w:r>
      <w:r>
        <w:rPr>
          <w:color w:val="000000"/>
        </w:rPr>
        <w:softHyphen/>
        <w:t>жением, то мне не нужно ничему сопротивляться. Мне не нужно со</w:t>
      </w:r>
      <w:r>
        <w:rPr>
          <w:color w:val="000000"/>
        </w:rPr>
        <w:softHyphen/>
        <w:t>противляться тому, с чем я согласен.</w:t>
      </w:r>
    </w:p>
    <w:p w:rsidR="006306F2" w:rsidRDefault="004B7AF6">
      <w:pPr>
        <w:pStyle w:val="a6"/>
        <w:shd w:val="clear" w:color="auto" w:fill="auto"/>
        <w:spacing w:after="0" w:line="227" w:lineRule="exact"/>
        <w:ind w:left="20" w:right="20" w:firstLine="180"/>
        <w:jc w:val="both"/>
      </w:pPr>
      <w:r>
        <w:rPr>
          <w:color w:val="000000"/>
        </w:rPr>
        <w:t>Вдруг я обретаю свободу для развития. Если я развиваюсь, то этому рады все: и мои родители, и мои предки, и все, что мне было дорого в детстве. Развиваясь, я воздаю им честь. Тем больше они радуются моему развитию.</w:t>
      </w:r>
    </w:p>
    <w:p w:rsidR="006306F2" w:rsidRDefault="004B7AF6">
      <w:pPr>
        <w:pStyle w:val="a6"/>
        <w:shd w:val="clear" w:color="auto" w:fill="auto"/>
        <w:spacing w:after="0" w:line="227" w:lineRule="exact"/>
        <w:ind w:left="20" w:right="20" w:firstLine="180"/>
        <w:jc w:val="both"/>
      </w:pPr>
      <w:r>
        <w:rPr>
          <w:color w:val="000000"/>
        </w:rPr>
        <w:t>Встречаясь с кем-то, кому нужна моя помощь, я прихожу к согласию с его душой, с его родителями, его предками, его страной, его культу</w:t>
      </w:r>
      <w:r>
        <w:rPr>
          <w:color w:val="000000"/>
        </w:rPr>
        <w:softHyphen/>
        <w:t>рой и его религией. Поскольку во мне нет протеста против чего бы то ни было, он может доверять мне, а я ему. В общем согласии мы стано</w:t>
      </w:r>
      <w:r>
        <w:rPr>
          <w:color w:val="000000"/>
        </w:rPr>
        <w:softHyphen/>
        <w:t>вимся богаче и больше.</w:t>
      </w:r>
    </w:p>
    <w:p w:rsidR="006306F2" w:rsidRDefault="004B7AF6">
      <w:pPr>
        <w:pStyle w:val="a6"/>
        <w:shd w:val="clear" w:color="auto" w:fill="auto"/>
        <w:spacing w:after="0" w:line="227" w:lineRule="exact"/>
        <w:ind w:left="20" w:right="20" w:firstLine="180"/>
        <w:jc w:val="both"/>
      </w:pPr>
      <w:r>
        <w:rPr>
          <w:color w:val="000000"/>
        </w:rPr>
        <w:t>Если мы позволяем себе прийти к согласию с самими собой, с на</w:t>
      </w:r>
      <w:r>
        <w:rPr>
          <w:color w:val="000000"/>
        </w:rPr>
        <w:softHyphen/>
        <w:t>шими родителями и нашей судьбой и если мы приходим к согласию с другим и его судьбой (а иногда это означает, что мы приходим к со</w:t>
      </w:r>
      <w:r>
        <w:rPr>
          <w:color w:val="000000"/>
        </w:rPr>
        <w:softHyphen/>
        <w:t>гласию, в том числе с его болезнью и смертью, так же как я нахожусь в согласии с моей болезнью и смертью), то между нами что-то действует само по себе, абсолютно само по себе. Что-то происходит само, без не</w:t>
      </w:r>
      <w:r>
        <w:rPr>
          <w:color w:val="000000"/>
        </w:rPr>
        <w:softHyphen/>
        <w:t>обходимости каких-либо действий с нашей стороны.</w:t>
      </w:r>
    </w:p>
    <w:p w:rsidR="006306F2" w:rsidRDefault="004B7AF6">
      <w:pPr>
        <w:pStyle w:val="54"/>
        <w:keepNext/>
        <w:keepLines/>
        <w:shd w:val="clear" w:color="auto" w:fill="auto"/>
        <w:spacing w:after="217" w:line="230" w:lineRule="exact"/>
        <w:ind w:firstLine="0"/>
        <w:jc w:val="center"/>
      </w:pPr>
      <w:bookmarkStart w:id="379" w:name="bookmark378"/>
      <w:r>
        <w:rPr>
          <w:rStyle w:val="53"/>
          <w:b/>
          <w:bCs/>
          <w:i/>
          <w:iCs/>
          <w:color w:val="000000"/>
        </w:rPr>
        <w:t>Недеяние</w:t>
      </w:r>
      <w:bookmarkEnd w:id="379"/>
    </w:p>
    <w:p w:rsidR="006306F2" w:rsidRDefault="004B7AF6">
      <w:pPr>
        <w:pStyle w:val="a6"/>
        <w:shd w:val="clear" w:color="auto" w:fill="auto"/>
        <w:spacing w:after="0" w:line="227" w:lineRule="exact"/>
        <w:ind w:left="20" w:right="20" w:firstLine="180"/>
        <w:jc w:val="both"/>
      </w:pPr>
      <w:r>
        <w:rPr>
          <w:color w:val="000000"/>
        </w:rPr>
        <w:t>Великие мистики, в том числе исламские, а в Китае Лао-Цзы, дей</w:t>
      </w:r>
      <w:r>
        <w:rPr>
          <w:color w:val="000000"/>
        </w:rPr>
        <w:softHyphen/>
        <w:t>ствуют путем недеяния. Не потому, что они ленивы. Они предаются це</w:t>
      </w:r>
      <w:r>
        <w:rPr>
          <w:color w:val="000000"/>
        </w:rPr>
        <w:softHyphen/>
        <w:t>лому, смотрят, что происходит, и все-таки воздерживаются от действий. Прежде всего они воздерживаются от помощи. Таким образом они ни во что не вмешиваются. Тогда все может развиваться само по себе, так, как это уместно для каждого.</w:t>
      </w:r>
    </w:p>
    <w:p w:rsidR="006306F2" w:rsidRDefault="004B7AF6">
      <w:pPr>
        <w:pStyle w:val="a6"/>
        <w:shd w:val="clear" w:color="auto" w:fill="auto"/>
        <w:spacing w:after="0" w:line="227" w:lineRule="exact"/>
        <w:ind w:left="20" w:right="20" w:firstLine="180"/>
        <w:jc w:val="both"/>
      </w:pPr>
      <w:r>
        <w:rPr>
          <w:color w:val="000000"/>
        </w:rPr>
        <w:t>У этого развития нет какой-то фиксированной цели. Некоторые по</w:t>
      </w:r>
      <w:r>
        <w:rPr>
          <w:color w:val="000000"/>
        </w:rPr>
        <w:softHyphen/>
        <w:t>мощники задают своим клиентам цели, указывая им, чего им надо до</w:t>
      </w:r>
      <w:r>
        <w:rPr>
          <w:color w:val="000000"/>
        </w:rPr>
        <w:softHyphen/>
        <w:t>стичь, чтобы их можно было объявить здоровыми. Когда клиент на</w:t>
      </w:r>
      <w:r>
        <w:rPr>
          <w:color w:val="000000"/>
        </w:rPr>
        <w:softHyphen/>
        <w:t>конец соответствует поставленной цели, в кого он превратился? В ребенка.</w:t>
      </w:r>
    </w:p>
    <w:p w:rsidR="006306F2" w:rsidRDefault="004B7AF6">
      <w:pPr>
        <w:pStyle w:val="a6"/>
        <w:shd w:val="clear" w:color="auto" w:fill="auto"/>
        <w:spacing w:after="0" w:line="227" w:lineRule="exact"/>
        <w:ind w:left="20" w:right="20" w:firstLine="180"/>
        <w:jc w:val="both"/>
      </w:pPr>
      <w:r>
        <w:rPr>
          <w:color w:val="000000"/>
        </w:rPr>
        <w:t>Кто на собственном опыте знает, что значит быть в согласии, тот ино</w:t>
      </w:r>
      <w:r>
        <w:rPr>
          <w:color w:val="000000"/>
        </w:rPr>
        <w:softHyphen/>
        <w:t>гда оказывается в ситуации, когда он чувствует: сейчас уместно что-то сказать, иногда, возможно, всего одну фразу. Тогда лицо другого про</w:t>
      </w:r>
      <w:r>
        <w:rPr>
          <w:color w:val="000000"/>
        </w:rPr>
        <w:softHyphen/>
        <w:t>ясняется и происходят какие-то перемены. А мы сразу идем дальше, чтобы не смотреть на это дольше, поскольку, если мы будем долго на это смотреть, мы помешаем развитию другого. Так что мы делаем добро мимоходом.</w:t>
      </w:r>
    </w:p>
    <w:p w:rsidR="006306F2" w:rsidRDefault="004B7AF6">
      <w:pPr>
        <w:pStyle w:val="a6"/>
        <w:shd w:val="clear" w:color="auto" w:fill="auto"/>
        <w:spacing w:after="298" w:line="227" w:lineRule="exact"/>
        <w:ind w:left="20" w:right="20" w:firstLine="180"/>
        <w:jc w:val="both"/>
      </w:pPr>
      <w:r>
        <w:rPr>
          <w:color w:val="000000"/>
        </w:rPr>
        <w:t>Вообще-то мы можем этому порадоваться. Но что произойдет, если мы задержимся на этой радости? Мы проглядим следующую возможность. Поэтому мы идем дальше и вдруг удивляемся тому, чего мы добились — без всяких усилий, без всякой учебы. Просто благодаря росту.</w:t>
      </w:r>
    </w:p>
    <w:p w:rsidR="006306F2" w:rsidRDefault="004B7AF6">
      <w:pPr>
        <w:pStyle w:val="54"/>
        <w:keepNext/>
        <w:keepLines/>
        <w:shd w:val="clear" w:color="auto" w:fill="auto"/>
        <w:spacing w:after="213" w:line="230" w:lineRule="exact"/>
        <w:ind w:firstLine="0"/>
        <w:jc w:val="center"/>
      </w:pPr>
      <w:bookmarkStart w:id="380" w:name="bookmark379"/>
      <w:r>
        <w:rPr>
          <w:rStyle w:val="53"/>
          <w:b/>
          <w:bCs/>
          <w:i/>
          <w:iCs/>
          <w:color w:val="000000"/>
        </w:rPr>
        <w:t>Разные пути</w:t>
      </w:r>
      <w:bookmarkEnd w:id="380"/>
    </w:p>
    <w:p w:rsidR="006306F2" w:rsidRDefault="004B7AF6">
      <w:pPr>
        <w:pStyle w:val="a6"/>
        <w:shd w:val="clear" w:color="auto" w:fill="auto"/>
        <w:spacing w:after="0" w:line="227" w:lineRule="exact"/>
        <w:ind w:left="20" w:right="20" w:firstLine="180"/>
        <w:jc w:val="both"/>
      </w:pPr>
      <w:r>
        <w:rPr>
          <w:color w:val="000000"/>
        </w:rPr>
        <w:t>Вылупившись, цыплята разбегаются в разные стороны. Они строят собственные гнезда и у них появляются собственные птенцы. Так раз</w:t>
      </w:r>
      <w:r>
        <w:rPr>
          <w:color w:val="000000"/>
        </w:rPr>
        <w:softHyphen/>
        <w:t>ными путями растет и работа с семейными расстановками и движе</w:t>
      </w:r>
      <w:r>
        <w:rPr>
          <w:color w:val="000000"/>
        </w:rPr>
        <w:softHyphen/>
        <w:t>ниями души. Я с добрым сердцем и добрыми мыслями разделяю все эти устремления.</w:t>
      </w:r>
    </w:p>
    <w:p w:rsidR="006306F2" w:rsidRDefault="004B7AF6">
      <w:pPr>
        <w:pStyle w:val="a6"/>
        <w:shd w:val="clear" w:color="auto" w:fill="auto"/>
        <w:spacing w:after="0" w:line="227" w:lineRule="exact"/>
        <w:ind w:left="20" w:right="20" w:firstLine="180"/>
        <w:jc w:val="both"/>
        <w:sectPr w:rsidR="006306F2">
          <w:footerReference w:type="even" r:id="rId131"/>
          <w:footerReference w:type="default" r:id="rId132"/>
          <w:footerReference w:type="first" r:id="rId133"/>
          <w:pgSz w:w="11909" w:h="16838"/>
          <w:pgMar w:top="3252" w:right="2851" w:bottom="3608" w:left="2923" w:header="0" w:footer="3" w:gutter="0"/>
          <w:cols w:space="720"/>
          <w:noEndnote/>
          <w:titlePg/>
          <w:docGrid w:linePitch="360"/>
        </w:sectPr>
      </w:pPr>
      <w:r>
        <w:rPr>
          <w:color w:val="000000"/>
        </w:rPr>
        <w:t>Я вижу, что разные пути, если они друг друга уважают, привносят в полноту свой особый вклад. Если бы мы все шли одной дорогой, мы до</w:t>
      </w:r>
      <w:r>
        <w:rPr>
          <w:color w:val="000000"/>
        </w:rPr>
        <w:softHyphen/>
        <w:t>стигли бы цели лишь отчасти. Если мы одновременно движемся к цели множеством разных дорог, то она обретает для всех большую полноту. Для меня правильны и ценны все пути. Я радуюсь, когда семена, ко</w:t>
      </w:r>
      <w:r>
        <w:rPr>
          <w:color w:val="000000"/>
        </w:rPr>
        <w:softHyphen/>
        <w:t>торые мне было позволено посеять, куда бы они ни упали, приносят плоды и процветают.</w:t>
      </w:r>
    </w:p>
    <w:p w:rsidR="006306F2" w:rsidRDefault="004B7AF6">
      <w:pPr>
        <w:pStyle w:val="410"/>
        <w:keepNext/>
        <w:keepLines/>
        <w:shd w:val="clear" w:color="auto" w:fill="auto"/>
        <w:spacing w:before="0" w:after="208" w:line="230" w:lineRule="exact"/>
        <w:ind w:right="240"/>
        <w:jc w:val="right"/>
      </w:pPr>
      <w:bookmarkStart w:id="381" w:name="bookmark380"/>
      <w:r>
        <w:rPr>
          <w:rStyle w:val="43"/>
          <w:b/>
          <w:bCs/>
          <w:i/>
          <w:iCs/>
          <w:color w:val="000000"/>
        </w:rPr>
        <w:t>История: ДВА РОДА ЗНАНИЯ</w:t>
      </w:r>
      <w:bookmarkEnd w:id="381"/>
    </w:p>
    <w:p w:rsidR="006306F2" w:rsidRDefault="004B7AF6">
      <w:pPr>
        <w:pStyle w:val="31"/>
        <w:shd w:val="clear" w:color="auto" w:fill="auto"/>
        <w:spacing w:after="0" w:line="238" w:lineRule="exact"/>
        <w:ind w:left="20" w:right="540"/>
      </w:pPr>
      <w:r>
        <w:rPr>
          <w:rStyle w:val="35"/>
          <w:i/>
          <w:iCs/>
          <w:color w:val="000000"/>
        </w:rPr>
        <w:t>Спросил ученый мудреца, как единичное сосуществует с целым и чем отлично знание о многом от знания о полноте.</w:t>
      </w:r>
    </w:p>
    <w:p w:rsidR="006306F2" w:rsidRDefault="004B7AF6">
      <w:pPr>
        <w:pStyle w:val="31"/>
        <w:shd w:val="clear" w:color="auto" w:fill="auto"/>
        <w:spacing w:after="0" w:line="238" w:lineRule="exact"/>
        <w:ind w:left="20"/>
      </w:pPr>
      <w:r>
        <w:rPr>
          <w:rStyle w:val="35"/>
          <w:i/>
          <w:iCs/>
          <w:color w:val="000000"/>
        </w:rPr>
        <w:t>Мудрец ответил:</w:t>
      </w:r>
    </w:p>
    <w:p w:rsidR="006306F2" w:rsidRDefault="004B7AF6">
      <w:pPr>
        <w:pStyle w:val="31"/>
        <w:shd w:val="clear" w:color="auto" w:fill="auto"/>
        <w:spacing w:after="0" w:line="238" w:lineRule="exact"/>
        <w:ind w:left="20" w:right="540"/>
      </w:pPr>
      <w:r>
        <w:rPr>
          <w:rStyle w:val="35"/>
          <w:i/>
          <w:iCs/>
          <w:color w:val="000000"/>
        </w:rPr>
        <w:t>«Становится разрозненное целым, когда свое находит средоточъе и начинает действовать совместно.</w:t>
      </w:r>
    </w:p>
    <w:p w:rsidR="006306F2" w:rsidRDefault="004B7AF6">
      <w:pPr>
        <w:pStyle w:val="31"/>
        <w:shd w:val="clear" w:color="auto" w:fill="auto"/>
        <w:spacing w:after="0" w:line="238" w:lineRule="exact"/>
        <w:ind w:left="20" w:right="540"/>
      </w:pPr>
      <w:r>
        <w:rPr>
          <w:rStyle w:val="35"/>
          <w:i/>
          <w:iCs/>
          <w:color w:val="000000"/>
        </w:rPr>
        <w:t>Лишь в средоточъе множество становится действительным и важным, и полнота его</w:t>
      </w:r>
    </w:p>
    <w:p w:rsidR="006306F2" w:rsidRDefault="004B7AF6">
      <w:pPr>
        <w:pStyle w:val="31"/>
        <w:shd w:val="clear" w:color="auto" w:fill="auto"/>
        <w:spacing w:after="0" w:line="238" w:lineRule="exact"/>
        <w:ind w:left="20" w:right="540"/>
      </w:pPr>
      <w:r>
        <w:rPr>
          <w:rStyle w:val="35"/>
          <w:i/>
          <w:iCs/>
          <w:color w:val="000000"/>
        </w:rPr>
        <w:t>тогда нам кажется простой, почти что малой, спокойною,</w:t>
      </w:r>
    </w:p>
    <w:p w:rsidR="006306F2" w:rsidRDefault="004B7AF6">
      <w:pPr>
        <w:pStyle w:val="31"/>
        <w:shd w:val="clear" w:color="auto" w:fill="auto"/>
        <w:spacing w:after="0" w:line="238" w:lineRule="exact"/>
        <w:ind w:left="20" w:right="540"/>
      </w:pPr>
      <w:r>
        <w:rPr>
          <w:rStyle w:val="35"/>
          <w:i/>
          <w:iCs/>
          <w:color w:val="000000"/>
        </w:rPr>
        <w:t>на ближнее направленною силой, что остается внизу и близкой несущему.</w:t>
      </w:r>
    </w:p>
    <w:p w:rsidR="006306F2" w:rsidRDefault="004B7AF6">
      <w:pPr>
        <w:pStyle w:val="31"/>
        <w:shd w:val="clear" w:color="auto" w:fill="auto"/>
        <w:spacing w:after="0" w:line="238" w:lineRule="exact"/>
        <w:ind w:left="20" w:right="540"/>
      </w:pPr>
      <w:r>
        <w:rPr>
          <w:rStyle w:val="35"/>
          <w:i/>
          <w:iCs/>
          <w:color w:val="000000"/>
        </w:rPr>
        <w:t>Поэтому, чтоб полноту постичь или о ней поведать,</w:t>
      </w:r>
    </w:p>
    <w:p w:rsidR="006306F2" w:rsidRDefault="004B7AF6">
      <w:pPr>
        <w:pStyle w:val="31"/>
        <w:shd w:val="clear" w:color="auto" w:fill="auto"/>
        <w:spacing w:after="0" w:line="238" w:lineRule="exact"/>
        <w:ind w:left="20" w:right="540"/>
      </w:pPr>
      <w:r>
        <w:rPr>
          <w:rStyle w:val="35"/>
          <w:i/>
          <w:iCs/>
          <w:color w:val="000000"/>
        </w:rPr>
        <w:t>мне нет нужды в отдельности все знать, рассказывать, иметь, и делать.</w:t>
      </w:r>
    </w:p>
    <w:p w:rsidR="006306F2" w:rsidRDefault="004B7AF6">
      <w:pPr>
        <w:pStyle w:val="31"/>
        <w:shd w:val="clear" w:color="auto" w:fill="auto"/>
        <w:spacing w:after="0" w:line="238" w:lineRule="exact"/>
        <w:ind w:left="20" w:right="540"/>
      </w:pPr>
      <w:r>
        <w:rPr>
          <w:rStyle w:val="35"/>
          <w:i/>
          <w:iCs/>
          <w:color w:val="000000"/>
        </w:rPr>
        <w:t>Ибо, кто хочет попасть в город, через одни ворота входит.</w:t>
      </w:r>
    </w:p>
    <w:p w:rsidR="006306F2" w:rsidRDefault="004B7AF6">
      <w:pPr>
        <w:pStyle w:val="31"/>
        <w:shd w:val="clear" w:color="auto" w:fill="auto"/>
        <w:spacing w:after="0" w:line="238" w:lineRule="exact"/>
        <w:ind w:left="20"/>
      </w:pPr>
      <w:r>
        <w:rPr>
          <w:rStyle w:val="35"/>
          <w:i/>
          <w:iCs/>
          <w:color w:val="000000"/>
        </w:rPr>
        <w:t>Кто в колокол ударил раз,</w:t>
      </w:r>
    </w:p>
    <w:p w:rsidR="006306F2" w:rsidRDefault="004B7AF6">
      <w:pPr>
        <w:pStyle w:val="31"/>
        <w:shd w:val="clear" w:color="auto" w:fill="auto"/>
        <w:spacing w:after="0" w:line="238" w:lineRule="exact"/>
        <w:ind w:left="20"/>
      </w:pPr>
      <w:r>
        <w:rPr>
          <w:rStyle w:val="35"/>
          <w:i/>
          <w:iCs/>
          <w:color w:val="000000"/>
        </w:rPr>
        <w:t>одним лишь звуком будит многие другие.</w:t>
      </w:r>
    </w:p>
    <w:p w:rsidR="006306F2" w:rsidRDefault="004B7AF6">
      <w:pPr>
        <w:pStyle w:val="31"/>
        <w:shd w:val="clear" w:color="auto" w:fill="auto"/>
        <w:spacing w:after="0" w:line="238" w:lineRule="exact"/>
        <w:ind w:left="20"/>
      </w:pPr>
      <w:r>
        <w:rPr>
          <w:rStyle w:val="35"/>
          <w:i/>
          <w:iCs/>
          <w:color w:val="000000"/>
        </w:rPr>
        <w:t>Тому, кто с ветки яблоко сорвал,</w:t>
      </w:r>
    </w:p>
    <w:p w:rsidR="006306F2" w:rsidRDefault="004B7AF6">
      <w:pPr>
        <w:pStyle w:val="31"/>
        <w:shd w:val="clear" w:color="auto" w:fill="auto"/>
        <w:spacing w:after="0" w:line="238" w:lineRule="exact"/>
        <w:ind w:left="20"/>
      </w:pPr>
      <w:r>
        <w:rPr>
          <w:rStyle w:val="35"/>
          <w:i/>
          <w:iCs/>
          <w:color w:val="000000"/>
        </w:rPr>
        <w:t>не нужно вникать в суть его происхожденья.</w:t>
      </w:r>
    </w:p>
    <w:p w:rsidR="006306F2" w:rsidRDefault="004B7AF6">
      <w:pPr>
        <w:pStyle w:val="31"/>
        <w:shd w:val="clear" w:color="auto" w:fill="auto"/>
        <w:spacing w:after="0" w:line="238" w:lineRule="exact"/>
        <w:ind w:left="20"/>
      </w:pPr>
      <w:r>
        <w:rPr>
          <w:rStyle w:val="35"/>
          <w:i/>
          <w:iCs/>
          <w:color w:val="000000"/>
        </w:rPr>
        <w:t>Он просто держит его в руке</w:t>
      </w:r>
    </w:p>
    <w:p w:rsidR="006306F2" w:rsidRDefault="004B7AF6">
      <w:pPr>
        <w:pStyle w:val="31"/>
        <w:shd w:val="clear" w:color="auto" w:fill="auto"/>
        <w:spacing w:after="0" w:line="238" w:lineRule="exact"/>
        <w:ind w:left="20"/>
      </w:pPr>
      <w:r>
        <w:rPr>
          <w:rStyle w:val="35"/>
          <w:i/>
          <w:iCs/>
          <w:color w:val="000000"/>
        </w:rPr>
        <w:t>и ест».</w:t>
      </w:r>
    </w:p>
    <w:p w:rsidR="006306F2" w:rsidRDefault="004B7AF6">
      <w:pPr>
        <w:pStyle w:val="31"/>
        <w:shd w:val="clear" w:color="auto" w:fill="auto"/>
        <w:spacing w:after="0" w:line="238" w:lineRule="exact"/>
        <w:ind w:left="20"/>
      </w:pPr>
      <w:r>
        <w:rPr>
          <w:rStyle w:val="35"/>
          <w:i/>
          <w:iCs/>
          <w:color w:val="000000"/>
        </w:rPr>
        <w:t>Ученый возразил:</w:t>
      </w:r>
    </w:p>
    <w:p w:rsidR="006306F2" w:rsidRDefault="004B7AF6">
      <w:pPr>
        <w:pStyle w:val="31"/>
        <w:shd w:val="clear" w:color="auto" w:fill="auto"/>
        <w:spacing w:after="0" w:line="238" w:lineRule="exact"/>
        <w:ind w:left="20"/>
      </w:pPr>
      <w:r>
        <w:rPr>
          <w:rStyle w:val="35"/>
          <w:i/>
          <w:iCs/>
          <w:color w:val="000000"/>
        </w:rPr>
        <w:t>«Кто хочет истины,</w:t>
      </w:r>
    </w:p>
    <w:p w:rsidR="006306F2" w:rsidRDefault="004B7AF6">
      <w:pPr>
        <w:pStyle w:val="31"/>
        <w:shd w:val="clear" w:color="auto" w:fill="auto"/>
        <w:spacing w:after="0" w:line="238" w:lineRule="exact"/>
        <w:ind w:left="20" w:right="540"/>
      </w:pPr>
      <w:r>
        <w:rPr>
          <w:rStyle w:val="35"/>
          <w:i/>
          <w:iCs/>
          <w:color w:val="000000"/>
        </w:rPr>
        <w:t>тот каждую ее подробность знать обязан». Мудрец и это опроверг:</w:t>
      </w:r>
    </w:p>
    <w:p w:rsidR="006306F2" w:rsidRDefault="004B7AF6">
      <w:pPr>
        <w:pStyle w:val="31"/>
        <w:shd w:val="clear" w:color="auto" w:fill="auto"/>
        <w:spacing w:after="0" w:line="238" w:lineRule="exact"/>
        <w:ind w:left="20"/>
      </w:pPr>
      <w:r>
        <w:rPr>
          <w:rStyle w:val="35"/>
          <w:i/>
          <w:iCs/>
          <w:color w:val="000000"/>
        </w:rPr>
        <w:t>«О старой истине известно очень много.</w:t>
      </w:r>
    </w:p>
    <w:p w:rsidR="006306F2" w:rsidRDefault="004B7AF6">
      <w:pPr>
        <w:pStyle w:val="31"/>
        <w:shd w:val="clear" w:color="auto" w:fill="auto"/>
        <w:spacing w:after="0" w:line="238" w:lineRule="exact"/>
        <w:ind w:left="20" w:right="540"/>
      </w:pPr>
      <w:r>
        <w:rPr>
          <w:rStyle w:val="35"/>
          <w:i/>
          <w:iCs/>
          <w:color w:val="000000"/>
        </w:rPr>
        <w:t>Та истина, что путь прокладывает дальше, нова</w:t>
      </w:r>
    </w:p>
    <w:p w:rsidR="006306F2" w:rsidRDefault="004B7AF6">
      <w:pPr>
        <w:pStyle w:val="31"/>
        <w:shd w:val="clear" w:color="auto" w:fill="auto"/>
        <w:spacing w:after="0" w:line="238" w:lineRule="exact"/>
        <w:ind w:left="40"/>
      </w:pPr>
      <w:r>
        <w:rPr>
          <w:rStyle w:val="35"/>
          <w:i/>
          <w:iCs/>
          <w:color w:val="000000"/>
        </w:rPr>
        <w:t>и требует отваги.</w:t>
      </w:r>
    </w:p>
    <w:p w:rsidR="006306F2" w:rsidRDefault="004B7AF6">
      <w:pPr>
        <w:pStyle w:val="31"/>
        <w:shd w:val="clear" w:color="auto" w:fill="auto"/>
        <w:spacing w:after="0" w:line="238" w:lineRule="exact"/>
        <w:ind w:left="40"/>
      </w:pPr>
      <w:r>
        <w:rPr>
          <w:rStyle w:val="35"/>
          <w:i/>
          <w:iCs/>
          <w:color w:val="000000"/>
        </w:rPr>
        <w:t>Ибо исход ее,</w:t>
      </w:r>
    </w:p>
    <w:p w:rsidR="006306F2" w:rsidRDefault="004B7AF6">
      <w:pPr>
        <w:pStyle w:val="31"/>
        <w:shd w:val="clear" w:color="auto" w:fill="auto"/>
        <w:spacing w:after="0" w:line="238" w:lineRule="exact"/>
        <w:ind w:left="40"/>
      </w:pPr>
      <w:r>
        <w:rPr>
          <w:rStyle w:val="35"/>
          <w:i/>
          <w:iCs/>
          <w:color w:val="000000"/>
        </w:rPr>
        <w:t>как дерево в ростке,</w:t>
      </w:r>
    </w:p>
    <w:p w:rsidR="006306F2" w:rsidRDefault="004B7AF6">
      <w:pPr>
        <w:pStyle w:val="31"/>
        <w:shd w:val="clear" w:color="auto" w:fill="auto"/>
        <w:spacing w:after="0" w:line="238" w:lineRule="exact"/>
        <w:ind w:left="40"/>
      </w:pPr>
      <w:r>
        <w:rPr>
          <w:rStyle w:val="35"/>
          <w:i/>
          <w:iCs/>
          <w:color w:val="000000"/>
        </w:rPr>
        <w:t>в ней же самой сокрыт.</w:t>
      </w:r>
    </w:p>
    <w:p w:rsidR="006306F2" w:rsidRDefault="004B7AF6">
      <w:pPr>
        <w:pStyle w:val="31"/>
        <w:shd w:val="clear" w:color="auto" w:fill="auto"/>
        <w:spacing w:after="0" w:line="238" w:lineRule="exact"/>
        <w:ind w:left="40" w:right="200"/>
      </w:pPr>
      <w:r>
        <w:rPr>
          <w:rStyle w:val="35"/>
          <w:i/>
          <w:iCs/>
          <w:color w:val="000000"/>
        </w:rPr>
        <w:t>И потому, кто действовать не смеет, желая больше знать, чем следующий позволяет шаг, тот упускает то, в чем сила.</w:t>
      </w:r>
    </w:p>
    <w:p w:rsidR="006306F2" w:rsidRDefault="004B7AF6">
      <w:pPr>
        <w:pStyle w:val="31"/>
        <w:shd w:val="clear" w:color="auto" w:fill="auto"/>
        <w:spacing w:after="0" w:line="238" w:lineRule="exact"/>
        <w:ind w:left="40"/>
      </w:pPr>
      <w:r>
        <w:rPr>
          <w:rStyle w:val="35"/>
          <w:i/>
          <w:iCs/>
          <w:color w:val="000000"/>
        </w:rPr>
        <w:t>Монету</w:t>
      </w:r>
    </w:p>
    <w:p w:rsidR="006306F2" w:rsidRDefault="004B7AF6">
      <w:pPr>
        <w:pStyle w:val="31"/>
        <w:shd w:val="clear" w:color="auto" w:fill="auto"/>
        <w:spacing w:after="0" w:line="238" w:lineRule="exact"/>
        <w:ind w:left="40" w:right="200"/>
      </w:pPr>
      <w:r>
        <w:rPr>
          <w:rStyle w:val="35"/>
          <w:i/>
          <w:iCs/>
          <w:color w:val="000000"/>
        </w:rPr>
        <w:t>он принимает за товар, а дерево за древесину».</w:t>
      </w:r>
    </w:p>
    <w:p w:rsidR="006306F2" w:rsidRDefault="004B7AF6">
      <w:pPr>
        <w:pStyle w:val="31"/>
        <w:shd w:val="clear" w:color="auto" w:fill="auto"/>
        <w:spacing w:after="0" w:line="238" w:lineRule="exact"/>
        <w:ind w:left="40"/>
      </w:pPr>
      <w:r>
        <w:rPr>
          <w:rStyle w:val="35"/>
          <w:i/>
          <w:iCs/>
          <w:color w:val="000000"/>
        </w:rPr>
        <w:t>Ученый посчитал,</w:t>
      </w:r>
    </w:p>
    <w:p w:rsidR="006306F2" w:rsidRDefault="004B7AF6">
      <w:pPr>
        <w:pStyle w:val="31"/>
        <w:shd w:val="clear" w:color="auto" w:fill="auto"/>
        <w:spacing w:after="0" w:line="238" w:lineRule="exact"/>
        <w:ind w:left="40"/>
      </w:pPr>
      <w:r>
        <w:rPr>
          <w:rStyle w:val="35"/>
          <w:i/>
          <w:iCs/>
          <w:color w:val="000000"/>
        </w:rPr>
        <w:t>что это только часть ответа,</w:t>
      </w:r>
    </w:p>
    <w:p w:rsidR="006306F2" w:rsidRDefault="004B7AF6">
      <w:pPr>
        <w:pStyle w:val="31"/>
        <w:shd w:val="clear" w:color="auto" w:fill="auto"/>
        <w:spacing w:after="0" w:line="238" w:lineRule="exact"/>
        <w:ind w:left="40"/>
      </w:pPr>
      <w:r>
        <w:rPr>
          <w:rStyle w:val="35"/>
          <w:i/>
          <w:iCs/>
          <w:color w:val="000000"/>
        </w:rPr>
        <w:t>и попросил</w:t>
      </w:r>
    </w:p>
    <w:p w:rsidR="006306F2" w:rsidRDefault="004B7AF6">
      <w:pPr>
        <w:pStyle w:val="31"/>
        <w:shd w:val="clear" w:color="auto" w:fill="auto"/>
        <w:spacing w:after="0" w:line="238" w:lineRule="exact"/>
        <w:ind w:left="40"/>
      </w:pPr>
      <w:r>
        <w:rPr>
          <w:rStyle w:val="35"/>
          <w:i/>
          <w:iCs/>
          <w:color w:val="000000"/>
        </w:rPr>
        <w:t>дальнейших объяснений.</w:t>
      </w:r>
    </w:p>
    <w:p w:rsidR="006306F2" w:rsidRDefault="004B7AF6">
      <w:pPr>
        <w:pStyle w:val="31"/>
        <w:shd w:val="clear" w:color="auto" w:fill="auto"/>
        <w:spacing w:after="0" w:line="238" w:lineRule="exact"/>
        <w:ind w:left="40" w:right="200"/>
      </w:pPr>
      <w:r>
        <w:rPr>
          <w:rStyle w:val="35"/>
          <w:i/>
          <w:iCs/>
          <w:color w:val="000000"/>
        </w:rPr>
        <w:t>Но мудрец лишь головою покачал, поскольку полнота сначала, что бочка, молодого полная вина</w:t>
      </w:r>
      <w:r>
        <w:rPr>
          <w:rStyle w:val="320"/>
          <w:i w:val="0"/>
          <w:iCs w:val="0"/>
          <w:color w:val="000000"/>
        </w:rPr>
        <w:t xml:space="preserve"> — </w:t>
      </w:r>
      <w:r>
        <w:rPr>
          <w:rStyle w:val="35"/>
          <w:i/>
          <w:iCs/>
          <w:color w:val="000000"/>
        </w:rPr>
        <w:t>оно сладко и мутно.</w:t>
      </w:r>
    </w:p>
    <w:p w:rsidR="006306F2" w:rsidRDefault="004B7AF6">
      <w:pPr>
        <w:pStyle w:val="31"/>
        <w:shd w:val="clear" w:color="auto" w:fill="auto"/>
        <w:spacing w:after="0" w:line="238" w:lineRule="exact"/>
        <w:ind w:left="40" w:right="200"/>
      </w:pPr>
      <w:r>
        <w:rPr>
          <w:rStyle w:val="35"/>
          <w:i/>
          <w:iCs/>
          <w:color w:val="000000"/>
        </w:rPr>
        <w:t>Дать нужно время ему перебродить,</w:t>
      </w:r>
    </w:p>
    <w:p w:rsidR="006306F2" w:rsidRDefault="004B7AF6">
      <w:pPr>
        <w:pStyle w:val="31"/>
        <w:shd w:val="clear" w:color="auto" w:fill="auto"/>
        <w:spacing w:after="0" w:line="238" w:lineRule="exact"/>
        <w:ind w:left="40"/>
      </w:pPr>
      <w:r>
        <w:rPr>
          <w:rStyle w:val="35"/>
          <w:i/>
          <w:iCs/>
          <w:color w:val="000000"/>
        </w:rPr>
        <w:t>пока оно прозрачным станет.</w:t>
      </w:r>
    </w:p>
    <w:p w:rsidR="006306F2" w:rsidRDefault="004B7AF6">
      <w:pPr>
        <w:pStyle w:val="31"/>
        <w:shd w:val="clear" w:color="auto" w:fill="auto"/>
        <w:spacing w:after="0" w:line="238" w:lineRule="exact"/>
        <w:ind w:left="40"/>
      </w:pPr>
      <w:r>
        <w:rPr>
          <w:rStyle w:val="35"/>
          <w:i/>
          <w:iCs/>
          <w:color w:val="000000"/>
        </w:rPr>
        <w:t>Кто пьет,</w:t>
      </w:r>
    </w:p>
    <w:p w:rsidR="006306F2" w:rsidRDefault="004B7AF6">
      <w:pPr>
        <w:pStyle w:val="31"/>
        <w:shd w:val="clear" w:color="auto" w:fill="auto"/>
        <w:spacing w:after="0" w:line="238" w:lineRule="exact"/>
        <w:ind w:left="40" w:right="200"/>
        <w:sectPr w:rsidR="006306F2">
          <w:footerReference w:type="even" r:id="rId134"/>
          <w:footerReference w:type="default" r:id="rId135"/>
          <w:footerReference w:type="first" r:id="rId136"/>
          <w:type w:val="continuous"/>
          <w:pgSz w:w="11909" w:h="16838"/>
          <w:pgMar w:top="3500" w:right="3823" w:bottom="3500" w:left="3848" w:header="0" w:footer="3" w:gutter="0"/>
          <w:cols w:space="720"/>
          <w:noEndnote/>
          <w:docGrid w:linePitch="360"/>
        </w:sectPr>
      </w:pPr>
      <w:r>
        <w:rPr>
          <w:rStyle w:val="35"/>
          <w:i/>
          <w:iCs/>
          <w:color w:val="000000"/>
        </w:rPr>
        <w:t>не ограничившись глотком на пробу, тот, опьянев, теряет равновесъе.</w:t>
      </w:r>
    </w:p>
    <w:p w:rsidR="006306F2" w:rsidRDefault="00535E2D">
      <w:pPr>
        <w:framePr w:h="12024" w:wrap="none" w:vAnchor="text" w:hAnchor="margin" w:x="2"/>
        <w:jc w:val="center"/>
        <w:rPr>
          <w:color w:val="auto"/>
          <w:sz w:val="2"/>
          <w:szCs w:val="2"/>
        </w:rPr>
      </w:pPr>
      <w:r>
        <w:rPr>
          <w:noProof/>
          <w:color w:val="auto"/>
          <w:sz w:val="2"/>
          <w:szCs w:val="2"/>
        </w:rPr>
        <w:drawing>
          <wp:inline distT="0" distB="0" distL="0" distR="0">
            <wp:extent cx="10744200" cy="7639050"/>
            <wp:effectExtent l="0" t="0" r="0" b="0"/>
            <wp:docPr id="1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744200" cy="7639050"/>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496" w:lineRule="exact"/>
        <w:rPr>
          <w:color w:val="auto"/>
        </w:rPr>
      </w:pPr>
    </w:p>
    <w:p w:rsidR="006306F2" w:rsidRDefault="006306F2">
      <w:pPr>
        <w:rPr>
          <w:color w:val="auto"/>
          <w:sz w:val="2"/>
          <w:szCs w:val="2"/>
        </w:rPr>
        <w:sectPr w:rsidR="006306F2">
          <w:pgSz w:w="23810" w:h="16838" w:orient="landscape"/>
          <w:pgMar w:top="2382" w:right="3448" w:bottom="2382" w:left="3448" w:header="0" w:footer="3" w:gutter="0"/>
          <w:cols w:space="720"/>
          <w:noEndnote/>
          <w:docGrid w:linePitch="360"/>
        </w:sectPr>
      </w:pPr>
    </w:p>
    <w:p w:rsidR="006306F2" w:rsidRDefault="004B7AF6">
      <w:pPr>
        <w:pStyle w:val="310"/>
        <w:keepNext/>
        <w:keepLines/>
        <w:shd w:val="clear" w:color="auto" w:fill="auto"/>
        <w:spacing w:after="189" w:line="200" w:lineRule="exact"/>
      </w:pPr>
      <w:bookmarkStart w:id="382" w:name="bookmark381"/>
      <w:r>
        <w:rPr>
          <w:rStyle w:val="36"/>
          <w:b/>
          <w:bCs/>
          <w:color w:val="000000"/>
        </w:rPr>
        <w:t>МУЖЧИНА И ЖЕНЩИНА</w:t>
      </w:r>
      <w:bookmarkEnd w:id="382"/>
    </w:p>
    <w:p w:rsidR="006306F2" w:rsidRDefault="004B7AF6">
      <w:pPr>
        <w:pStyle w:val="310"/>
        <w:keepNext/>
        <w:keepLines/>
        <w:shd w:val="clear" w:color="auto" w:fill="auto"/>
        <w:spacing w:after="223" w:line="200" w:lineRule="exact"/>
      </w:pPr>
      <w:bookmarkStart w:id="383" w:name="bookmark382"/>
      <w:r>
        <w:rPr>
          <w:rStyle w:val="36"/>
          <w:b/>
          <w:bCs/>
          <w:color w:val="000000"/>
        </w:rPr>
        <w:t>С ДУХОВНОЙ ТОЧКИ ЗРЕНИЯ</w:t>
      </w:r>
      <w:bookmarkEnd w:id="383"/>
    </w:p>
    <w:p w:rsidR="006306F2" w:rsidRDefault="004B7AF6">
      <w:pPr>
        <w:pStyle w:val="a6"/>
        <w:shd w:val="clear" w:color="auto" w:fill="auto"/>
        <w:spacing w:after="0" w:line="227" w:lineRule="exact"/>
        <w:ind w:left="20" w:right="20" w:firstLine="180"/>
        <w:jc w:val="both"/>
      </w:pPr>
      <w:r>
        <w:rPr>
          <w:color w:val="000000"/>
        </w:rPr>
        <w:t>Теперь займемся темами «Духовная семейная расстановка» и «Идти с движением духа» и посмотрим, что является движением любви. Здесь я хотел бы обратиться прежде всего к основополагающим человеческим отношениям, к основным человеческим отношениям вообще, а имен</w:t>
      </w:r>
      <w:r>
        <w:rPr>
          <w:color w:val="000000"/>
        </w:rPr>
        <w:softHyphen/>
        <w:t>но к отношениям между мужчиной и женщиной, и рассмотреть их с духовной точки зрения.</w:t>
      </w:r>
    </w:p>
    <w:p w:rsidR="006306F2" w:rsidRDefault="004B7AF6">
      <w:pPr>
        <w:pStyle w:val="a6"/>
        <w:shd w:val="clear" w:color="auto" w:fill="auto"/>
        <w:spacing w:after="298" w:line="227" w:lineRule="exact"/>
        <w:ind w:left="20" w:right="20" w:firstLine="180"/>
        <w:jc w:val="both"/>
      </w:pPr>
      <w:r>
        <w:rPr>
          <w:color w:val="000000"/>
        </w:rPr>
        <w:t>Отношения в паре начинаются совершенно обычно. Чтобы мужчина чувствовал себя целым, ему нужна женщина, а чтобы женщина чувство</w:t>
      </w:r>
      <w:r>
        <w:rPr>
          <w:color w:val="000000"/>
        </w:rPr>
        <w:softHyphen/>
        <w:t>вала себя целой, ей нужен мужчина. Что такое мужчина без женщины? Вы можете наблюдать это и здесь, вместе со мной. И что такое женщина без мужчины? Она чувствует себя несовершенной. Хотя, конечно, оди</w:t>
      </w:r>
      <w:r>
        <w:rPr>
          <w:color w:val="000000"/>
        </w:rPr>
        <w:softHyphen/>
        <w:t>нокий мужчина тоже может чувствовать себя целым, если в его сердце есть место для женщины и уважение к ней, причем в первую очередь к собственной матери. Так же и женщина, которой приходится жить одной, обретает свою полноту, если она уважает мужское и мужчин.</w:t>
      </w:r>
    </w:p>
    <w:p w:rsidR="006306F2" w:rsidRDefault="004B7AF6">
      <w:pPr>
        <w:pStyle w:val="54"/>
        <w:keepNext/>
        <w:keepLines/>
        <w:shd w:val="clear" w:color="auto" w:fill="auto"/>
        <w:spacing w:after="206" w:line="230" w:lineRule="exact"/>
        <w:ind w:firstLine="0"/>
        <w:jc w:val="center"/>
      </w:pPr>
      <w:bookmarkStart w:id="384" w:name="bookmark383"/>
      <w:r>
        <w:rPr>
          <w:rStyle w:val="53"/>
          <w:b/>
          <w:bCs/>
          <w:i/>
          <w:iCs/>
          <w:color w:val="000000"/>
        </w:rPr>
        <w:t>Уважение</w:t>
      </w:r>
      <w:bookmarkEnd w:id="384"/>
    </w:p>
    <w:p w:rsidR="006306F2" w:rsidRDefault="004B7AF6">
      <w:pPr>
        <w:pStyle w:val="a6"/>
        <w:shd w:val="clear" w:color="auto" w:fill="auto"/>
        <w:spacing w:after="0" w:line="227" w:lineRule="exact"/>
        <w:ind w:left="20" w:right="20" w:firstLine="180"/>
        <w:jc w:val="both"/>
      </w:pPr>
      <w:r>
        <w:rPr>
          <w:color w:val="000000"/>
        </w:rPr>
        <w:t>Если посмотреть на партнерские отношения, то, похоже, что одна из самых больших проблем сегодня — это то, что женщины часто отказы</w:t>
      </w:r>
      <w:r>
        <w:rPr>
          <w:color w:val="000000"/>
        </w:rPr>
        <w:softHyphen/>
        <w:t>ваются уважать мужчин. Это имеет далеко идущие последствия для де</w:t>
      </w:r>
      <w:r>
        <w:rPr>
          <w:color w:val="000000"/>
        </w:rPr>
        <w:softHyphen/>
        <w:t>тей, поскольку из верности отцу дети реализуют в своей жизни то, что их мать в нем презирает. Это и компенсация, и наказание. Невозможно вычеркнуть или пренебречь чем-то, что относится к целому.</w:t>
      </w:r>
    </w:p>
    <w:p w:rsidR="006306F2" w:rsidRDefault="004B7AF6">
      <w:pPr>
        <w:pStyle w:val="a6"/>
        <w:shd w:val="clear" w:color="auto" w:fill="auto"/>
        <w:spacing w:after="298" w:line="227" w:lineRule="exact"/>
        <w:ind w:left="20" w:right="20" w:firstLine="180"/>
        <w:jc w:val="both"/>
      </w:pPr>
      <w:r>
        <w:rPr>
          <w:color w:val="000000"/>
        </w:rPr>
        <w:t>В таких странах, как Россия (а я не раз проводил большие курсы в Москве), я видел, что большой проблемой там является то, что мужчи</w:t>
      </w:r>
      <w:r>
        <w:rPr>
          <w:color w:val="000000"/>
        </w:rPr>
        <w:softHyphen/>
        <w:t>ны пьют, что они алкоголики. Я сказал им, что причина в том, что ваши женщины не уважают мужчин. Они со мной согласились. Там часто встречается эта ситуация: мужчин презирают.</w:t>
      </w:r>
    </w:p>
    <w:p w:rsidR="006306F2" w:rsidRDefault="004B7AF6">
      <w:pPr>
        <w:pStyle w:val="54"/>
        <w:keepNext/>
        <w:keepLines/>
        <w:shd w:val="clear" w:color="auto" w:fill="auto"/>
        <w:spacing w:after="203" w:line="230" w:lineRule="exact"/>
        <w:ind w:firstLine="0"/>
        <w:jc w:val="center"/>
      </w:pPr>
      <w:bookmarkStart w:id="385" w:name="bookmark384"/>
      <w:r>
        <w:rPr>
          <w:rStyle w:val="53"/>
          <w:b/>
          <w:bCs/>
          <w:i/>
          <w:iCs/>
          <w:color w:val="000000"/>
        </w:rPr>
        <w:t>Согласие</w:t>
      </w:r>
      <w:bookmarkEnd w:id="385"/>
    </w:p>
    <w:p w:rsidR="006306F2" w:rsidRDefault="004B7AF6">
      <w:pPr>
        <w:pStyle w:val="a6"/>
        <w:shd w:val="clear" w:color="auto" w:fill="auto"/>
        <w:spacing w:after="0" w:line="227" w:lineRule="exact"/>
        <w:ind w:left="20" w:right="20" w:firstLine="180"/>
        <w:jc w:val="both"/>
      </w:pPr>
      <w:r>
        <w:rPr>
          <w:color w:val="000000"/>
        </w:rPr>
        <w:t>Понятно, что партнерские отношения складываются удачно только в том случае, если муж уважает жену такой, как она есть, именно такой, как она есть, а жена уважает мужа таким, как он есть, именно таким, как он есть. Это согласие является духовным движением.</w:t>
      </w:r>
    </w:p>
    <w:p w:rsidR="006306F2" w:rsidRDefault="004B7AF6">
      <w:pPr>
        <w:pStyle w:val="a6"/>
        <w:shd w:val="clear" w:color="auto" w:fill="auto"/>
        <w:spacing w:after="0" w:line="227" w:lineRule="exact"/>
        <w:ind w:left="20" w:right="20" w:firstLine="180"/>
        <w:jc w:val="both"/>
      </w:pPr>
      <w:r>
        <w:rPr>
          <w:color w:val="000000"/>
        </w:rPr>
        <w:t>Многие люди вступают в партнерские отношения, имея определен</w:t>
      </w:r>
      <w:r>
        <w:rPr>
          <w:color w:val="000000"/>
        </w:rPr>
        <w:softHyphen/>
        <w:t>ное представление о том, каким должен быть их партнер, и, если он не такой, они стремятся его изменить в соответствии со своим пред</w:t>
      </w:r>
      <w:r>
        <w:rPr>
          <w:color w:val="000000"/>
        </w:rPr>
        <w:softHyphen/>
        <w:t>ставлением. Таким образом, развод оказывается запрограммирован с самого начала. Тому, кого не уважают таким, как он есть, оставаться нельзя — из верности самому себе.</w:t>
      </w:r>
    </w:p>
    <w:p w:rsidR="006306F2" w:rsidRDefault="004B7AF6">
      <w:pPr>
        <w:pStyle w:val="a6"/>
        <w:shd w:val="clear" w:color="auto" w:fill="auto"/>
        <w:spacing w:after="0" w:line="227" w:lineRule="exact"/>
        <w:ind w:left="20" w:right="20" w:firstLine="180"/>
        <w:jc w:val="both"/>
      </w:pPr>
      <w:r>
        <w:rPr>
          <w:color w:val="000000"/>
        </w:rPr>
        <w:t>Согласие: «Я люблю тебя таким, какой ты есть, именно таким, какой ты есть», вселяет в партнера уверенность. Он чувствует себя уверенно в своей любви к партнеру.</w:t>
      </w:r>
    </w:p>
    <w:p w:rsidR="006306F2" w:rsidRDefault="004B7AF6">
      <w:pPr>
        <w:pStyle w:val="a6"/>
        <w:shd w:val="clear" w:color="auto" w:fill="auto"/>
        <w:spacing w:after="0" w:line="227" w:lineRule="exact"/>
        <w:ind w:left="20" w:right="20" w:firstLine="180"/>
        <w:jc w:val="both"/>
      </w:pPr>
      <w:r>
        <w:rPr>
          <w:color w:val="000000"/>
        </w:rPr>
        <w:t>Это согласие включает в себя еще многое другое. Так, оно подразу</w:t>
      </w:r>
      <w:r>
        <w:rPr>
          <w:color w:val="000000"/>
        </w:rPr>
        <w:softHyphen/>
        <w:t>мевает, что муж говорит жене: «Такая, как ты есть, ты правильная для меня, я рад тебе такой, как ты есть». Радость — это самое прекрасное согласие. Затем он добавляет кое-что еще: «Я рад твоей матери, такой, как она есть, и я рад твоему отцу, такому, как он есть». Чувствуете, как что-то вдруг меняется? Насколько увереннее чувствуют себя партнеры рядом друг с другом, когда их родителей любят и признают именно та</w:t>
      </w:r>
      <w:r>
        <w:rPr>
          <w:color w:val="000000"/>
        </w:rPr>
        <w:softHyphen/>
        <w:t>кими, как они есть?</w:t>
      </w:r>
    </w:p>
    <w:p w:rsidR="006306F2" w:rsidRDefault="004B7AF6">
      <w:pPr>
        <w:pStyle w:val="a6"/>
        <w:shd w:val="clear" w:color="auto" w:fill="auto"/>
        <w:spacing w:after="298" w:line="227" w:lineRule="exact"/>
        <w:ind w:left="20" w:right="20" w:firstLine="180"/>
        <w:jc w:val="both"/>
      </w:pPr>
      <w:r>
        <w:rPr>
          <w:color w:val="000000"/>
        </w:rPr>
        <w:t>И дальше: «Я говорю "да" твоему предназначению и твоей судьбе, та</w:t>
      </w:r>
      <w:r>
        <w:rPr>
          <w:color w:val="000000"/>
        </w:rPr>
        <w:softHyphen/>
        <w:t>кой, как она есть. Я говорю "да" твоему предназначению и твоей судьбе, чего бы мне это ни стоило».</w:t>
      </w:r>
    </w:p>
    <w:p w:rsidR="006306F2" w:rsidRDefault="004B7AF6">
      <w:pPr>
        <w:pStyle w:val="54"/>
        <w:keepNext/>
        <w:keepLines/>
        <w:shd w:val="clear" w:color="auto" w:fill="auto"/>
        <w:spacing w:after="217" w:line="230" w:lineRule="exact"/>
        <w:ind w:firstLine="0"/>
        <w:jc w:val="center"/>
      </w:pPr>
      <w:bookmarkStart w:id="386" w:name="bookmark385"/>
      <w:r>
        <w:rPr>
          <w:rStyle w:val="53"/>
          <w:b/>
          <w:bCs/>
          <w:i/>
          <w:iCs/>
          <w:color w:val="000000"/>
        </w:rPr>
        <w:t>Любовь духа</w:t>
      </w:r>
      <w:bookmarkEnd w:id="386"/>
    </w:p>
    <w:p w:rsidR="006306F2" w:rsidRDefault="004B7AF6">
      <w:pPr>
        <w:pStyle w:val="a6"/>
        <w:shd w:val="clear" w:color="auto" w:fill="auto"/>
        <w:spacing w:after="0" w:line="227" w:lineRule="exact"/>
        <w:ind w:left="20" w:right="20" w:firstLine="180"/>
        <w:jc w:val="both"/>
      </w:pPr>
      <w:r>
        <w:rPr>
          <w:color w:val="000000"/>
        </w:rPr>
        <w:t>Так мы приходим в согласие с движением духа. Такова любовь духа, такой я себе ее представляю: она обращена к каждому, как он есть, по</w:t>
      </w:r>
      <w:r>
        <w:rPr>
          <w:color w:val="000000"/>
        </w:rPr>
        <w:softHyphen/>
        <w:t>скольку он движет им так, как он есть. Таким образом, в согласии с движением духа я прихожу к любви, которая соединяет партнеров на более высоком уровне и в самой глубине, позволяя им прийти к тако</w:t>
      </w:r>
      <w:r>
        <w:rPr>
          <w:color w:val="000000"/>
        </w:rPr>
        <w:softHyphen/>
        <w:t>му согласию, которого не дают обычные представления о любви между мужчиной и женщиной.</w:t>
      </w:r>
    </w:p>
    <w:p w:rsidR="006306F2" w:rsidRDefault="004B7AF6">
      <w:pPr>
        <w:pStyle w:val="a6"/>
        <w:shd w:val="clear" w:color="auto" w:fill="auto"/>
        <w:spacing w:after="298" w:line="227" w:lineRule="exact"/>
        <w:ind w:left="20" w:right="20" w:firstLine="180"/>
        <w:jc w:val="both"/>
      </w:pPr>
      <w:r>
        <w:rPr>
          <w:color w:val="000000"/>
        </w:rPr>
        <w:t>В согласии с этим движением все остальное - сексуальное соитие, влечение и радость, которые являются неотъемлемой частью партнер</w:t>
      </w:r>
      <w:r>
        <w:rPr>
          <w:color w:val="000000"/>
        </w:rPr>
        <w:softHyphen/>
        <w:t>ских отношений, - становится во всех отношениях духовным. Оно ис</w:t>
      </w:r>
      <w:r>
        <w:rPr>
          <w:color w:val="000000"/>
        </w:rPr>
        <w:softHyphen/>
        <w:t>ходит из духа, являясь изначальным движением жизни. Потребность мужчины в женщине и потребность женщины в мужчине - это из</w:t>
      </w:r>
      <w:r>
        <w:rPr>
          <w:color w:val="000000"/>
        </w:rPr>
        <w:softHyphen/>
        <w:t>начальное движение жизни и изначальное движение любви. Если мы чувствуем себя в согласии с ним и доверяемся ему, то полному счастью между мужчиной и женщиной уже ничто не мешает.</w:t>
      </w:r>
    </w:p>
    <w:p w:rsidR="006306F2" w:rsidRDefault="004B7AF6">
      <w:pPr>
        <w:pStyle w:val="54"/>
        <w:keepNext/>
        <w:keepLines/>
        <w:shd w:val="clear" w:color="auto" w:fill="auto"/>
        <w:spacing w:after="214" w:line="230" w:lineRule="exact"/>
        <w:ind w:firstLine="0"/>
        <w:jc w:val="center"/>
      </w:pPr>
      <w:bookmarkStart w:id="387" w:name="bookmark386"/>
      <w:r>
        <w:rPr>
          <w:rStyle w:val="53"/>
          <w:b/>
          <w:bCs/>
          <w:i/>
          <w:iCs/>
          <w:color w:val="000000"/>
        </w:rPr>
        <w:t>Верность</w:t>
      </w:r>
      <w:bookmarkEnd w:id="387"/>
    </w:p>
    <w:p w:rsidR="006306F2" w:rsidRDefault="004B7AF6">
      <w:pPr>
        <w:pStyle w:val="a6"/>
        <w:shd w:val="clear" w:color="auto" w:fill="auto"/>
        <w:spacing w:after="0" w:line="230" w:lineRule="exact"/>
        <w:ind w:left="20" w:right="20" w:firstLine="180"/>
        <w:jc w:val="both"/>
      </w:pPr>
      <w:r>
        <w:rPr>
          <w:color w:val="000000"/>
        </w:rPr>
        <w:t>Иногда бывает гак, что один из партнеров в силу привязанности к сво</w:t>
      </w:r>
      <w:r>
        <w:rPr>
          <w:color w:val="000000"/>
        </w:rPr>
        <w:softHyphen/>
        <w:t>ей семье, в силу неразвязанной сплетенности со своей семьей, или про</w:t>
      </w:r>
      <w:r>
        <w:rPr>
          <w:color w:val="000000"/>
        </w:rPr>
        <w:softHyphen/>
        <w:t>сто потому, что ему приходится брать на себя ради своей семьи что-то для нее важное, следует судьбе, которая разлучает его с партнером. Если тог</w:t>
      </w:r>
      <w:r>
        <w:rPr>
          <w:color w:val="000000"/>
        </w:rPr>
        <w:softHyphen/>
        <w:t>да его партнер говорит: «Ты должен быть мне верен», чувствуете, что это вызывает в душе? У обоих? Как это отрезает обоих от движения духа?</w:t>
      </w:r>
    </w:p>
    <w:p w:rsidR="006306F2" w:rsidRDefault="004B7AF6">
      <w:pPr>
        <w:pStyle w:val="a6"/>
        <w:shd w:val="clear" w:color="auto" w:fill="auto"/>
        <w:spacing w:after="298" w:line="227" w:lineRule="exact"/>
        <w:ind w:left="20" w:firstLine="160"/>
        <w:jc w:val="both"/>
      </w:pPr>
      <w:r>
        <w:rPr>
          <w:color w:val="000000"/>
        </w:rPr>
        <w:t>Есть одна фраза, которая в такой ситуации позволяет любви остать</w:t>
      </w:r>
      <w:r>
        <w:rPr>
          <w:color w:val="000000"/>
        </w:rPr>
        <w:softHyphen/>
        <w:t>ся, даже в случае разрыва. Фраза звучит так: «Я люблю тебя и я люблю себя, и я люблю то, что ведет тебя и что ведет меня, каким бы ни был результат». Это движение в согласии с движением духа, и это движение верности, другой верности, духовной верности. Это движение любви, которая остается несмотря ни на что.</w:t>
      </w:r>
    </w:p>
    <w:p w:rsidR="006306F2" w:rsidRDefault="004B7AF6">
      <w:pPr>
        <w:pStyle w:val="222"/>
        <w:keepNext/>
        <w:keepLines/>
        <w:shd w:val="clear" w:color="auto" w:fill="auto"/>
        <w:spacing w:before="0" w:after="217" w:line="230" w:lineRule="exact"/>
        <w:ind w:right="20"/>
      </w:pPr>
      <w:bookmarkStart w:id="388" w:name="bookmark387"/>
      <w:r>
        <w:rPr>
          <w:rStyle w:val="221"/>
          <w:b/>
          <w:bCs/>
          <w:i/>
          <w:iCs/>
          <w:color w:val="000000"/>
        </w:rPr>
        <w:t>Следование</w:t>
      </w:r>
      <w:bookmarkEnd w:id="388"/>
    </w:p>
    <w:p w:rsidR="006306F2" w:rsidRDefault="004B7AF6">
      <w:pPr>
        <w:pStyle w:val="a6"/>
        <w:shd w:val="clear" w:color="auto" w:fill="auto"/>
        <w:spacing w:after="0" w:line="227" w:lineRule="exact"/>
        <w:ind w:left="20" w:firstLine="160"/>
        <w:jc w:val="both"/>
      </w:pPr>
      <w:r>
        <w:rPr>
          <w:color w:val="000000"/>
        </w:rPr>
        <w:t>Это была настройка на восприятие того, что означает в любви между мужчиной и женщиной то, что в согласии друг с другом они находятся также в согласии с движением духа.</w:t>
      </w:r>
    </w:p>
    <w:p w:rsidR="006306F2" w:rsidRDefault="004B7AF6">
      <w:pPr>
        <w:pStyle w:val="a6"/>
        <w:shd w:val="clear" w:color="auto" w:fill="auto"/>
        <w:spacing w:after="0" w:line="227" w:lineRule="exact"/>
        <w:ind w:left="20" w:firstLine="160"/>
        <w:jc w:val="both"/>
      </w:pPr>
      <w:r>
        <w:rPr>
          <w:color w:val="000000"/>
        </w:rPr>
        <w:t>Кто в таких партнерских отношениях за кем следует? Никто ни за кем, оба партнера следуют движению духа. Тогда они самым глубоким образом друг с другом связаны и в то же время свободны.</w:t>
      </w:r>
    </w:p>
    <w:p w:rsidR="006306F2" w:rsidRDefault="004B7AF6">
      <w:pPr>
        <w:pStyle w:val="a6"/>
        <w:shd w:val="clear" w:color="auto" w:fill="auto"/>
        <w:spacing w:after="298" w:line="227" w:lineRule="exact"/>
        <w:ind w:left="20" w:firstLine="160"/>
        <w:jc w:val="both"/>
      </w:pPr>
      <w:r>
        <w:rPr>
          <w:color w:val="000000"/>
        </w:rPr>
        <w:t>Чем мне сейчас с вами заняться? Поработать с конкретными пар</w:t>
      </w:r>
      <w:r>
        <w:rPr>
          <w:color w:val="000000"/>
        </w:rPr>
        <w:softHyphen/>
        <w:t>тнерскими отношениями? Тут есть партнеры, которые хотят вместе на что-то посмотреть? Можете выйти сюда. Или, если кто-то находится здесь один и тоже хочет посмотреть на что-то, касающееся его партнер</w:t>
      </w:r>
      <w:r>
        <w:rPr>
          <w:color w:val="000000"/>
        </w:rPr>
        <w:softHyphen/>
        <w:t>ских отношений, он тоже может выйти сюда.</w:t>
      </w:r>
    </w:p>
    <w:p w:rsidR="006306F2" w:rsidRDefault="004B7AF6">
      <w:pPr>
        <w:pStyle w:val="222"/>
        <w:keepNext/>
        <w:keepLines/>
        <w:shd w:val="clear" w:color="auto" w:fill="auto"/>
        <w:spacing w:before="0" w:after="213" w:line="230" w:lineRule="exact"/>
        <w:ind w:right="20"/>
      </w:pPr>
      <w:bookmarkStart w:id="389" w:name="bookmark388"/>
      <w:r>
        <w:rPr>
          <w:rStyle w:val="221"/>
          <w:b/>
          <w:bCs/>
          <w:i/>
          <w:iCs/>
          <w:color w:val="000000"/>
        </w:rPr>
        <w:t>Пример: СМОТРЕТЬ ЗА ПАРТНЕРА</w:t>
      </w:r>
      <w:bookmarkEnd w:id="389"/>
    </w:p>
    <w:p w:rsidR="006306F2" w:rsidRDefault="004B7AF6">
      <w:pPr>
        <w:pStyle w:val="a6"/>
        <w:shd w:val="clear" w:color="auto" w:fill="auto"/>
        <w:spacing w:after="0" w:line="227" w:lineRule="exact"/>
        <w:ind w:left="20" w:firstLine="160"/>
        <w:jc w:val="both"/>
      </w:pPr>
      <w:r>
        <w:rPr>
          <w:rStyle w:val="6pt6"/>
          <w:color w:val="000000"/>
        </w:rPr>
        <w:t xml:space="preserve">хеллингер </w:t>
      </w:r>
      <w:r>
        <w:rPr>
          <w:rStyle w:val="34"/>
          <w:color w:val="000000"/>
        </w:rPr>
        <w:t>(мужчине):</w:t>
      </w:r>
      <w:r>
        <w:rPr>
          <w:color w:val="000000"/>
        </w:rPr>
        <w:t xml:space="preserve"> Ты женат?</w:t>
      </w:r>
    </w:p>
    <w:p w:rsidR="006306F2" w:rsidRDefault="004B7AF6">
      <w:pPr>
        <w:pStyle w:val="231"/>
        <w:shd w:val="clear" w:color="auto" w:fill="auto"/>
        <w:ind w:left="20"/>
      </w:pPr>
      <w:r>
        <w:rPr>
          <w:rStyle w:val="232"/>
          <w:b/>
          <w:bCs/>
          <w:color w:val="000000"/>
        </w:rPr>
        <w:t xml:space="preserve">мужчина: </w:t>
      </w:r>
      <w:r>
        <w:rPr>
          <w:rStyle w:val="239pt"/>
          <w:b w:val="0"/>
          <w:bCs w:val="0"/>
          <w:color w:val="000000"/>
        </w:rPr>
        <w:t>Да.</w:t>
      </w:r>
    </w:p>
    <w:p w:rsidR="006306F2" w:rsidRDefault="004B7AF6">
      <w:pPr>
        <w:pStyle w:val="241"/>
        <w:shd w:val="clear" w:color="auto" w:fill="auto"/>
        <w:ind w:left="20"/>
      </w:pPr>
      <w:r>
        <w:rPr>
          <w:rStyle w:val="246pt"/>
          <w:b/>
          <w:bCs/>
          <w:color w:val="000000"/>
        </w:rPr>
        <w:t xml:space="preserve">хеллингер: </w:t>
      </w:r>
      <w:r>
        <w:rPr>
          <w:rStyle w:val="249pt"/>
          <w:b w:val="0"/>
          <w:bCs w:val="0"/>
          <w:color w:val="000000"/>
        </w:rPr>
        <w:t xml:space="preserve">Это </w:t>
      </w:r>
      <w:r>
        <w:rPr>
          <w:rStyle w:val="240"/>
          <w:b/>
          <w:bCs/>
          <w:color w:val="000000"/>
        </w:rPr>
        <w:t xml:space="preserve">первый брак или </w:t>
      </w:r>
      <w:r>
        <w:rPr>
          <w:rStyle w:val="249pt"/>
          <w:b w:val="0"/>
          <w:bCs w:val="0"/>
          <w:color w:val="000000"/>
        </w:rPr>
        <w:t>второй?</w:t>
      </w:r>
    </w:p>
    <w:p w:rsidR="006306F2" w:rsidRDefault="004B7AF6">
      <w:pPr>
        <w:pStyle w:val="231"/>
        <w:shd w:val="clear" w:color="auto" w:fill="auto"/>
        <w:ind w:left="20"/>
      </w:pPr>
      <w:r>
        <w:rPr>
          <w:rStyle w:val="232"/>
          <w:b/>
          <w:bCs/>
          <w:color w:val="000000"/>
        </w:rPr>
        <w:t xml:space="preserve">мужчина: </w:t>
      </w:r>
      <w:r>
        <w:rPr>
          <w:rStyle w:val="239pt"/>
          <w:b w:val="0"/>
          <w:bCs w:val="0"/>
          <w:color w:val="000000"/>
        </w:rPr>
        <w:t>Первый.</w:t>
      </w:r>
    </w:p>
    <w:p w:rsidR="006306F2" w:rsidRDefault="004B7AF6">
      <w:pPr>
        <w:pStyle w:val="a6"/>
        <w:shd w:val="clear" w:color="auto" w:fill="auto"/>
        <w:spacing w:after="0" w:line="227" w:lineRule="exact"/>
        <w:ind w:left="20" w:firstLine="160"/>
        <w:jc w:val="both"/>
      </w:pPr>
      <w:r>
        <w:rPr>
          <w:rStyle w:val="6pt6"/>
          <w:color w:val="000000"/>
        </w:rPr>
        <w:t xml:space="preserve">хеллингер: </w:t>
      </w:r>
      <w:r>
        <w:rPr>
          <w:color w:val="000000"/>
        </w:rPr>
        <w:t>У вас есть дети?</w:t>
      </w:r>
    </w:p>
    <w:p w:rsidR="006306F2" w:rsidRDefault="004B7AF6">
      <w:pPr>
        <w:pStyle w:val="231"/>
        <w:shd w:val="clear" w:color="auto" w:fill="auto"/>
        <w:ind w:left="20"/>
      </w:pPr>
      <w:r>
        <w:rPr>
          <w:rStyle w:val="232"/>
          <w:b/>
          <w:bCs/>
          <w:color w:val="000000"/>
        </w:rPr>
        <w:t xml:space="preserve">мужчина: </w:t>
      </w:r>
      <w:r>
        <w:rPr>
          <w:rStyle w:val="239pt"/>
          <w:b w:val="0"/>
          <w:bCs w:val="0"/>
          <w:color w:val="000000"/>
        </w:rPr>
        <w:t xml:space="preserve">Четырехлетняя </w:t>
      </w:r>
      <w:r>
        <w:rPr>
          <w:rStyle w:val="232"/>
          <w:b/>
          <w:bCs/>
          <w:color w:val="000000"/>
        </w:rPr>
        <w:t>дочь.</w:t>
      </w:r>
    </w:p>
    <w:p w:rsidR="006306F2" w:rsidRDefault="004B7AF6">
      <w:pPr>
        <w:pStyle w:val="a6"/>
        <w:shd w:val="clear" w:color="auto" w:fill="auto"/>
        <w:spacing w:after="0" w:line="227" w:lineRule="exact"/>
        <w:ind w:left="20" w:firstLine="160"/>
        <w:jc w:val="both"/>
      </w:pPr>
      <w:r>
        <w:rPr>
          <w:rStyle w:val="6pt6"/>
          <w:color w:val="000000"/>
        </w:rPr>
        <w:t xml:space="preserve">хеллингер </w:t>
      </w:r>
      <w:r>
        <w:rPr>
          <w:rStyle w:val="34"/>
          <w:color w:val="000000"/>
        </w:rPr>
        <w:t>(публике):</w:t>
      </w:r>
      <w:r>
        <w:rPr>
          <w:color w:val="000000"/>
        </w:rPr>
        <w:t xml:space="preserve"> Это самая важная информация, которая мне нужна. Все остальное, как правило, становится ясно из расстановки.</w:t>
      </w:r>
    </w:p>
    <w:p w:rsidR="006306F2" w:rsidRDefault="004B7AF6">
      <w:pPr>
        <w:pStyle w:val="a6"/>
        <w:shd w:val="clear" w:color="auto" w:fill="auto"/>
        <w:spacing w:after="0" w:line="227" w:lineRule="exact"/>
        <w:ind w:left="20" w:firstLine="160"/>
        <w:jc w:val="both"/>
      </w:pPr>
      <w:r>
        <w:rPr>
          <w:rStyle w:val="34"/>
          <w:color w:val="000000"/>
        </w:rPr>
        <w:t>Обращаясь к мужчине:</w:t>
      </w:r>
      <w:r>
        <w:rPr>
          <w:color w:val="000000"/>
        </w:rPr>
        <w:t xml:space="preserve"> Почему ты хочешь посмотреть на ваши отношения? Что случилось?</w:t>
      </w:r>
    </w:p>
    <w:p w:rsidR="006306F2" w:rsidRDefault="004B7AF6">
      <w:pPr>
        <w:pStyle w:val="a6"/>
        <w:shd w:val="clear" w:color="auto" w:fill="auto"/>
        <w:spacing w:after="0" w:line="227" w:lineRule="exact"/>
        <w:ind w:right="20" w:firstLine="0"/>
        <w:jc w:val="center"/>
      </w:pPr>
      <w:r>
        <w:rPr>
          <w:rStyle w:val="6pt6"/>
          <w:color w:val="000000"/>
        </w:rPr>
        <w:t xml:space="preserve">мужчина: </w:t>
      </w:r>
      <w:r>
        <w:rPr>
          <w:color w:val="000000"/>
        </w:rPr>
        <w:t>У нас не получается двигаться вместе дальше, и я не знаю...</w:t>
      </w:r>
    </w:p>
    <w:p w:rsidR="006306F2" w:rsidRDefault="004B7AF6">
      <w:pPr>
        <w:pStyle w:val="a6"/>
        <w:shd w:val="clear" w:color="auto" w:fill="auto"/>
        <w:spacing w:after="177" w:line="227" w:lineRule="exact"/>
        <w:ind w:left="20" w:firstLine="160"/>
        <w:jc w:val="both"/>
      </w:pPr>
      <w:r>
        <w:rPr>
          <w:rStyle w:val="6pt6"/>
          <w:color w:val="000000"/>
        </w:rPr>
        <w:t xml:space="preserve">хеллингер: </w:t>
      </w:r>
      <w:r>
        <w:rPr>
          <w:color w:val="000000"/>
        </w:rPr>
        <w:t>Хорошо, у вас не получается двигаться вместе дальше.</w:t>
      </w:r>
    </w:p>
    <w:p w:rsidR="006306F2" w:rsidRDefault="004B7AF6">
      <w:pPr>
        <w:pStyle w:val="31"/>
        <w:shd w:val="clear" w:color="auto" w:fill="auto"/>
        <w:spacing w:after="0" w:line="230" w:lineRule="exact"/>
        <w:ind w:left="20" w:firstLine="160"/>
        <w:jc w:val="both"/>
        <w:sectPr w:rsidR="006306F2">
          <w:footerReference w:type="even" r:id="rId138"/>
          <w:footerReference w:type="default" r:id="rId139"/>
          <w:footerReference w:type="first" r:id="rId140"/>
          <w:pgSz w:w="11909" w:h="16838"/>
          <w:pgMar w:top="3236" w:right="2874" w:bottom="3729" w:left="2903" w:header="0" w:footer="3" w:gutter="0"/>
          <w:pgNumType w:start="243"/>
          <w:cols w:space="720"/>
          <w:noEndnote/>
          <w:titlePg/>
          <w:docGrid w:linePitch="360"/>
        </w:sectPr>
      </w:pPr>
      <w:r>
        <w:rPr>
          <w:rStyle w:val="35"/>
          <w:i/>
          <w:iCs/>
          <w:color w:val="000000"/>
        </w:rPr>
        <w:t>Хеллингер просит мужчину встать. Он выбирает заместительницу на роль его жены и просит ее встать напротив него на расстоянии нескольких метров.</w:t>
      </w:r>
    </w:p>
    <w:p w:rsidR="006306F2" w:rsidRDefault="004B7AF6">
      <w:pPr>
        <w:pStyle w:val="a6"/>
        <w:shd w:val="clear" w:color="auto" w:fill="auto"/>
        <w:spacing w:after="0" w:line="227" w:lineRule="exact"/>
        <w:ind w:left="40" w:firstLine="180"/>
        <w:jc w:val="both"/>
      </w:pPr>
      <w:r>
        <w:rPr>
          <w:rStyle w:val="6pt5"/>
          <w:color w:val="000000"/>
        </w:rPr>
        <w:t xml:space="preserve">хеллингер </w:t>
      </w:r>
      <w:r>
        <w:rPr>
          <w:rStyle w:val="1a"/>
          <w:color w:val="000000"/>
        </w:rPr>
        <w:t>(обращаясь к мужчине):</w:t>
      </w:r>
      <w:r>
        <w:rPr>
          <w:color w:val="000000"/>
        </w:rPr>
        <w:t xml:space="preserve"> Теперь ты посмотришь за нее.</w:t>
      </w:r>
    </w:p>
    <w:p w:rsidR="006306F2" w:rsidRDefault="004B7AF6">
      <w:pPr>
        <w:pStyle w:val="a6"/>
        <w:shd w:val="clear" w:color="auto" w:fill="auto"/>
        <w:spacing w:after="0" w:line="227" w:lineRule="exact"/>
        <w:ind w:left="40" w:firstLine="180"/>
        <w:jc w:val="both"/>
      </w:pPr>
      <w:r>
        <w:rPr>
          <w:rStyle w:val="1a"/>
          <w:color w:val="000000"/>
        </w:rPr>
        <w:t>Заместительнице жены:</w:t>
      </w:r>
      <w:r>
        <w:rPr>
          <w:color w:val="000000"/>
        </w:rPr>
        <w:t xml:space="preserve"> Ты тоже посмотришь за него.</w:t>
      </w:r>
    </w:p>
    <w:p w:rsidR="006306F2" w:rsidRDefault="004B7AF6">
      <w:pPr>
        <w:pStyle w:val="a6"/>
        <w:shd w:val="clear" w:color="auto" w:fill="auto"/>
        <w:spacing w:after="0" w:line="227" w:lineRule="exact"/>
        <w:ind w:left="40" w:right="20" w:firstLine="180"/>
        <w:jc w:val="both"/>
      </w:pPr>
      <w:r>
        <w:rPr>
          <w:rStyle w:val="1a"/>
          <w:color w:val="000000"/>
        </w:rPr>
        <w:t>Им обоим:</w:t>
      </w:r>
      <w:r>
        <w:rPr>
          <w:color w:val="000000"/>
        </w:rPr>
        <w:t xml:space="preserve"> Вы смотрите на родителей партнера и на судьбы в его семье. Каждый из вас смотрит туда с любовью.</w:t>
      </w:r>
    </w:p>
    <w:p w:rsidR="006306F2" w:rsidRDefault="004B7AF6">
      <w:pPr>
        <w:pStyle w:val="a6"/>
        <w:shd w:val="clear" w:color="auto" w:fill="auto"/>
        <w:spacing w:after="0" w:line="227" w:lineRule="exact"/>
        <w:ind w:left="40" w:firstLine="180"/>
        <w:jc w:val="both"/>
      </w:pPr>
      <w:r>
        <w:rPr>
          <w:rStyle w:val="1a"/>
          <w:color w:val="000000"/>
        </w:rPr>
        <w:t>Через какое-то время:</w:t>
      </w:r>
      <w:r>
        <w:rPr>
          <w:color w:val="000000"/>
        </w:rPr>
        <w:t xml:space="preserve"> Каждый смотрит за другого.</w:t>
      </w:r>
    </w:p>
    <w:p w:rsidR="006306F2" w:rsidRDefault="004B7AF6">
      <w:pPr>
        <w:pStyle w:val="a6"/>
        <w:shd w:val="clear" w:color="auto" w:fill="auto"/>
        <w:spacing w:after="218" w:line="227" w:lineRule="exact"/>
        <w:ind w:left="40" w:firstLine="180"/>
        <w:jc w:val="both"/>
      </w:pPr>
      <w:r>
        <w:rPr>
          <w:rStyle w:val="1a"/>
          <w:color w:val="000000"/>
        </w:rPr>
        <w:t>Через какое-то время:</w:t>
      </w:r>
      <w:r>
        <w:rPr>
          <w:color w:val="000000"/>
        </w:rPr>
        <w:t xml:space="preserve"> А теперь посмотрите друг на друга.</w:t>
      </w:r>
    </w:p>
    <w:p w:rsidR="006306F2" w:rsidRDefault="004B7AF6">
      <w:pPr>
        <w:pStyle w:val="31"/>
        <w:shd w:val="clear" w:color="auto" w:fill="auto"/>
        <w:spacing w:after="220" w:line="180" w:lineRule="exact"/>
        <w:ind w:left="40" w:firstLine="180"/>
        <w:jc w:val="both"/>
      </w:pPr>
      <w:r>
        <w:rPr>
          <w:rStyle w:val="321"/>
          <w:i/>
          <w:iCs/>
          <w:color w:val="000000"/>
        </w:rPr>
        <w:t>Мужчина медленно делает несколько маленьких шагов к жене.</w:t>
      </w:r>
    </w:p>
    <w:p w:rsidR="006306F2" w:rsidRDefault="004B7AF6">
      <w:pPr>
        <w:pStyle w:val="a6"/>
        <w:shd w:val="clear" w:color="auto" w:fill="auto"/>
        <w:spacing w:after="0" w:line="227" w:lineRule="exact"/>
        <w:ind w:left="40" w:right="20" w:firstLine="180"/>
        <w:jc w:val="both"/>
      </w:pPr>
      <w:r>
        <w:rPr>
          <w:rStyle w:val="6pt5"/>
          <w:color w:val="000000"/>
        </w:rPr>
        <w:t xml:space="preserve">хеллингер: </w:t>
      </w:r>
      <w:r>
        <w:rPr>
          <w:color w:val="000000"/>
        </w:rPr>
        <w:t>Вернитесь еще раз к упражнению: вы смотрите за другого, и за ним, там, вдалеке, вы видите в том числе и себя. Вы отдаете ваши желания той силе, которая действует за каждым. И вину, то, о чем вы, возможно, сожалеете. Все это вы отдаете этой силе.</w:t>
      </w:r>
    </w:p>
    <w:p w:rsidR="006306F2" w:rsidRDefault="004B7AF6">
      <w:pPr>
        <w:pStyle w:val="a6"/>
        <w:shd w:val="clear" w:color="auto" w:fill="auto"/>
        <w:spacing w:after="180" w:line="227" w:lineRule="exact"/>
        <w:ind w:left="40" w:firstLine="180"/>
        <w:jc w:val="both"/>
      </w:pPr>
      <w:r>
        <w:rPr>
          <w:rStyle w:val="1a"/>
          <w:color w:val="000000"/>
        </w:rPr>
        <w:t>Через какое-то время:</w:t>
      </w:r>
      <w:r>
        <w:rPr>
          <w:color w:val="000000"/>
        </w:rPr>
        <w:t xml:space="preserve"> Теперь снова посмотрите друг на друга.</w:t>
      </w:r>
    </w:p>
    <w:p w:rsidR="006306F2" w:rsidRDefault="004B7AF6">
      <w:pPr>
        <w:pStyle w:val="31"/>
        <w:shd w:val="clear" w:color="auto" w:fill="auto"/>
        <w:spacing w:after="180" w:line="227" w:lineRule="exact"/>
        <w:ind w:left="40" w:right="20" w:firstLine="180"/>
        <w:jc w:val="both"/>
      </w:pPr>
      <w:r>
        <w:rPr>
          <w:rStyle w:val="321"/>
          <w:i/>
          <w:iCs/>
          <w:color w:val="000000"/>
        </w:rPr>
        <w:t>Мужчина медленно делает несколько маленьких шагов к жене, а жена делает несколько шагов к нему.</w:t>
      </w:r>
    </w:p>
    <w:p w:rsidR="006306F2" w:rsidRDefault="004B7AF6">
      <w:pPr>
        <w:pStyle w:val="a6"/>
        <w:shd w:val="clear" w:color="auto" w:fill="auto"/>
        <w:spacing w:after="0" w:line="227" w:lineRule="exact"/>
        <w:ind w:left="40" w:right="20" w:firstLine="180"/>
        <w:jc w:val="both"/>
      </w:pPr>
      <w:r>
        <w:rPr>
          <w:rStyle w:val="6pt5"/>
          <w:color w:val="000000"/>
        </w:rPr>
        <w:t xml:space="preserve">хеллингер: </w:t>
      </w:r>
      <w:r>
        <w:rPr>
          <w:color w:val="000000"/>
        </w:rPr>
        <w:t>Теперь снова остановитесь и посмотрите друг на друга. Вы смотрите также на предыдущие отношения — с любовью и благодарностью. Их вы тоже отдаете этой большей силе.</w:t>
      </w:r>
    </w:p>
    <w:p w:rsidR="006306F2" w:rsidRDefault="004B7AF6">
      <w:pPr>
        <w:pStyle w:val="a6"/>
        <w:shd w:val="clear" w:color="auto" w:fill="auto"/>
        <w:spacing w:after="264" w:line="180" w:lineRule="exact"/>
        <w:ind w:left="40" w:firstLine="180"/>
        <w:jc w:val="both"/>
      </w:pPr>
      <w:r>
        <w:rPr>
          <w:rStyle w:val="1a"/>
          <w:color w:val="000000"/>
        </w:rPr>
        <w:t>Через какое-то время:</w:t>
      </w:r>
      <w:r>
        <w:rPr>
          <w:color w:val="000000"/>
        </w:rPr>
        <w:t xml:space="preserve"> Теперь снова посмотрите друг на друга.</w:t>
      </w:r>
    </w:p>
    <w:p w:rsidR="006306F2" w:rsidRDefault="004B7AF6">
      <w:pPr>
        <w:pStyle w:val="31"/>
        <w:shd w:val="clear" w:color="auto" w:fill="auto"/>
        <w:spacing w:after="223" w:line="180" w:lineRule="exact"/>
        <w:ind w:left="40" w:firstLine="180"/>
        <w:jc w:val="both"/>
      </w:pPr>
      <w:r>
        <w:rPr>
          <w:rStyle w:val="321"/>
          <w:i/>
          <w:iCs/>
          <w:color w:val="000000"/>
        </w:rPr>
        <w:t>Они смеются, глядя друг на друга, и с любовью подходят друг к другу.</w:t>
      </w:r>
    </w:p>
    <w:p w:rsidR="006306F2" w:rsidRDefault="004B7AF6">
      <w:pPr>
        <w:pStyle w:val="31"/>
        <w:shd w:val="clear" w:color="auto" w:fill="auto"/>
        <w:spacing w:after="218" w:line="227" w:lineRule="exact"/>
        <w:ind w:left="40" w:right="20" w:firstLine="180"/>
        <w:jc w:val="both"/>
      </w:pPr>
      <w:r>
        <w:rPr>
          <w:rStyle w:val="36pt2"/>
          <w:i w:val="0"/>
          <w:iCs w:val="0"/>
          <w:color w:val="000000"/>
        </w:rPr>
        <w:t xml:space="preserve">хеллингер </w:t>
      </w:r>
      <w:r>
        <w:rPr>
          <w:rStyle w:val="321"/>
          <w:i/>
          <w:iCs/>
          <w:color w:val="000000"/>
        </w:rPr>
        <w:t xml:space="preserve">(публике, когда они подошли вплотную друг к другу): </w:t>
      </w:r>
      <w:r>
        <w:rPr>
          <w:rStyle w:val="311"/>
          <w:i w:val="0"/>
          <w:iCs w:val="0"/>
          <w:color w:val="000000"/>
        </w:rPr>
        <w:t>Остальное мы можем себе дорисовать.</w:t>
      </w:r>
    </w:p>
    <w:p w:rsidR="006306F2" w:rsidRDefault="004B7AF6">
      <w:pPr>
        <w:pStyle w:val="31"/>
        <w:shd w:val="clear" w:color="auto" w:fill="auto"/>
        <w:spacing w:after="260" w:line="180" w:lineRule="exact"/>
        <w:ind w:left="40" w:firstLine="180"/>
        <w:jc w:val="both"/>
      </w:pPr>
      <w:r>
        <w:rPr>
          <w:rStyle w:val="321"/>
          <w:i/>
          <w:iCs/>
          <w:color w:val="000000"/>
        </w:rPr>
        <w:t>Громкий смех и аплодисменты в публике.</w:t>
      </w:r>
    </w:p>
    <w:p w:rsidR="006306F2" w:rsidRDefault="004B7AF6">
      <w:pPr>
        <w:pStyle w:val="410"/>
        <w:keepNext/>
        <w:keepLines/>
        <w:shd w:val="clear" w:color="auto" w:fill="auto"/>
        <w:spacing w:before="0" w:after="217" w:line="230" w:lineRule="exact"/>
      </w:pPr>
      <w:bookmarkStart w:id="390" w:name="bookmark389"/>
      <w:r>
        <w:rPr>
          <w:rStyle w:val="46"/>
          <w:b/>
          <w:bCs/>
          <w:i/>
          <w:iCs/>
          <w:color w:val="000000"/>
        </w:rPr>
        <w:t>Упражнение: ИДТИ ВМЕСТЕ С ДУХОМ</w:t>
      </w:r>
      <w:bookmarkEnd w:id="390"/>
    </w:p>
    <w:p w:rsidR="006306F2" w:rsidRDefault="004B7AF6">
      <w:pPr>
        <w:pStyle w:val="a6"/>
        <w:shd w:val="clear" w:color="auto" w:fill="auto"/>
        <w:spacing w:after="0" w:line="227" w:lineRule="exact"/>
        <w:ind w:left="40" w:right="20" w:firstLine="180"/>
        <w:jc w:val="both"/>
      </w:pPr>
      <w:r>
        <w:rPr>
          <w:rStyle w:val="6pt5"/>
          <w:color w:val="000000"/>
        </w:rPr>
        <w:t xml:space="preserve">хеллингер </w:t>
      </w:r>
      <w:r>
        <w:rPr>
          <w:rStyle w:val="1a"/>
          <w:color w:val="000000"/>
        </w:rPr>
        <w:t>(публике):</w:t>
      </w:r>
      <w:r>
        <w:rPr>
          <w:color w:val="000000"/>
        </w:rPr>
        <w:t xml:space="preserve"> Закройте глаза. Теперь проделайте это же упражнение для вас с вашим партнером, с вашими прежними партнерами и с тем, что между вами произошло.</w:t>
      </w:r>
    </w:p>
    <w:p w:rsidR="006306F2" w:rsidRDefault="004B7AF6">
      <w:pPr>
        <w:pStyle w:val="a6"/>
        <w:shd w:val="clear" w:color="auto" w:fill="auto"/>
        <w:spacing w:after="0" w:line="227" w:lineRule="exact"/>
        <w:ind w:left="40" w:right="20" w:firstLine="180"/>
        <w:jc w:val="both"/>
      </w:pPr>
      <w:r>
        <w:rPr>
          <w:color w:val="000000"/>
        </w:rPr>
        <w:t>Мы смотрим на партнера, такого, как он есть, именно такого, как он есть. И соглашаемся с ним, таким, как он есть, именно таким, как он есть — с любовью.</w:t>
      </w:r>
    </w:p>
    <w:p w:rsidR="006306F2" w:rsidRDefault="004B7AF6">
      <w:pPr>
        <w:pStyle w:val="a6"/>
        <w:shd w:val="clear" w:color="auto" w:fill="auto"/>
        <w:spacing w:after="0" w:line="227" w:lineRule="exact"/>
        <w:ind w:left="40" w:right="20" w:firstLine="180"/>
        <w:jc w:val="both"/>
      </w:pPr>
      <w:r>
        <w:rPr>
          <w:color w:val="000000"/>
        </w:rPr>
        <w:t>Мы смотрим на родителей партнера, прежде всего, на его мать, и на его отца, и на судьбы, в том числе тяжелые. Мы вверяем их движению духа, такими, как они есть. Там они могут остаться такими, как они есть, включенными в движение любви.</w:t>
      </w:r>
    </w:p>
    <w:p w:rsidR="006306F2" w:rsidRDefault="004B7AF6">
      <w:pPr>
        <w:pStyle w:val="a6"/>
        <w:shd w:val="clear" w:color="auto" w:fill="auto"/>
        <w:spacing w:after="0" w:line="227" w:lineRule="exact"/>
        <w:ind w:left="20" w:right="20" w:firstLine="180"/>
        <w:jc w:val="both"/>
      </w:pPr>
      <w:r>
        <w:rPr>
          <w:color w:val="000000"/>
        </w:rPr>
        <w:t>Затем мы снова смотрим на партнера и на то, что между нами произошло, на то, что, возможно, причинило боль. На то, в чем мы чувствуем себя виноватыми, даже очень виноватыми. Мы смотрим за это, вдаль, и вверяем это движению любви. Там оно находит при</w:t>
      </w:r>
      <w:r>
        <w:rPr>
          <w:color w:val="000000"/>
        </w:rPr>
        <w:softHyphen/>
        <w:t>ют — только там.</w:t>
      </w:r>
    </w:p>
    <w:p w:rsidR="006306F2" w:rsidRDefault="004B7AF6">
      <w:pPr>
        <w:pStyle w:val="a6"/>
        <w:shd w:val="clear" w:color="auto" w:fill="auto"/>
        <w:spacing w:after="0" w:line="227" w:lineRule="exact"/>
        <w:ind w:left="20" w:right="20" w:firstLine="180"/>
        <w:jc w:val="both"/>
      </w:pPr>
      <w:r>
        <w:rPr>
          <w:color w:val="000000"/>
        </w:rPr>
        <w:t>Теперь мы снова смотрим друг на друга. Мы говорим друг другу: «Теперь это может остаться в прошлом. Теперь это нашло приют в другом месте».</w:t>
      </w:r>
    </w:p>
    <w:p w:rsidR="006306F2" w:rsidRDefault="004B7AF6">
      <w:pPr>
        <w:pStyle w:val="a6"/>
        <w:shd w:val="clear" w:color="auto" w:fill="auto"/>
        <w:spacing w:after="0" w:line="227" w:lineRule="exact"/>
        <w:ind w:left="20" w:right="20" w:firstLine="180"/>
        <w:jc w:val="both"/>
      </w:pPr>
      <w:r>
        <w:rPr>
          <w:color w:val="000000"/>
        </w:rPr>
        <w:t>Мы снова смотрим за партнера, на этот раз на наши прежние отно</w:t>
      </w:r>
      <w:r>
        <w:rPr>
          <w:color w:val="000000"/>
        </w:rPr>
        <w:softHyphen/>
        <w:t>шения, а также на прежние отношения партнера. Мы соглашаемся с ними, такими, как они есть. Мы соглашаемся с любовью, которую мы познали с этим партнером, и которую познал в своих отношениях наш партнер. Мы говорим им всем: «Спасибо. Мы возьмем это с собой в наше общее будущее. Это сделало нас богаче друг для друга».</w:t>
      </w:r>
    </w:p>
    <w:p w:rsidR="006306F2" w:rsidRDefault="004B7AF6">
      <w:pPr>
        <w:pStyle w:val="a6"/>
        <w:shd w:val="clear" w:color="auto" w:fill="auto"/>
        <w:spacing w:after="0" w:line="227" w:lineRule="exact"/>
        <w:ind w:left="20" w:right="20" w:firstLine="180"/>
        <w:jc w:val="both"/>
      </w:pPr>
      <w:r>
        <w:rPr>
          <w:color w:val="000000"/>
        </w:rPr>
        <w:t>Мы отдаем движению любви духа и то, что, возможно, не сложилось в этих отношениях. Там это может обрести покой и исцелиться.</w:t>
      </w:r>
    </w:p>
    <w:p w:rsidR="006306F2" w:rsidRDefault="004B7AF6">
      <w:pPr>
        <w:pStyle w:val="a6"/>
        <w:shd w:val="clear" w:color="auto" w:fill="auto"/>
        <w:spacing w:after="0" w:line="227" w:lineRule="exact"/>
        <w:ind w:left="20" w:right="20" w:firstLine="180"/>
        <w:jc w:val="both"/>
      </w:pPr>
      <w:r>
        <w:rPr>
          <w:color w:val="000000"/>
        </w:rPr>
        <w:t>Мы снова смотрим на партнера и чувствуем движение, которое сей</w:t>
      </w:r>
      <w:r>
        <w:rPr>
          <w:color w:val="000000"/>
        </w:rPr>
        <w:softHyphen/>
        <w:t>час уместно, куда бы оно нас ни вело - друг к другу или друг от друга. И то, и другое сейчас — движение духа.</w:t>
      </w:r>
    </w:p>
    <w:p w:rsidR="006306F2" w:rsidRDefault="004B7AF6">
      <w:pPr>
        <w:pStyle w:val="a6"/>
        <w:shd w:val="clear" w:color="auto" w:fill="auto"/>
        <w:spacing w:after="0" w:line="227" w:lineRule="exact"/>
        <w:ind w:left="20" w:right="20" w:firstLine="180"/>
        <w:jc w:val="both"/>
      </w:pPr>
      <w:r>
        <w:rPr>
          <w:color w:val="000000"/>
        </w:rPr>
        <w:t>Если вы придете друг к другу, встаньте рядом. Вместо того чтобы смо</w:t>
      </w:r>
      <w:r>
        <w:rPr>
          <w:color w:val="000000"/>
        </w:rPr>
        <w:softHyphen/>
        <w:t>треть только на партнера, посмотрите вместе на что-то другое. К при</w:t>
      </w:r>
      <w:r>
        <w:rPr>
          <w:color w:val="000000"/>
        </w:rPr>
        <w:softHyphen/>
        <w:t>меру, на ваших детей, или на что-то еще, чему вы вместе служите.</w:t>
      </w:r>
    </w:p>
    <w:p w:rsidR="006306F2" w:rsidRDefault="004B7AF6">
      <w:pPr>
        <w:pStyle w:val="31"/>
        <w:shd w:val="clear" w:color="auto" w:fill="auto"/>
        <w:spacing w:after="0" w:line="227" w:lineRule="exact"/>
        <w:ind w:left="20" w:firstLine="180"/>
        <w:jc w:val="both"/>
      </w:pPr>
      <w:r>
        <w:rPr>
          <w:rStyle w:val="321"/>
          <w:i/>
          <w:iCs/>
          <w:color w:val="000000"/>
        </w:rPr>
        <w:t>Через какое-то время:</w:t>
      </w:r>
      <w:r>
        <w:rPr>
          <w:rStyle w:val="311"/>
          <w:i w:val="0"/>
          <w:iCs w:val="0"/>
          <w:color w:val="000000"/>
        </w:rPr>
        <w:t xml:space="preserve"> Хорошо.</w:t>
      </w:r>
    </w:p>
    <w:p w:rsidR="006306F2" w:rsidRDefault="004B7AF6">
      <w:pPr>
        <w:pStyle w:val="a6"/>
        <w:shd w:val="clear" w:color="auto" w:fill="auto"/>
        <w:spacing w:after="238" w:line="227" w:lineRule="exact"/>
        <w:ind w:left="20" w:right="20" w:firstLine="180"/>
        <w:jc w:val="both"/>
      </w:pPr>
      <w:r>
        <w:rPr>
          <w:color w:val="000000"/>
        </w:rPr>
        <w:t>В движении вместе с духом есть что-то красивое, что-то большое и примиряющее.</w:t>
      </w:r>
    </w:p>
    <w:p w:rsidR="006306F2" w:rsidRDefault="004B7AF6">
      <w:pPr>
        <w:pStyle w:val="65"/>
        <w:keepNext/>
        <w:keepLines/>
        <w:shd w:val="clear" w:color="auto" w:fill="auto"/>
        <w:spacing w:before="0" w:after="153" w:line="230" w:lineRule="exact"/>
      </w:pPr>
      <w:bookmarkStart w:id="391" w:name="bookmark390"/>
      <w:r>
        <w:rPr>
          <w:rStyle w:val="64"/>
          <w:b/>
          <w:bCs/>
          <w:i/>
          <w:iCs/>
          <w:color w:val="000000"/>
        </w:rPr>
        <w:t>Снисходительность</w:t>
      </w:r>
      <w:bookmarkEnd w:id="391"/>
    </w:p>
    <w:p w:rsidR="006306F2" w:rsidRDefault="004B7AF6">
      <w:pPr>
        <w:pStyle w:val="a6"/>
        <w:shd w:val="clear" w:color="auto" w:fill="auto"/>
        <w:spacing w:after="0" w:line="227" w:lineRule="exact"/>
        <w:ind w:left="20" w:right="20" w:firstLine="180"/>
        <w:jc w:val="both"/>
      </w:pPr>
      <w:r>
        <w:rPr>
          <w:color w:val="000000"/>
        </w:rPr>
        <w:t>Закончив учебу в Германии, я начал учиться в Южной Африке, гото</w:t>
      </w:r>
      <w:r>
        <w:rPr>
          <w:color w:val="000000"/>
        </w:rPr>
        <w:softHyphen/>
        <w:t>вясь занять там должность учителя. По окончании семестра и в конце года проводились экзамены. Студенты получали листок со множеством вопросов, на которые нужно было ответить письменно. Чтобы сдать экзамен, нужно было правильно ответить на сорок процентов вопро</w:t>
      </w:r>
      <w:r>
        <w:rPr>
          <w:color w:val="000000"/>
        </w:rPr>
        <w:softHyphen/>
        <w:t>сов. Сорока процентов было достаточно, чтобы сдать экзамен.</w:t>
      </w:r>
    </w:p>
    <w:p w:rsidR="006306F2" w:rsidRDefault="004B7AF6">
      <w:pPr>
        <w:pStyle w:val="a6"/>
        <w:shd w:val="clear" w:color="auto" w:fill="auto"/>
        <w:spacing w:after="240" w:line="227" w:lineRule="exact"/>
        <w:ind w:left="20" w:right="20" w:firstLine="180"/>
        <w:jc w:val="both"/>
      </w:pPr>
      <w:r>
        <w:rPr>
          <w:color w:val="000000"/>
        </w:rPr>
        <w:t>То же относится и к нашим партнерам: сорока процентов вполне достаточно.</w:t>
      </w:r>
    </w:p>
    <w:p w:rsidR="006306F2" w:rsidRDefault="004B7AF6">
      <w:pPr>
        <w:pStyle w:val="31"/>
        <w:shd w:val="clear" w:color="auto" w:fill="auto"/>
        <w:spacing w:after="0" w:line="227" w:lineRule="exact"/>
        <w:ind w:left="20" w:firstLine="180"/>
        <w:jc w:val="both"/>
      </w:pPr>
      <w:r>
        <w:rPr>
          <w:rStyle w:val="321"/>
          <w:i/>
          <w:iCs/>
          <w:color w:val="000000"/>
        </w:rPr>
        <w:t>Смех в публике.</w:t>
      </w:r>
    </w:p>
    <w:p w:rsidR="006306F2" w:rsidRDefault="004B7AF6">
      <w:pPr>
        <w:pStyle w:val="a6"/>
        <w:shd w:val="clear" w:color="auto" w:fill="auto"/>
        <w:spacing w:after="0" w:line="227" w:lineRule="exact"/>
        <w:ind w:left="20" w:right="20" w:firstLine="180"/>
        <w:jc w:val="both"/>
      </w:pPr>
      <w:r>
        <w:rPr>
          <w:color w:val="000000"/>
        </w:rPr>
        <w:t>Мы должны распрощаться с представлением о совершенной любви. Она бесчеловечна. Сорок процентов - это хорошо. А для всего остального мы будем упражняться в снисходительности. Снисходительность - это любовь, чудесная любовь.</w:t>
      </w:r>
    </w:p>
    <w:p w:rsidR="006306F2" w:rsidRDefault="004B7AF6">
      <w:pPr>
        <w:pStyle w:val="a6"/>
        <w:shd w:val="clear" w:color="auto" w:fill="auto"/>
        <w:spacing w:after="0" w:line="227" w:lineRule="exact"/>
        <w:ind w:left="20" w:right="20" w:firstLine="180"/>
        <w:jc w:val="both"/>
      </w:pPr>
      <w:r>
        <w:rPr>
          <w:color w:val="000000"/>
        </w:rPr>
        <w:t>Однажды я видел замечательный тому пример. Как-то раз мы с же</w:t>
      </w:r>
      <w:r>
        <w:rPr>
          <w:color w:val="000000"/>
        </w:rPr>
        <w:softHyphen/>
        <w:t>ной гуляли и встретили пожилого мужчину с маленькой тележкой.</w:t>
      </w:r>
    </w:p>
    <w:p w:rsidR="006306F2" w:rsidRDefault="004B7AF6">
      <w:pPr>
        <w:pStyle w:val="a6"/>
        <w:shd w:val="clear" w:color="auto" w:fill="auto"/>
        <w:spacing w:after="0" w:line="230" w:lineRule="exact"/>
        <w:ind w:firstLine="0"/>
        <w:jc w:val="both"/>
      </w:pPr>
      <w:r>
        <w:rPr>
          <w:color w:val="000000"/>
        </w:rPr>
        <w:t>Он собирал брошенные пивные бутылки и банки, чтобы сдать их на переработку. Неподалеку была дискотека. Моя жена сказала ему: «Как замечательно, что Вы это делаете».</w:t>
      </w:r>
    </w:p>
    <w:p w:rsidR="006306F2" w:rsidRDefault="004B7AF6">
      <w:pPr>
        <w:pStyle w:val="a6"/>
        <w:shd w:val="clear" w:color="auto" w:fill="auto"/>
        <w:spacing w:after="220" w:line="230" w:lineRule="exact"/>
        <w:ind w:firstLine="160"/>
        <w:jc w:val="both"/>
      </w:pPr>
      <w:r>
        <w:rPr>
          <w:color w:val="000000"/>
        </w:rPr>
        <w:t>«Ах, - сказал он, - они бездумно это выбросили, а я бездумно под</w:t>
      </w:r>
      <w:r>
        <w:rPr>
          <w:color w:val="000000"/>
        </w:rPr>
        <w:softHyphen/>
        <w:t>бираю».</w:t>
      </w:r>
    </w:p>
    <w:p w:rsidR="006306F2" w:rsidRDefault="004B7AF6">
      <w:pPr>
        <w:pStyle w:val="31"/>
        <w:shd w:val="clear" w:color="auto" w:fill="auto"/>
        <w:spacing w:after="197" w:line="180" w:lineRule="exact"/>
        <w:ind w:firstLine="160"/>
        <w:jc w:val="both"/>
      </w:pPr>
      <w:r>
        <w:rPr>
          <w:rStyle w:val="321"/>
          <w:i/>
          <w:iCs/>
          <w:color w:val="000000"/>
        </w:rPr>
        <w:t>Смех в публике.</w:t>
      </w:r>
    </w:p>
    <w:p w:rsidR="006306F2" w:rsidRDefault="004B7AF6">
      <w:pPr>
        <w:pStyle w:val="a6"/>
        <w:shd w:val="clear" w:color="auto" w:fill="auto"/>
        <w:spacing w:after="164" w:line="180" w:lineRule="exact"/>
        <w:ind w:firstLine="160"/>
        <w:jc w:val="both"/>
      </w:pPr>
      <w:r>
        <w:rPr>
          <w:color w:val="000000"/>
        </w:rPr>
        <w:t>Вот это снисходительность.</w:t>
      </w:r>
    </w:p>
    <w:p w:rsidR="006306F2" w:rsidRDefault="004B7AF6">
      <w:pPr>
        <w:pStyle w:val="a6"/>
        <w:shd w:val="clear" w:color="auto" w:fill="auto"/>
        <w:spacing w:after="220" w:line="230" w:lineRule="exact"/>
        <w:ind w:firstLine="160"/>
        <w:jc w:val="both"/>
      </w:pPr>
      <w:r>
        <w:rPr>
          <w:color w:val="000000"/>
        </w:rPr>
        <w:t>Я много размышлял о порядках любви. К порядкам любви между мужчиной и женщиной относится еще и то, что каждый разрешает дру</w:t>
      </w:r>
      <w:r>
        <w:rPr>
          <w:color w:val="000000"/>
        </w:rPr>
        <w:softHyphen/>
        <w:t>гому минимум десять грехов.</w:t>
      </w:r>
    </w:p>
    <w:p w:rsidR="006306F2" w:rsidRDefault="004B7AF6">
      <w:pPr>
        <w:pStyle w:val="31"/>
        <w:shd w:val="clear" w:color="auto" w:fill="auto"/>
        <w:spacing w:after="164" w:line="180" w:lineRule="exact"/>
        <w:ind w:firstLine="160"/>
        <w:jc w:val="both"/>
      </w:pPr>
      <w:r>
        <w:rPr>
          <w:rStyle w:val="321"/>
          <w:i/>
          <w:iCs/>
          <w:color w:val="000000"/>
        </w:rPr>
        <w:t>Смех и аплодисменты в публике.</w:t>
      </w:r>
    </w:p>
    <w:p w:rsidR="006306F2" w:rsidRDefault="004B7AF6">
      <w:pPr>
        <w:pStyle w:val="a6"/>
        <w:shd w:val="clear" w:color="auto" w:fill="auto"/>
        <w:spacing w:after="240" w:line="230" w:lineRule="exact"/>
        <w:ind w:firstLine="160"/>
        <w:jc w:val="both"/>
      </w:pPr>
      <w:r>
        <w:rPr>
          <w:color w:val="000000"/>
        </w:rPr>
        <w:t>Это порядок любви. Чувствуете, как он прекрасен? Больше или мень</w:t>
      </w:r>
      <w:r>
        <w:rPr>
          <w:color w:val="000000"/>
        </w:rPr>
        <w:softHyphen/>
        <w:t>ше они тогда грешат? Тогда им это не нужно. Тут для них открывается поле свободы для любви.</w:t>
      </w:r>
    </w:p>
    <w:p w:rsidR="006306F2" w:rsidRDefault="004B7AF6">
      <w:pPr>
        <w:pStyle w:val="410"/>
        <w:keepNext/>
        <w:keepLines/>
        <w:shd w:val="clear" w:color="auto" w:fill="auto"/>
        <w:spacing w:before="0" w:after="158" w:line="230" w:lineRule="exact"/>
        <w:ind w:right="20"/>
      </w:pPr>
      <w:bookmarkStart w:id="392" w:name="bookmark391"/>
      <w:r>
        <w:rPr>
          <w:rStyle w:val="46"/>
          <w:b/>
          <w:bCs/>
          <w:i/>
          <w:iCs/>
          <w:color w:val="000000"/>
        </w:rPr>
        <w:t>Пример: СЧАСТЬЕ</w:t>
      </w:r>
      <w:r>
        <w:rPr>
          <w:rStyle w:val="45pt"/>
          <w:b w:val="0"/>
          <w:bCs w:val="0"/>
          <w:i w:val="0"/>
          <w:iCs w:val="0"/>
          <w:color w:val="000000"/>
        </w:rPr>
        <w:t xml:space="preserve">, </w:t>
      </w:r>
      <w:r>
        <w:rPr>
          <w:rStyle w:val="46"/>
          <w:b/>
          <w:bCs/>
          <w:i/>
          <w:iCs/>
          <w:color w:val="000000"/>
        </w:rPr>
        <w:t>КОТОРОЕ ОСТАЕТСЯ</w:t>
      </w:r>
      <w:bookmarkEnd w:id="392"/>
    </w:p>
    <w:p w:rsidR="006306F2" w:rsidRDefault="004B7AF6">
      <w:pPr>
        <w:pStyle w:val="a6"/>
        <w:shd w:val="clear" w:color="auto" w:fill="auto"/>
        <w:spacing w:after="0" w:line="234" w:lineRule="exact"/>
        <w:ind w:firstLine="160"/>
        <w:jc w:val="both"/>
      </w:pPr>
      <w:r>
        <w:rPr>
          <w:rStyle w:val="6pt5"/>
          <w:color w:val="000000"/>
        </w:rPr>
        <w:t xml:space="preserve">хеллингер </w:t>
      </w:r>
      <w:r>
        <w:rPr>
          <w:rStyle w:val="1a"/>
          <w:color w:val="000000"/>
        </w:rPr>
        <w:t>(публике про пару, которая вызвалась работать): Я</w:t>
      </w:r>
      <w:r>
        <w:rPr>
          <w:color w:val="000000"/>
        </w:rPr>
        <w:t xml:space="preserve"> знаю их обоих уже давно. Здесь мы имеем дело, во-первых, с двумя разными культурами — муж родом из Ливана. А во-вторых, с двумя разными религиями — муж—мусульманин. Кроме того, он уже был один раз женат и от этого брака у него есть дети.</w:t>
      </w:r>
    </w:p>
    <w:p w:rsidR="006306F2" w:rsidRDefault="004B7AF6">
      <w:pPr>
        <w:pStyle w:val="a6"/>
        <w:shd w:val="clear" w:color="auto" w:fill="auto"/>
        <w:spacing w:after="0" w:line="234" w:lineRule="exact"/>
        <w:ind w:firstLine="160"/>
        <w:jc w:val="both"/>
      </w:pPr>
      <w:r>
        <w:rPr>
          <w:rStyle w:val="1a"/>
          <w:color w:val="000000"/>
        </w:rPr>
        <w:t>Мужу:</w:t>
      </w:r>
      <w:r>
        <w:rPr>
          <w:color w:val="000000"/>
        </w:rPr>
        <w:t xml:space="preserve"> Сколько у тебя детей?</w:t>
      </w:r>
    </w:p>
    <w:p w:rsidR="006306F2" w:rsidRDefault="004B7AF6">
      <w:pPr>
        <w:pStyle w:val="a6"/>
        <w:shd w:val="clear" w:color="auto" w:fill="auto"/>
        <w:spacing w:after="0" w:line="234" w:lineRule="exact"/>
        <w:ind w:firstLine="160"/>
        <w:jc w:val="both"/>
      </w:pPr>
      <w:r>
        <w:rPr>
          <w:rStyle w:val="6pt5"/>
          <w:color w:val="000000"/>
        </w:rPr>
        <w:t xml:space="preserve">муж: </w:t>
      </w:r>
      <w:r>
        <w:rPr>
          <w:color w:val="000000"/>
        </w:rPr>
        <w:t>Четверо.</w:t>
      </w:r>
    </w:p>
    <w:p w:rsidR="006306F2" w:rsidRDefault="004B7AF6">
      <w:pPr>
        <w:pStyle w:val="a6"/>
        <w:shd w:val="clear" w:color="auto" w:fill="auto"/>
        <w:spacing w:after="0" w:line="227" w:lineRule="exact"/>
        <w:ind w:firstLine="160"/>
        <w:jc w:val="both"/>
      </w:pPr>
      <w:r>
        <w:rPr>
          <w:rStyle w:val="6pt5"/>
          <w:color w:val="000000"/>
        </w:rPr>
        <w:t xml:space="preserve">хеллингер </w:t>
      </w:r>
      <w:r>
        <w:rPr>
          <w:rStyle w:val="1a"/>
          <w:color w:val="000000"/>
        </w:rPr>
        <w:t>(жене):</w:t>
      </w:r>
      <w:r>
        <w:rPr>
          <w:color w:val="000000"/>
        </w:rPr>
        <w:t xml:space="preserve"> У тебя до этого брака тоже были прочные отношения?</w:t>
      </w:r>
    </w:p>
    <w:p w:rsidR="006306F2" w:rsidRDefault="004B7AF6">
      <w:pPr>
        <w:pStyle w:val="a6"/>
        <w:shd w:val="clear" w:color="auto" w:fill="auto"/>
        <w:spacing w:after="0" w:line="227" w:lineRule="exact"/>
        <w:ind w:firstLine="160"/>
        <w:jc w:val="both"/>
      </w:pPr>
      <w:r>
        <w:rPr>
          <w:rStyle w:val="6pt5"/>
          <w:color w:val="000000"/>
        </w:rPr>
        <w:t xml:space="preserve">жена: </w:t>
      </w:r>
      <w:r>
        <w:rPr>
          <w:color w:val="000000"/>
        </w:rPr>
        <w:t>Я дважды была замужем, от второго брака у меня взрослый сын.</w:t>
      </w:r>
    </w:p>
    <w:p w:rsidR="006306F2" w:rsidRDefault="004B7AF6">
      <w:pPr>
        <w:pStyle w:val="a6"/>
        <w:shd w:val="clear" w:color="auto" w:fill="auto"/>
        <w:spacing w:after="0" w:line="227" w:lineRule="exact"/>
        <w:ind w:firstLine="160"/>
        <w:jc w:val="both"/>
      </w:pPr>
      <w:r>
        <w:rPr>
          <w:rStyle w:val="6pt5"/>
          <w:color w:val="000000"/>
        </w:rPr>
        <w:t xml:space="preserve">хеллингер </w:t>
      </w:r>
      <w:r>
        <w:rPr>
          <w:rStyle w:val="1a"/>
          <w:color w:val="000000"/>
        </w:rPr>
        <w:t>(публике):</w:t>
      </w:r>
      <w:r>
        <w:rPr>
          <w:color w:val="000000"/>
        </w:rPr>
        <w:t xml:space="preserve"> Ну вот, теперь они вместе. Я проделаю с ними духовное упражнение.</w:t>
      </w:r>
    </w:p>
    <w:p w:rsidR="006306F2" w:rsidRDefault="004B7AF6">
      <w:pPr>
        <w:pStyle w:val="a6"/>
        <w:shd w:val="clear" w:color="auto" w:fill="auto"/>
        <w:spacing w:after="0" w:line="227" w:lineRule="exact"/>
        <w:ind w:firstLine="160"/>
        <w:jc w:val="both"/>
      </w:pPr>
      <w:r>
        <w:rPr>
          <w:rStyle w:val="1a"/>
          <w:color w:val="000000"/>
        </w:rPr>
        <w:t>Паре:</w:t>
      </w:r>
      <w:r>
        <w:rPr>
          <w:color w:val="000000"/>
        </w:rPr>
        <w:t xml:space="preserve"> Закройте глаза. А теперь посмотрите на своих предыдущих пар</w:t>
      </w:r>
      <w:r>
        <w:rPr>
          <w:color w:val="000000"/>
        </w:rPr>
        <w:softHyphen/>
        <w:t>тнеров.</w:t>
      </w:r>
    </w:p>
    <w:p w:rsidR="006306F2" w:rsidRDefault="004B7AF6">
      <w:pPr>
        <w:pStyle w:val="a6"/>
        <w:shd w:val="clear" w:color="auto" w:fill="auto"/>
        <w:spacing w:after="0" w:line="227" w:lineRule="exact"/>
        <w:ind w:firstLine="160"/>
        <w:jc w:val="both"/>
      </w:pPr>
      <w:r>
        <w:rPr>
          <w:rStyle w:val="1a"/>
          <w:color w:val="000000"/>
        </w:rPr>
        <w:t>Публике:</w:t>
      </w:r>
      <w:r>
        <w:rPr>
          <w:color w:val="000000"/>
        </w:rPr>
        <w:t xml:space="preserve"> Когда партнеры расходятся, им можно рассказать одну исто</w:t>
      </w:r>
      <w:r>
        <w:rPr>
          <w:color w:val="000000"/>
        </w:rPr>
        <w:softHyphen/>
        <w:t>рию. Однажды ко мне пришла такая пара, и по их поводу мне пришла в голову эта история. Я вам я ее расскажу.</w:t>
      </w:r>
    </w:p>
    <w:p w:rsidR="006306F2" w:rsidRDefault="004B7AF6">
      <w:pPr>
        <w:pStyle w:val="a6"/>
        <w:shd w:val="clear" w:color="auto" w:fill="auto"/>
        <w:spacing w:after="0" w:line="227" w:lineRule="exact"/>
        <w:ind w:firstLine="160"/>
        <w:jc w:val="both"/>
      </w:pPr>
      <w:r>
        <w:rPr>
          <w:color w:val="000000"/>
        </w:rPr>
        <w:t>Мужчина и женщина вместе отправляются в путь. У каждого за спиной рюкзак, полный всяких хороших вещей. В радужном настроении они идут мимо садов и полей, им хорошо и радостно. Время от времени они останавливаются, чтобы передохнуть. Они достают что-то из рюкзаков и делятся друг с другом. Затем они идут дальше, а дорога идет в гору.</w:t>
      </w:r>
    </w:p>
    <w:p w:rsidR="006306F2" w:rsidRDefault="004B7AF6">
      <w:pPr>
        <w:pStyle w:val="a6"/>
        <w:shd w:val="clear" w:color="auto" w:fill="auto"/>
        <w:spacing w:after="0" w:line="227" w:lineRule="exact"/>
        <w:ind w:left="20" w:right="20" w:firstLine="160"/>
        <w:jc w:val="both"/>
      </w:pPr>
      <w:r>
        <w:rPr>
          <w:color w:val="000000"/>
        </w:rPr>
        <w:t>Через какое-то время один из них устает. Все, что было у него в рюкзаке, закончились, и он садится на обочине.</w:t>
      </w:r>
    </w:p>
    <w:p w:rsidR="006306F2" w:rsidRDefault="004B7AF6">
      <w:pPr>
        <w:pStyle w:val="a6"/>
        <w:shd w:val="clear" w:color="auto" w:fill="auto"/>
        <w:spacing w:after="0" w:line="227" w:lineRule="exact"/>
        <w:ind w:left="20" w:right="20" w:firstLine="160"/>
        <w:jc w:val="both"/>
      </w:pPr>
      <w:r>
        <w:rPr>
          <w:color w:val="000000"/>
        </w:rPr>
        <w:t>Другой проходит немного дальше и поднимается еще выше. Его рюкзак тоже опустел, и он тоже садится.</w:t>
      </w:r>
    </w:p>
    <w:p w:rsidR="006306F2" w:rsidRDefault="004B7AF6">
      <w:pPr>
        <w:pStyle w:val="a6"/>
        <w:shd w:val="clear" w:color="auto" w:fill="auto"/>
        <w:spacing w:after="180" w:line="227" w:lineRule="exact"/>
        <w:ind w:left="20" w:right="20" w:firstLine="160"/>
        <w:jc w:val="both"/>
      </w:pPr>
      <w:r>
        <w:rPr>
          <w:color w:val="000000"/>
        </w:rPr>
        <w:t>Он оглядывается назад и видит внизу своего партнера, видит путь, который они прошли, вспоминает все то хорошее, что они пережили, и начинает плакать.</w:t>
      </w:r>
    </w:p>
    <w:p w:rsidR="006306F2" w:rsidRDefault="004B7AF6">
      <w:pPr>
        <w:pStyle w:val="a6"/>
        <w:shd w:val="clear" w:color="auto" w:fill="auto"/>
        <w:spacing w:after="0" w:line="227" w:lineRule="exact"/>
        <w:ind w:left="20" w:right="20" w:firstLine="160"/>
        <w:jc w:val="both"/>
      </w:pPr>
      <w:r>
        <w:rPr>
          <w:color w:val="000000"/>
        </w:rPr>
        <w:t>Плакать с любовью — это любовь. И это прощание с любовью. Так на предыдущего партнера можно смотреть с любовью. И грустью. Посмотрите за него, посмотрите на его судьбу и на вашу собственную и скажите этой судьбе, своей и своего партнера: «Да».</w:t>
      </w:r>
    </w:p>
    <w:p w:rsidR="006306F2" w:rsidRDefault="004B7AF6">
      <w:pPr>
        <w:pStyle w:val="a6"/>
        <w:shd w:val="clear" w:color="auto" w:fill="auto"/>
        <w:spacing w:after="0" w:line="227" w:lineRule="exact"/>
        <w:ind w:left="20" w:right="20" w:firstLine="160"/>
        <w:jc w:val="both"/>
      </w:pPr>
      <w:r>
        <w:rPr>
          <w:color w:val="000000"/>
        </w:rPr>
        <w:t>Посмотрите на детей и на то, что для них означает то, что их родители расстались. Вы видите, как это заставляет их расти и как они растут. Вы с любовью ставите их перед этой задачей.</w:t>
      </w:r>
    </w:p>
    <w:p w:rsidR="006306F2" w:rsidRDefault="004B7AF6">
      <w:pPr>
        <w:pStyle w:val="a6"/>
        <w:shd w:val="clear" w:color="auto" w:fill="auto"/>
        <w:spacing w:after="0" w:line="227" w:lineRule="exact"/>
        <w:ind w:left="20" w:right="20" w:firstLine="160"/>
        <w:jc w:val="both"/>
      </w:pPr>
      <w:r>
        <w:rPr>
          <w:color w:val="000000"/>
        </w:rPr>
        <w:t>Затем вы смотрите в душе на своего нынешнего партнера, такого, как он есть. И вы смотрите на то, что случилось в его жизни. Вы смотрите на его прежних партнеров и на детей. Вы смотрите на них и говорите им всем: «Да».</w:t>
      </w:r>
    </w:p>
    <w:p w:rsidR="006306F2" w:rsidRDefault="004B7AF6">
      <w:pPr>
        <w:pStyle w:val="a6"/>
        <w:shd w:val="clear" w:color="auto" w:fill="auto"/>
        <w:spacing w:after="0" w:line="227" w:lineRule="exact"/>
        <w:ind w:left="20" w:right="20" w:firstLine="160"/>
        <w:jc w:val="both"/>
      </w:pPr>
      <w:r>
        <w:rPr>
          <w:color w:val="000000"/>
        </w:rPr>
        <w:t>Вы знаете, что ожидания, которые сейчас возможны, не те, что были в первых отношениях. Они скромнее. В новых отношениях каждый знает, что он связан с тем, что было. И каждый видит, что другой тоже привязан к тому, что было, и соглашаетесь с этим так, как оно есть. Вы говорите партнеру: «Так я принимаю тебя, со всем, что к тебе относится в связи с твоими прежними отношениями и тем, что там произошло».</w:t>
      </w:r>
    </w:p>
    <w:p w:rsidR="006306F2" w:rsidRDefault="004B7AF6">
      <w:pPr>
        <w:pStyle w:val="a6"/>
        <w:shd w:val="clear" w:color="auto" w:fill="auto"/>
        <w:spacing w:after="180" w:line="227" w:lineRule="exact"/>
        <w:ind w:left="20" w:right="20" w:firstLine="160"/>
        <w:jc w:val="both"/>
      </w:pPr>
      <w:r>
        <w:rPr>
          <w:color w:val="000000"/>
        </w:rPr>
        <w:t>С одной стороны, это скромная любовь. С другой стороны, это великая любовь, поскольку она охватывает всех. Это духовная любовь.</w:t>
      </w:r>
    </w:p>
    <w:p w:rsidR="006306F2" w:rsidRDefault="004B7AF6">
      <w:pPr>
        <w:pStyle w:val="a6"/>
        <w:shd w:val="clear" w:color="auto" w:fill="auto"/>
        <w:spacing w:after="183" w:line="227" w:lineRule="exact"/>
        <w:ind w:left="20" w:right="20" w:firstLine="160"/>
        <w:jc w:val="both"/>
      </w:pPr>
      <w:r>
        <w:rPr>
          <w:rStyle w:val="1a"/>
          <w:color w:val="000000"/>
        </w:rPr>
        <w:t>Через некоторое время публике:</w:t>
      </w:r>
      <w:r>
        <w:rPr>
          <w:color w:val="000000"/>
        </w:rPr>
        <w:t xml:space="preserve"> Что же остается этой паре? Обычное счастье. Это самое замечательное счастье, какое только бывает.</w:t>
      </w:r>
    </w:p>
    <w:p w:rsidR="006306F2" w:rsidRDefault="004B7AF6">
      <w:pPr>
        <w:pStyle w:val="31"/>
        <w:shd w:val="clear" w:color="auto" w:fill="auto"/>
        <w:spacing w:after="177" w:line="223" w:lineRule="exact"/>
        <w:ind w:left="20" w:right="20" w:firstLine="160"/>
        <w:jc w:val="both"/>
      </w:pPr>
      <w:r>
        <w:rPr>
          <w:rStyle w:val="321"/>
          <w:i/>
          <w:iCs/>
          <w:color w:val="000000"/>
        </w:rPr>
        <w:t>Жена кладет голову мужу на грудь, а он обнимает ее за плечи. Оба плачут.</w:t>
      </w:r>
    </w:p>
    <w:p w:rsidR="006306F2" w:rsidRDefault="004B7AF6">
      <w:pPr>
        <w:pStyle w:val="a6"/>
        <w:shd w:val="clear" w:color="auto" w:fill="auto"/>
        <w:spacing w:after="0" w:line="227" w:lineRule="exact"/>
        <w:ind w:left="20" w:right="20" w:firstLine="160"/>
        <w:jc w:val="both"/>
      </w:pPr>
      <w:r>
        <w:rPr>
          <w:rStyle w:val="1a"/>
          <w:color w:val="000000"/>
        </w:rPr>
        <w:t>Публике:</w:t>
      </w:r>
      <w:r>
        <w:rPr>
          <w:color w:val="000000"/>
        </w:rPr>
        <w:t xml:space="preserve"> Это обычное счастье. Это счастье остается. Многие из вас, конечно, проделали это упражнение вместе с ними.</w:t>
      </w:r>
    </w:p>
    <w:p w:rsidR="006306F2" w:rsidRDefault="004B7AF6">
      <w:pPr>
        <w:pStyle w:val="a6"/>
        <w:shd w:val="clear" w:color="auto" w:fill="auto"/>
        <w:spacing w:after="0" w:line="227" w:lineRule="exact"/>
        <w:ind w:left="20" w:firstLine="160"/>
        <w:jc w:val="both"/>
      </w:pPr>
      <w:r>
        <w:rPr>
          <w:rStyle w:val="1a"/>
          <w:color w:val="000000"/>
        </w:rPr>
        <w:t>Этой паре:</w:t>
      </w:r>
      <w:r>
        <w:rPr>
          <w:color w:val="000000"/>
        </w:rPr>
        <w:t xml:space="preserve"> Всего вам хорошего.</w:t>
      </w:r>
    </w:p>
    <w:p w:rsidR="006306F2" w:rsidRDefault="004B7AF6">
      <w:pPr>
        <w:pStyle w:val="a6"/>
        <w:shd w:val="clear" w:color="auto" w:fill="auto"/>
        <w:spacing w:after="218" w:line="227" w:lineRule="exact"/>
        <w:ind w:left="20" w:right="20" w:firstLine="160"/>
        <w:jc w:val="both"/>
      </w:pPr>
      <w:r>
        <w:rPr>
          <w:rStyle w:val="1a"/>
          <w:color w:val="000000"/>
        </w:rPr>
        <w:t>Публике:</w:t>
      </w:r>
      <w:r>
        <w:rPr>
          <w:color w:val="000000"/>
        </w:rPr>
        <w:t xml:space="preserve"> Что остается, а что уходит? Великое счастье уходит, обычное остается.</w:t>
      </w:r>
    </w:p>
    <w:p w:rsidR="006306F2" w:rsidRDefault="004B7AF6">
      <w:pPr>
        <w:pStyle w:val="31"/>
        <w:shd w:val="clear" w:color="auto" w:fill="auto"/>
        <w:spacing w:after="0" w:line="180" w:lineRule="exact"/>
        <w:ind w:left="20" w:firstLine="160"/>
        <w:jc w:val="both"/>
        <w:sectPr w:rsidR="006306F2">
          <w:footerReference w:type="even" r:id="rId141"/>
          <w:footerReference w:type="default" r:id="rId142"/>
          <w:footerReference w:type="first" r:id="rId143"/>
          <w:pgSz w:w="11909" w:h="16838"/>
          <w:pgMar w:top="3236" w:right="2874" w:bottom="3729" w:left="2903" w:header="0" w:footer="3" w:gutter="0"/>
          <w:cols w:space="720"/>
          <w:noEndnote/>
          <w:titlePg/>
          <w:docGrid w:linePitch="360"/>
        </w:sectPr>
      </w:pPr>
      <w:r>
        <w:rPr>
          <w:rStyle w:val="321"/>
          <w:i/>
          <w:iCs/>
          <w:color w:val="000000"/>
        </w:rPr>
        <w:t>Аплодисменты в публике.</w:t>
      </w:r>
    </w:p>
    <w:p w:rsidR="006306F2" w:rsidRDefault="004B7AF6">
      <w:pPr>
        <w:pStyle w:val="131"/>
        <w:shd w:val="clear" w:color="auto" w:fill="auto"/>
        <w:spacing w:line="460" w:lineRule="exact"/>
        <w:jc w:val="left"/>
        <w:sectPr w:rsidR="006306F2">
          <w:footerReference w:type="even" r:id="rId144"/>
          <w:footerReference w:type="default" r:id="rId145"/>
          <w:footerReference w:type="first" r:id="rId146"/>
          <w:type w:val="continuous"/>
          <w:pgSz w:w="16834" w:h="11909" w:orient="landscape"/>
          <w:pgMar w:top="5303" w:right="6743" w:bottom="5274" w:left="6768" w:header="0" w:footer="3" w:gutter="0"/>
          <w:pgNumType w:start="252"/>
          <w:cols w:space="720"/>
          <w:noEndnote/>
          <w:titlePg/>
          <w:docGrid w:linePitch="360"/>
        </w:sectPr>
      </w:pPr>
      <w:r>
        <w:rPr>
          <w:rStyle w:val="132"/>
          <w:b/>
          <w:bCs/>
          <w:color w:val="000000"/>
        </w:rPr>
        <w:t>ДЕТИ В БЕДЕ</w:t>
      </w:r>
    </w:p>
    <w:p w:rsidR="006306F2" w:rsidRDefault="004B7AF6">
      <w:pPr>
        <w:pStyle w:val="521"/>
        <w:keepNext/>
        <w:keepLines/>
        <w:shd w:val="clear" w:color="auto" w:fill="auto"/>
        <w:spacing w:after="219" w:line="200" w:lineRule="exact"/>
      </w:pPr>
      <w:bookmarkStart w:id="393" w:name="bookmark392"/>
      <w:r>
        <w:rPr>
          <w:rStyle w:val="520"/>
          <w:b/>
          <w:bCs/>
          <w:color w:val="000000"/>
        </w:rPr>
        <w:t>ВСЕ ДЕТИ ХОРОШИЕ</w:t>
      </w:r>
      <w:bookmarkEnd w:id="393"/>
    </w:p>
    <w:p w:rsidR="006306F2" w:rsidRDefault="004B7AF6">
      <w:pPr>
        <w:pStyle w:val="a6"/>
        <w:shd w:val="clear" w:color="auto" w:fill="auto"/>
        <w:spacing w:after="0" w:line="227" w:lineRule="exact"/>
        <w:ind w:left="20" w:right="20" w:firstLine="180"/>
        <w:jc w:val="both"/>
      </w:pPr>
      <w:r>
        <w:rPr>
          <w:color w:val="000000"/>
        </w:rPr>
        <w:t>Я хотел бы рассмотреть с духовной точки зрения еще одну тему. Это трудные дети.</w:t>
      </w:r>
    </w:p>
    <w:p w:rsidR="006306F2" w:rsidRDefault="004B7AF6">
      <w:pPr>
        <w:pStyle w:val="a6"/>
        <w:shd w:val="clear" w:color="auto" w:fill="auto"/>
        <w:spacing w:after="0" w:line="227" w:lineRule="exact"/>
        <w:ind w:left="20" w:right="20" w:firstLine="180"/>
        <w:jc w:val="both"/>
      </w:pPr>
      <w:r>
        <w:rPr>
          <w:color w:val="000000"/>
        </w:rPr>
        <w:t>Трудных детей не бывает. Трудной может быть система, что-то может быть не в порядке в семье. Основной непорядок в семье заключается в том, что кто-то оказался исключен или забыт. Что делает тогда трудный ребе</w:t>
      </w:r>
      <w:r>
        <w:rPr>
          <w:color w:val="000000"/>
        </w:rPr>
        <w:softHyphen/>
        <w:t>нок? Он смотрит на того, кто исключен. Как только исключенный снова оказывается в поле зрения, ребенок освобождается от этой «обязанности».</w:t>
      </w:r>
    </w:p>
    <w:p w:rsidR="006306F2" w:rsidRDefault="004B7AF6">
      <w:pPr>
        <w:pStyle w:val="a6"/>
        <w:shd w:val="clear" w:color="auto" w:fill="auto"/>
        <w:spacing w:after="0" w:line="227" w:lineRule="exact"/>
        <w:ind w:left="20" w:right="20" w:firstLine="180"/>
        <w:jc w:val="both"/>
      </w:pPr>
      <w:r>
        <w:rPr>
          <w:color w:val="000000"/>
        </w:rPr>
        <w:t>Например, я наблюдал, что так называемые непоседы, эти беспокой</w:t>
      </w:r>
      <w:r>
        <w:rPr>
          <w:color w:val="000000"/>
        </w:rPr>
        <w:softHyphen/>
        <w:t>ные дети, часто смотрят на кого-то умершего, на которого не смотрит семья. Поэтому я произнес фразу, которая у многих вызывает удивле</w:t>
      </w:r>
      <w:r>
        <w:rPr>
          <w:color w:val="000000"/>
        </w:rPr>
        <w:softHyphen/>
        <w:t>ние: «Все дети хорошие». То, что они хорошие, можно показать в се</w:t>
      </w:r>
      <w:r>
        <w:rPr>
          <w:color w:val="000000"/>
        </w:rPr>
        <w:softHyphen/>
        <w:t>мейной расстановке. К этой фразе я добавил кое-что еще: «И их роди</w:t>
      </w:r>
      <w:r>
        <w:rPr>
          <w:color w:val="000000"/>
        </w:rPr>
        <w:softHyphen/>
        <w:t>тели — как дети — тоже».</w:t>
      </w:r>
    </w:p>
    <w:p w:rsidR="006306F2" w:rsidRDefault="004B7AF6">
      <w:pPr>
        <w:pStyle w:val="a6"/>
        <w:shd w:val="clear" w:color="auto" w:fill="auto"/>
        <w:spacing w:after="0" w:line="227" w:lineRule="exact"/>
        <w:ind w:left="20" w:right="20" w:firstLine="180"/>
        <w:jc w:val="both"/>
      </w:pPr>
      <w:r>
        <w:rPr>
          <w:color w:val="000000"/>
        </w:rPr>
        <w:t>Будучи детьми, родители тоже часто на кого-то смотрели. Особен</w:t>
      </w:r>
      <w:r>
        <w:rPr>
          <w:color w:val="000000"/>
        </w:rPr>
        <w:softHyphen/>
        <w:t>но те родители, которых мы считаем трудными, — это дети, которые смотрят на кого-то исключенного. Они часто бывают недоступны для своих детей, потому что они смотрят на этого человека.</w:t>
      </w:r>
    </w:p>
    <w:p w:rsidR="006306F2" w:rsidRDefault="004B7AF6">
      <w:pPr>
        <w:pStyle w:val="a6"/>
        <w:shd w:val="clear" w:color="auto" w:fill="auto"/>
        <w:spacing w:after="0" w:line="227" w:lineRule="exact"/>
        <w:ind w:left="20" w:right="20" w:firstLine="180"/>
        <w:jc w:val="both"/>
      </w:pPr>
      <w:r>
        <w:rPr>
          <w:color w:val="000000"/>
        </w:rPr>
        <w:t>Так что же здесь в конечном счете главное, в том числе в духовной семей</w:t>
      </w:r>
      <w:r>
        <w:rPr>
          <w:color w:val="000000"/>
        </w:rPr>
        <w:softHyphen/>
        <w:t>ной расстановке? Чтобы каждый получил свое место, чтобы свое место сно</w:t>
      </w:r>
      <w:r>
        <w:rPr>
          <w:color w:val="000000"/>
        </w:rPr>
        <w:softHyphen/>
        <w:t>ва получили те, кому в нем отказывали. Тогда все вздыхают с облегчением.</w:t>
      </w:r>
    </w:p>
    <w:p w:rsidR="006306F2" w:rsidRDefault="004B7AF6">
      <w:pPr>
        <w:pStyle w:val="a6"/>
        <w:shd w:val="clear" w:color="auto" w:fill="auto"/>
        <w:spacing w:after="0" w:line="227" w:lineRule="exact"/>
        <w:ind w:left="20" w:right="20" w:firstLine="180"/>
        <w:jc w:val="both"/>
      </w:pPr>
      <w:r>
        <w:rPr>
          <w:color w:val="000000"/>
        </w:rPr>
        <w:t>Приведу пример. Однажды ко мне пришел учитель, который зани</w:t>
      </w:r>
      <w:r>
        <w:rPr>
          <w:color w:val="000000"/>
        </w:rPr>
        <w:softHyphen/>
        <w:t>мается с трудными детьми, главным образом с теми, кого собираются выгнать из школы. Он с большой любовью и весьма успешно пытается их интегрировать. Как-то раз он звонит мне и говорит: «Мой младший сын ведет себя так агрессивно, что его собираются выгнать из школы. Что мне делать?»</w:t>
      </w:r>
    </w:p>
    <w:p w:rsidR="006306F2" w:rsidRDefault="004B7AF6">
      <w:pPr>
        <w:pStyle w:val="a6"/>
        <w:shd w:val="clear" w:color="auto" w:fill="auto"/>
        <w:spacing w:after="0" w:line="227" w:lineRule="exact"/>
        <w:ind w:left="20" w:right="20" w:firstLine="180"/>
        <w:jc w:val="both"/>
      </w:pPr>
      <w:r>
        <w:rPr>
          <w:color w:val="000000"/>
        </w:rPr>
        <w:t>Так что мы видим, что даже тот, у кого много опыта и кто делает много добра, находится во власти судьбы, но не своей, а других членов семьи.</w:t>
      </w:r>
    </w:p>
    <w:p w:rsidR="006306F2" w:rsidRDefault="004B7AF6">
      <w:pPr>
        <w:pStyle w:val="a6"/>
        <w:shd w:val="clear" w:color="auto" w:fill="auto"/>
        <w:spacing w:after="0" w:line="227" w:lineRule="exact"/>
        <w:ind w:left="20" w:right="20" w:firstLine="180"/>
        <w:jc w:val="both"/>
      </w:pPr>
      <w:r>
        <w:rPr>
          <w:color w:val="000000"/>
        </w:rPr>
        <w:t>Я сказал ему: «Приходите всей семьей ко мне на курс». Он пришел с женой и обоими детьми. Агрессивным был младший.</w:t>
      </w:r>
    </w:p>
    <w:p w:rsidR="006306F2" w:rsidRDefault="004B7AF6">
      <w:pPr>
        <w:pStyle w:val="a6"/>
        <w:shd w:val="clear" w:color="auto" w:fill="auto"/>
        <w:spacing w:after="0" w:line="227" w:lineRule="exact"/>
        <w:ind w:left="20" w:right="20" w:firstLine="180"/>
        <w:jc w:val="both"/>
      </w:pPr>
      <w:r>
        <w:rPr>
          <w:color w:val="000000"/>
        </w:rPr>
        <w:t>В свое время я много лет проработал учителем. Я знаю, как обращать</w:t>
      </w:r>
      <w:r>
        <w:rPr>
          <w:color w:val="000000"/>
        </w:rPr>
        <w:softHyphen/>
        <w:t>ся с мальчишками. Я знаю их хорошую сторону.</w:t>
      </w:r>
    </w:p>
    <w:p w:rsidR="006306F2" w:rsidRDefault="004B7AF6">
      <w:pPr>
        <w:pStyle w:val="a6"/>
        <w:shd w:val="clear" w:color="auto" w:fill="auto"/>
        <w:spacing w:after="0" w:line="227" w:lineRule="exact"/>
        <w:ind w:left="20" w:right="20" w:firstLine="180"/>
        <w:jc w:val="both"/>
      </w:pPr>
      <w:r>
        <w:rPr>
          <w:color w:val="000000"/>
        </w:rPr>
        <w:t>Итак, семья села рядом со мной. Я посмотрел на них, и мне сразу стало ясно, что мать хочет умереть, поэтому сын и ведет себя агрес</w:t>
      </w:r>
      <w:r>
        <w:rPr>
          <w:color w:val="000000"/>
        </w:rPr>
        <w:softHyphen/>
        <w:t>сивно. Я сказал ей: «Глядя на тебя, я вижу, что ты хочешь умереть». Она ответила: «Да, это так».</w:t>
      </w:r>
    </w:p>
    <w:p w:rsidR="006306F2" w:rsidRDefault="004B7AF6">
      <w:pPr>
        <w:pStyle w:val="a6"/>
        <w:shd w:val="clear" w:color="auto" w:fill="auto"/>
        <w:spacing w:after="0" w:line="227" w:lineRule="exact"/>
        <w:ind w:left="20" w:right="20" w:firstLine="180"/>
        <w:jc w:val="both"/>
      </w:pPr>
      <w:r>
        <w:rPr>
          <w:color w:val="000000"/>
        </w:rPr>
        <w:t>Но почему она хочет умереть? Конечно, потому, что она — хороший ребенок. Я сказал ей: «Сначала я поставлю твою мать». То есть я не стал заниматься заявленной проблемой напрямую.</w:t>
      </w:r>
    </w:p>
    <w:p w:rsidR="006306F2" w:rsidRDefault="004B7AF6">
      <w:pPr>
        <w:pStyle w:val="a6"/>
        <w:shd w:val="clear" w:color="auto" w:fill="auto"/>
        <w:spacing w:after="0" w:line="227" w:lineRule="exact"/>
        <w:ind w:left="20" w:right="20" w:firstLine="180"/>
        <w:jc w:val="both"/>
      </w:pPr>
      <w:r>
        <w:rPr>
          <w:color w:val="000000"/>
        </w:rPr>
        <w:t>Итак, я поставил ее мать. Она сразу же стала смотреть в пол, на кого- то умершего. Я спросил женщину: «На кого смотрит твоя мать? Она хочет к кому-то умершему». Она ответила: «У моей матери был друг, которого она очень любила. Он погиб в автокатастрофе». Тогда я поло</w:t>
      </w:r>
      <w:r>
        <w:rPr>
          <w:color w:val="000000"/>
        </w:rPr>
        <w:softHyphen/>
        <w:t>жил туда, куда она смотрела, заместителя для этого друга. Было видно, что они очень любили друг друга. Ее тянуло к нему. Она опустилась к нему на пол, и они обнялись. Тогда мертвый закрыл глаза и успокоился. Мать женщины вернулась на свое место и глубоко вздохнула.</w:t>
      </w:r>
    </w:p>
    <w:p w:rsidR="006306F2" w:rsidRDefault="004B7AF6">
      <w:pPr>
        <w:pStyle w:val="a6"/>
        <w:shd w:val="clear" w:color="auto" w:fill="auto"/>
        <w:spacing w:after="0" w:line="227" w:lineRule="exact"/>
        <w:ind w:left="20" w:right="20" w:firstLine="160"/>
        <w:jc w:val="both"/>
      </w:pPr>
      <w:r>
        <w:rPr>
          <w:color w:val="000000"/>
        </w:rPr>
        <w:t>Тогда я поставил перед матерью саму женщину, и мать сказала ей: «Теперь я останусь». Женщина была совершенно счастлива, и они об</w:t>
      </w:r>
      <w:r>
        <w:rPr>
          <w:color w:val="000000"/>
        </w:rPr>
        <w:softHyphen/>
        <w:t>нялись. Было очевидно, что раньше она хотела умереть вместо матери. Теперь она прислонилась к матери спиной и сияла от счастья.</w:t>
      </w:r>
    </w:p>
    <w:p w:rsidR="006306F2" w:rsidRDefault="004B7AF6">
      <w:pPr>
        <w:pStyle w:val="a6"/>
        <w:shd w:val="clear" w:color="auto" w:fill="auto"/>
        <w:spacing w:after="0" w:line="227" w:lineRule="exact"/>
        <w:ind w:left="20" w:right="20" w:firstLine="160"/>
        <w:jc w:val="both"/>
      </w:pPr>
      <w:r>
        <w:rPr>
          <w:color w:val="000000"/>
        </w:rPr>
        <w:t>Затем я поставил напротив нее младшего сына, ему было около че</w:t>
      </w:r>
      <w:r>
        <w:rPr>
          <w:color w:val="000000"/>
        </w:rPr>
        <w:softHyphen/>
        <w:t>тырнадцати лет. Она сказала ему: «Теперь я остаюсь, и я буду рада, если ты тоже останешься». Сын просто растаял от любви и прижался к матери. Таким образом все пришло в порядок. Вдруг он стал хоро</w:t>
      </w:r>
      <w:r>
        <w:rPr>
          <w:color w:val="000000"/>
        </w:rPr>
        <w:softHyphen/>
        <w:t>шим, добрым ребенком.</w:t>
      </w:r>
    </w:p>
    <w:p w:rsidR="006306F2" w:rsidRDefault="004B7AF6">
      <w:pPr>
        <w:pStyle w:val="a6"/>
        <w:shd w:val="clear" w:color="auto" w:fill="auto"/>
        <w:spacing w:after="298" w:line="227" w:lineRule="exact"/>
        <w:ind w:left="20" w:right="20" w:firstLine="160"/>
        <w:jc w:val="both"/>
      </w:pPr>
      <w:r>
        <w:rPr>
          <w:color w:val="000000"/>
        </w:rPr>
        <w:t>Трудные дети — это дети, в сердце которых живет самая большая лю</w:t>
      </w:r>
      <w:r>
        <w:rPr>
          <w:color w:val="000000"/>
        </w:rPr>
        <w:softHyphen/>
        <w:t>бовь. Просто мы часто не знаем, куда они смотрят.</w:t>
      </w:r>
    </w:p>
    <w:p w:rsidR="006306F2" w:rsidRDefault="004B7AF6">
      <w:pPr>
        <w:pStyle w:val="410"/>
        <w:keepNext/>
        <w:keepLines/>
        <w:shd w:val="clear" w:color="auto" w:fill="auto"/>
        <w:spacing w:before="0" w:after="206" w:line="230" w:lineRule="exact"/>
      </w:pPr>
      <w:bookmarkStart w:id="394" w:name="bookmark393"/>
      <w:r>
        <w:rPr>
          <w:rStyle w:val="46"/>
          <w:b/>
          <w:bCs/>
          <w:i/>
          <w:iCs/>
          <w:color w:val="000000"/>
        </w:rPr>
        <w:t>Медитация: МЫ КАК ТРУДНЫЕ ДЕТИ</w:t>
      </w:r>
      <w:bookmarkEnd w:id="394"/>
    </w:p>
    <w:p w:rsidR="006306F2" w:rsidRDefault="004B7AF6">
      <w:pPr>
        <w:pStyle w:val="a6"/>
        <w:shd w:val="clear" w:color="auto" w:fill="auto"/>
        <w:spacing w:after="0" w:line="227" w:lineRule="exact"/>
        <w:ind w:left="20" w:right="20" w:firstLine="160"/>
        <w:jc w:val="both"/>
      </w:pPr>
      <w:r>
        <w:rPr>
          <w:color w:val="000000"/>
        </w:rPr>
        <w:t>Теперь я проведу для вас одну небольшую медитацию по этой теме. Я предполагаю, что двадцать процентов из нас тоже были когда-то трудными детьми. На всякий случай я даже немного занизил процент. Но большинство из нас помнят, что родителям приходилось за нас бес</w:t>
      </w:r>
      <w:r>
        <w:rPr>
          <w:color w:val="000000"/>
        </w:rPr>
        <w:softHyphen/>
        <w:t>покоиться. Например, потому что мы болели или вели себя так, что ро</w:t>
      </w:r>
      <w:r>
        <w:rPr>
          <w:color w:val="000000"/>
        </w:rPr>
        <w:softHyphen/>
        <w:t>дители думали: «Что из него выйдет?»</w:t>
      </w:r>
    </w:p>
    <w:p w:rsidR="006306F2" w:rsidRDefault="004B7AF6">
      <w:pPr>
        <w:pStyle w:val="a6"/>
        <w:shd w:val="clear" w:color="auto" w:fill="auto"/>
        <w:spacing w:after="0" w:line="227" w:lineRule="exact"/>
        <w:ind w:left="20" w:right="20" w:firstLine="160"/>
        <w:jc w:val="both"/>
      </w:pPr>
      <w:r>
        <w:rPr>
          <w:color w:val="000000"/>
        </w:rPr>
        <w:t>Ладно, теперь закройте глаза и вернитесь в то время, когда вы были трудны ми детьми, когда вы доставляли родителям много хлопот или бо</w:t>
      </w:r>
      <w:r>
        <w:rPr>
          <w:color w:val="000000"/>
        </w:rPr>
        <w:softHyphen/>
        <w:t>лели. Вы с любовью смотрите на того ребенка, которым вы тогда были, и позволяете ему себя вести. Куда он с любовью смотрит? На того, на кого, возможно, не смотрит семья. Вы говорите этому человеку: «Я смотрю на тебя с любовью. Для меня твое место с нами».</w:t>
      </w:r>
    </w:p>
    <w:p w:rsidR="006306F2" w:rsidRDefault="004B7AF6">
      <w:pPr>
        <w:pStyle w:val="a6"/>
        <w:shd w:val="clear" w:color="auto" w:fill="auto"/>
        <w:spacing w:after="0" w:line="227" w:lineRule="exact"/>
        <w:ind w:left="20" w:right="20" w:firstLine="160"/>
        <w:jc w:val="both"/>
      </w:pPr>
      <w:r>
        <w:rPr>
          <w:color w:val="000000"/>
        </w:rPr>
        <w:t>Затем вы поворачиваетесь к своим родителям и говорите им: «Я смо</w:t>
      </w:r>
      <w:r>
        <w:rPr>
          <w:color w:val="000000"/>
        </w:rPr>
        <w:softHyphen/>
        <w:t>трю на кого-то, кого я люблю. Пожалуйста, посмотрите на него вместе со мной».</w:t>
      </w:r>
    </w:p>
    <w:p w:rsidR="006306F2" w:rsidRDefault="004B7AF6">
      <w:pPr>
        <w:pStyle w:val="a6"/>
        <w:shd w:val="clear" w:color="auto" w:fill="auto"/>
        <w:spacing w:after="0" w:line="227" w:lineRule="exact"/>
        <w:ind w:left="20" w:right="20" w:firstLine="160"/>
        <w:jc w:val="both"/>
      </w:pPr>
      <w:r>
        <w:rPr>
          <w:color w:val="000000"/>
        </w:rPr>
        <w:t>У большинства из вас у самих есть дети. Возможно, среди них тоже есть трудный ребенок, ребенок, который заставляет вас беспокоиться, который, возможно, болен, с которым происходят несчастные случаи, и так далее. Посмотрите туда, куда смотрит он — с любовью.</w:t>
      </w:r>
    </w:p>
    <w:p w:rsidR="006306F2" w:rsidRDefault="004B7AF6">
      <w:pPr>
        <w:pStyle w:val="a6"/>
        <w:shd w:val="clear" w:color="auto" w:fill="auto"/>
        <w:spacing w:after="0" w:line="227" w:lineRule="exact"/>
        <w:ind w:left="20" w:right="20" w:firstLine="160"/>
        <w:jc w:val="both"/>
        <w:sectPr w:rsidR="006306F2">
          <w:type w:val="continuous"/>
          <w:pgSz w:w="11909" w:h="16838"/>
          <w:pgMar w:top="3450" w:right="2867" w:bottom="3457" w:left="2907" w:header="0" w:footer="3" w:gutter="0"/>
          <w:cols w:space="720"/>
          <w:noEndnote/>
          <w:docGrid w:linePitch="360"/>
        </w:sectPr>
      </w:pPr>
      <w:r>
        <w:rPr>
          <w:color w:val="000000"/>
        </w:rPr>
        <w:t>Возможно, он смотрит на абортированного ребенка или на кого-то, кого вы отвергаете, на кого-то, кто, может быть, несколько поколений назад стал жертвой преступления, совершенного кем-то из членов ва</w:t>
      </w:r>
      <w:r>
        <w:rPr>
          <w:color w:val="000000"/>
        </w:rPr>
        <w:softHyphen/>
        <w:t>шей семьи, например военного преступления. И ребенок на него смо</w:t>
      </w:r>
      <w:r>
        <w:rPr>
          <w:color w:val="000000"/>
        </w:rPr>
        <w:softHyphen/>
      </w:r>
    </w:p>
    <w:p w:rsidR="006306F2" w:rsidRDefault="004B7AF6">
      <w:pPr>
        <w:pStyle w:val="a6"/>
        <w:shd w:val="clear" w:color="auto" w:fill="auto"/>
        <w:spacing w:after="0" w:line="227" w:lineRule="exact"/>
        <w:ind w:left="20" w:right="20" w:firstLine="160"/>
        <w:jc w:val="both"/>
      </w:pPr>
      <w:r>
        <w:rPr>
          <w:color w:val="000000"/>
        </w:rPr>
        <w:t>трит. Или он смотрит на кого-то, кого семья отвергает, потому что она его стыдится, например на преступника, убийцу, возможно, военного преступника. Ребенок смотрит на него с любовью, поскольку другие его стыдятся. Но, как и все остальные, он тоже относится к вашей семье.</w:t>
      </w:r>
    </w:p>
    <w:p w:rsidR="006306F2" w:rsidRDefault="004B7AF6">
      <w:pPr>
        <w:pStyle w:val="a6"/>
        <w:shd w:val="clear" w:color="auto" w:fill="auto"/>
        <w:spacing w:after="0" w:line="227" w:lineRule="exact"/>
        <w:ind w:left="20" w:right="40" w:firstLine="180"/>
        <w:jc w:val="both"/>
      </w:pPr>
      <w:r>
        <w:rPr>
          <w:color w:val="000000"/>
        </w:rPr>
        <w:t>Теперь мы тоже посмотрим на этого человека с любовью, с любовью духа, который призвал всех себе на службу такими, как они есть, без различий, поскольку его цели идут дальше, чем мы можем себе пред</w:t>
      </w:r>
      <w:r>
        <w:rPr>
          <w:color w:val="000000"/>
        </w:rPr>
        <w:softHyphen/>
        <w:t>ставить.</w:t>
      </w:r>
    </w:p>
    <w:p w:rsidR="006306F2" w:rsidRDefault="004B7AF6">
      <w:pPr>
        <w:pStyle w:val="a6"/>
        <w:shd w:val="clear" w:color="auto" w:fill="auto"/>
        <w:spacing w:after="622" w:line="227" w:lineRule="exact"/>
        <w:ind w:left="20" w:right="40" w:firstLine="180"/>
        <w:jc w:val="both"/>
      </w:pPr>
      <w:r>
        <w:rPr>
          <w:color w:val="000000"/>
        </w:rPr>
        <w:t>Мы видим результат и чувствуем его в себе. И мы чувствуем, как ре</w:t>
      </w:r>
      <w:r>
        <w:rPr>
          <w:color w:val="000000"/>
        </w:rPr>
        <w:softHyphen/>
        <w:t>бенок успокаивается, как ему становится лучше.</w:t>
      </w:r>
    </w:p>
    <w:p w:rsidR="006306F2" w:rsidRDefault="004B7AF6">
      <w:pPr>
        <w:pStyle w:val="521"/>
        <w:keepNext/>
        <w:keepLines/>
        <w:shd w:val="clear" w:color="auto" w:fill="auto"/>
        <w:spacing w:after="167" w:line="200" w:lineRule="exact"/>
        <w:ind w:right="20"/>
      </w:pPr>
      <w:bookmarkStart w:id="395" w:name="bookmark394"/>
      <w:r>
        <w:rPr>
          <w:rStyle w:val="520"/>
          <w:b/>
          <w:bCs/>
          <w:color w:val="000000"/>
        </w:rPr>
        <w:t>ИСТОРИЯ ДЛЯ СИРОТЫ</w:t>
      </w:r>
      <w:bookmarkEnd w:id="395"/>
    </w:p>
    <w:p w:rsidR="006306F2" w:rsidRDefault="004B7AF6">
      <w:pPr>
        <w:pStyle w:val="31"/>
        <w:shd w:val="clear" w:color="auto" w:fill="auto"/>
        <w:spacing w:after="180" w:line="227" w:lineRule="exact"/>
        <w:ind w:left="20" w:right="40" w:firstLine="180"/>
        <w:jc w:val="both"/>
      </w:pPr>
      <w:r>
        <w:rPr>
          <w:rStyle w:val="321"/>
          <w:i/>
          <w:iCs/>
          <w:color w:val="000000"/>
        </w:rPr>
        <w:t>На один из моих курсов в Москве пришел руководитель детского дома и привел с собой двенадцатилетнего мальчика. Мальчик сел рядом со мной, и я рассказал ему такую историю.</w:t>
      </w:r>
    </w:p>
    <w:p w:rsidR="006306F2" w:rsidRDefault="004B7AF6">
      <w:pPr>
        <w:pStyle w:val="a6"/>
        <w:shd w:val="clear" w:color="auto" w:fill="auto"/>
        <w:spacing w:after="0" w:line="227" w:lineRule="exact"/>
        <w:ind w:left="20" w:right="40" w:firstLine="180"/>
        <w:jc w:val="both"/>
      </w:pPr>
      <w:r>
        <w:rPr>
          <w:rStyle w:val="1a"/>
          <w:color w:val="000000"/>
        </w:rPr>
        <w:t>Я</w:t>
      </w:r>
      <w:r>
        <w:rPr>
          <w:color w:val="000000"/>
        </w:rPr>
        <w:t xml:space="preserve"> провел много лет среди чернокожих в Южной Африке. Однажды я пришел к вождю, и мы с ним долго беседовали. Он представил мне также своих жен. У него было четыре жены и много детей. Затем он за</w:t>
      </w:r>
      <w:r>
        <w:rPr>
          <w:color w:val="000000"/>
        </w:rPr>
        <w:softHyphen/>
        <w:t>говорил со мной о своих детях, поскольку один из его сыновей вызывал у него беспокойство. Он сказал: «Я не знаю, что с ним такое. Иногда он бывает таким грустным».</w:t>
      </w:r>
    </w:p>
    <w:p w:rsidR="006306F2" w:rsidRDefault="004B7AF6">
      <w:pPr>
        <w:pStyle w:val="a6"/>
        <w:shd w:val="clear" w:color="auto" w:fill="auto"/>
        <w:spacing w:after="0" w:line="227" w:lineRule="exact"/>
        <w:ind w:left="20" w:right="40" w:firstLine="180"/>
        <w:jc w:val="both"/>
      </w:pPr>
      <w:r>
        <w:rPr>
          <w:color w:val="000000"/>
        </w:rPr>
        <w:t>Однажды этот мальчик нашел себе друга. Они пошли гулять и встре</w:t>
      </w:r>
      <w:r>
        <w:rPr>
          <w:color w:val="000000"/>
        </w:rPr>
        <w:softHyphen/>
        <w:t>тили еще одного мальчика. Он был немножко старше, чем они. Они сказали друг другу: «Теперь мы посмотрим мир». Но первый мальчик сказал: «У меня есть одно очень важное дело, которое я должен сначала сделать». Дело в том, что он потерял одного очень дорогого ему чело</w:t>
      </w:r>
      <w:r>
        <w:rPr>
          <w:color w:val="000000"/>
        </w:rPr>
        <w:softHyphen/>
        <w:t xml:space="preserve">века. Он сказал: </w:t>
      </w:r>
      <w:r>
        <w:rPr>
          <w:rStyle w:val="1a"/>
          <w:color w:val="000000"/>
        </w:rPr>
        <w:t>«Я</w:t>
      </w:r>
      <w:r>
        <w:rPr>
          <w:color w:val="000000"/>
        </w:rPr>
        <w:t xml:space="preserve"> должен сначала сходить на могилу». И они вместе пошли на могилу. Когда они стояли у могилы, мальчик сказал: «По</w:t>
      </w:r>
      <w:r>
        <w:rPr>
          <w:color w:val="000000"/>
        </w:rPr>
        <w:softHyphen/>
        <w:t>дождите еще немного. Сначала мне нужно нарвать цветов». Он нарвал цветов и снова подошел к могиле.</w:t>
      </w:r>
    </w:p>
    <w:p w:rsidR="006306F2" w:rsidRDefault="004B7AF6">
      <w:pPr>
        <w:pStyle w:val="a6"/>
        <w:shd w:val="clear" w:color="auto" w:fill="auto"/>
        <w:spacing w:after="0" w:line="227" w:lineRule="exact"/>
        <w:ind w:left="20" w:right="40" w:firstLine="180"/>
        <w:jc w:val="both"/>
      </w:pPr>
      <w:r>
        <w:rPr>
          <w:color w:val="000000"/>
        </w:rPr>
        <w:t xml:space="preserve">Вдруг ему стало грустно. Он закрыл глаза и подумал об этом дорогом ему человеке. Потом он сел. И вдруг он почувствовал, что этот дорогой человек рядом с ним. Он ощутил его по-настоящему, так, будто кто-то обнимает его за плечи и говорит: </w:t>
      </w:r>
      <w:r>
        <w:rPr>
          <w:rStyle w:val="1a"/>
          <w:color w:val="000000"/>
        </w:rPr>
        <w:t>«Я</w:t>
      </w:r>
      <w:r>
        <w:rPr>
          <w:color w:val="000000"/>
        </w:rPr>
        <w:t xml:space="preserve"> всегда с тобой». Тогда он почув</w:t>
      </w:r>
      <w:r>
        <w:rPr>
          <w:color w:val="000000"/>
        </w:rPr>
        <w:softHyphen/>
        <w:t>ствовал себя счастливым.</w:t>
      </w:r>
    </w:p>
    <w:p w:rsidR="006306F2" w:rsidRDefault="004B7AF6">
      <w:pPr>
        <w:pStyle w:val="a6"/>
        <w:shd w:val="clear" w:color="auto" w:fill="auto"/>
        <w:spacing w:after="0" w:line="227" w:lineRule="exact"/>
        <w:ind w:left="20" w:right="40" w:firstLine="180"/>
        <w:jc w:val="both"/>
      </w:pPr>
      <w:r>
        <w:rPr>
          <w:color w:val="000000"/>
        </w:rPr>
        <w:t xml:space="preserve">Потом они пошли дальше. Мальчик обернулся и увидел, что все вдруг стало гораздо красивей, чем раньше. Красивей стали цветы. Он слышал щебет птиц и думал: </w:t>
      </w:r>
      <w:r>
        <w:rPr>
          <w:rStyle w:val="1a"/>
          <w:color w:val="000000"/>
        </w:rPr>
        <w:t>«Я</w:t>
      </w:r>
      <w:r>
        <w:rPr>
          <w:color w:val="000000"/>
        </w:rPr>
        <w:t xml:space="preserve"> никогда раньше не слышал такого красивого пения». Они проходили мимо яблони. Он сорвал яблоко и надкусил.</w:t>
      </w:r>
    </w:p>
    <w:p w:rsidR="006306F2" w:rsidRDefault="004B7AF6">
      <w:pPr>
        <w:pStyle w:val="a6"/>
        <w:shd w:val="clear" w:color="auto" w:fill="auto"/>
        <w:spacing w:after="0" w:line="227" w:lineRule="exact"/>
        <w:ind w:right="20" w:firstLine="0"/>
        <w:jc w:val="both"/>
      </w:pPr>
      <w:r>
        <w:rPr>
          <w:color w:val="000000"/>
        </w:rPr>
        <w:t>Таких вкусных яблок он не ел еще никогда. Так они вместе шли дальше.</w:t>
      </w:r>
    </w:p>
    <w:p w:rsidR="006306F2" w:rsidRDefault="004B7AF6">
      <w:pPr>
        <w:pStyle w:val="a6"/>
        <w:shd w:val="clear" w:color="auto" w:fill="auto"/>
        <w:spacing w:after="298" w:line="227" w:lineRule="exact"/>
        <w:ind w:right="20" w:firstLine="180"/>
        <w:jc w:val="both"/>
      </w:pPr>
      <w:r>
        <w:rPr>
          <w:color w:val="000000"/>
        </w:rPr>
        <w:t>Вечером они вернулись домой. Вождь спросил своего сына: «Чем ты занимался? Ты очень изменился». Мальчик ответил: «Да, я изменился. Просто я нашел сокровище. И теперь оно всегда со мной».</w:t>
      </w:r>
    </w:p>
    <w:p w:rsidR="006306F2" w:rsidRDefault="004B7AF6">
      <w:pPr>
        <w:pStyle w:val="191"/>
        <w:shd w:val="clear" w:color="auto" w:fill="auto"/>
        <w:spacing w:before="0" w:after="217" w:line="230" w:lineRule="exact"/>
      </w:pPr>
      <w:bookmarkStart w:id="396" w:name="bookmark395"/>
      <w:r>
        <w:rPr>
          <w:rStyle w:val="190"/>
          <w:b/>
          <w:bCs/>
          <w:i/>
          <w:iCs/>
          <w:color w:val="000000"/>
        </w:rPr>
        <w:t>Помощь детям</w:t>
      </w:r>
      <w:bookmarkEnd w:id="396"/>
    </w:p>
    <w:p w:rsidR="006306F2" w:rsidRDefault="004B7AF6">
      <w:pPr>
        <w:pStyle w:val="a6"/>
        <w:shd w:val="clear" w:color="auto" w:fill="auto"/>
        <w:spacing w:after="0" w:line="227" w:lineRule="exact"/>
        <w:ind w:right="20" w:firstLine="180"/>
        <w:jc w:val="both"/>
      </w:pPr>
      <w:r>
        <w:rPr>
          <w:rStyle w:val="1a"/>
          <w:color w:val="000000"/>
        </w:rPr>
        <w:t>Я</w:t>
      </w:r>
      <w:r>
        <w:rPr>
          <w:color w:val="000000"/>
        </w:rPr>
        <w:t xml:space="preserve"> хочу сказать несколько слов для воспитателей. Если помогать ре</w:t>
      </w:r>
      <w:r>
        <w:rPr>
          <w:color w:val="000000"/>
        </w:rPr>
        <w:softHyphen/>
        <w:t>бенку слишком много, то он начинает злиться. Поэтому, помогая, нуж</w:t>
      </w:r>
      <w:r>
        <w:rPr>
          <w:color w:val="000000"/>
        </w:rPr>
        <w:softHyphen/>
        <w:t>но сохранять дистанцию. Прежде всего, помогать нужно с позиции заместителя родителей. При этом важно встать рядом с ними. Если по</w:t>
      </w:r>
      <w:r>
        <w:rPr>
          <w:color w:val="000000"/>
        </w:rPr>
        <w:softHyphen/>
        <w:t>ставить себя выше их, словно помощник — лучший отец или лучшая мать, то ребенок будет злиться.</w:t>
      </w:r>
    </w:p>
    <w:p w:rsidR="006306F2" w:rsidRDefault="004B7AF6">
      <w:pPr>
        <w:pStyle w:val="a6"/>
        <w:shd w:val="clear" w:color="auto" w:fill="auto"/>
        <w:spacing w:after="0" w:line="227" w:lineRule="exact"/>
        <w:ind w:right="20" w:firstLine="180"/>
        <w:jc w:val="both"/>
      </w:pPr>
      <w:r>
        <w:rPr>
          <w:color w:val="000000"/>
        </w:rPr>
        <w:t>Лучше всего воспитатели детских домов могут помочь детям, если они остаются в согласии с их родителями. Это подразумевает их согла</w:t>
      </w:r>
      <w:r>
        <w:rPr>
          <w:color w:val="000000"/>
        </w:rPr>
        <w:softHyphen/>
        <w:t>сие с тем, что доверенные им дети имеют право стать такими, как их ро</w:t>
      </w:r>
      <w:r>
        <w:rPr>
          <w:color w:val="000000"/>
        </w:rPr>
        <w:softHyphen/>
        <w:t>дители. Это важно, поскольку дети хотят стать такими, как родители.</w:t>
      </w:r>
    </w:p>
    <w:p w:rsidR="006306F2" w:rsidRDefault="004B7AF6">
      <w:pPr>
        <w:pStyle w:val="a6"/>
        <w:shd w:val="clear" w:color="auto" w:fill="auto"/>
        <w:spacing w:after="222" w:line="227" w:lineRule="exact"/>
        <w:ind w:right="20" w:firstLine="180"/>
        <w:jc w:val="both"/>
      </w:pPr>
      <w:r>
        <w:rPr>
          <w:color w:val="000000"/>
        </w:rPr>
        <w:t>Так, если ребенку говорят: «Да твой отец был пьяницей, только не будь таким, как твой отец», то из верности отцу ребенок будет стре</w:t>
      </w:r>
      <w:r>
        <w:rPr>
          <w:color w:val="000000"/>
        </w:rPr>
        <w:softHyphen/>
        <w:t>миться стать таким же, как он. Такое действие оказывают подобные предупреждения в душе. Если же ребенок имеет право стать таким, как отец, и если в душе он говорит ему: «Я хочу стать таким, как ты», то он чувствует, как отец смотрит на него с любовью и, может быть, говорит: «Ты можешь поступить и иначе, чем я». Именно благодаря согласию с тем, что ребенок вправе стать таким, как его родители, он обретает свободу, чтобы развиваться за пределами родительского влияния. Бла</w:t>
      </w:r>
      <w:r>
        <w:rPr>
          <w:color w:val="000000"/>
        </w:rPr>
        <w:softHyphen/>
        <w:t>годаря такому согласию воспитатель остается на одном уровне с роди</w:t>
      </w:r>
      <w:r>
        <w:rPr>
          <w:color w:val="000000"/>
        </w:rPr>
        <w:softHyphen/>
        <w:t>телями ребенка.</w:t>
      </w:r>
    </w:p>
    <w:p w:rsidR="006306F2" w:rsidRDefault="004B7AF6">
      <w:pPr>
        <w:pStyle w:val="251"/>
        <w:shd w:val="clear" w:color="auto" w:fill="auto"/>
        <w:spacing w:before="0" w:after="243" w:line="100" w:lineRule="exact"/>
        <w:ind w:left="3100"/>
      </w:pPr>
      <w:r>
        <w:rPr>
          <w:rStyle w:val="250"/>
          <w:color w:val="000000"/>
        </w:rPr>
        <w:t>*</w:t>
      </w:r>
    </w:p>
    <w:p w:rsidR="006306F2" w:rsidRDefault="004B7AF6">
      <w:pPr>
        <w:pStyle w:val="a6"/>
        <w:shd w:val="clear" w:color="auto" w:fill="auto"/>
        <w:spacing w:after="0" w:line="227" w:lineRule="exact"/>
        <w:ind w:right="20" w:firstLine="180"/>
        <w:jc w:val="both"/>
      </w:pPr>
      <w:r>
        <w:rPr>
          <w:color w:val="000000"/>
        </w:rPr>
        <w:t>Все дети любят своих родителей, какими бы те ни были. Если тот, кто хочет помочь этим детям, уважает и любит в них их родителей, то дети чувствуют себя рядом с ним в безопасности. Они любят помощника, поскольку в душе он находится в контакте с их родителями и поскольку они, если захотят, могут в любой момент пойти к своим родителям.</w:t>
      </w:r>
    </w:p>
    <w:p w:rsidR="006306F2" w:rsidRDefault="004B7AF6">
      <w:pPr>
        <w:pStyle w:val="191"/>
        <w:shd w:val="clear" w:color="auto" w:fill="auto"/>
        <w:spacing w:before="0" w:after="351" w:line="338" w:lineRule="exact"/>
        <w:ind w:right="40"/>
      </w:pPr>
      <w:r>
        <w:rPr>
          <w:rStyle w:val="190"/>
          <w:b/>
          <w:bCs/>
          <w:i/>
          <w:iCs/>
          <w:color w:val="000000"/>
        </w:rPr>
        <w:t>Пример: РЕБЕНОК-ИНВАЛИД «Теперь я соглашаюсь»</w:t>
      </w:r>
    </w:p>
    <w:p w:rsidR="006306F2" w:rsidRDefault="004B7AF6">
      <w:pPr>
        <w:pStyle w:val="521"/>
        <w:keepNext/>
        <w:keepLines/>
        <w:shd w:val="clear" w:color="auto" w:fill="auto"/>
        <w:spacing w:after="156" w:line="200" w:lineRule="exact"/>
        <w:ind w:right="40"/>
      </w:pPr>
      <w:bookmarkStart w:id="397" w:name="bookmark396"/>
      <w:r>
        <w:rPr>
          <w:rStyle w:val="520"/>
          <w:b/>
          <w:bCs/>
          <w:color w:val="000000"/>
        </w:rPr>
        <w:t>ПРЕДВАРИТЕЛЬНОЕ ЗАМЕЧАНИЕ</w:t>
      </w:r>
      <w:bookmarkEnd w:id="397"/>
    </w:p>
    <w:p w:rsidR="006306F2" w:rsidRDefault="004B7AF6">
      <w:pPr>
        <w:pStyle w:val="a6"/>
        <w:shd w:val="clear" w:color="auto" w:fill="auto"/>
        <w:spacing w:after="0" w:line="227" w:lineRule="exact"/>
        <w:ind w:left="20" w:right="20" w:firstLine="180"/>
        <w:jc w:val="both"/>
      </w:pPr>
      <w:r>
        <w:rPr>
          <w:color w:val="000000"/>
        </w:rPr>
        <w:t>Ребенок-инвалид — это серьезный удар по ожиданиям будущего для его родителей. С одной стороны, они с глубокой любовью привязаны к своему ребенку и сострадают ему (по крайней мере, как прави</w:t>
      </w:r>
      <w:r>
        <w:rPr>
          <w:color w:val="000000"/>
        </w:rPr>
        <w:softHyphen/>
        <w:t>ло) , а с другой стороны, они зачастую предъявляют себе упреки и ищут вину у себя и у других, например у врачей. Но из-за этого они теряют непосредственный контакт с ребенком, да и с самими собой.</w:t>
      </w:r>
    </w:p>
    <w:p w:rsidR="006306F2" w:rsidRDefault="004B7AF6">
      <w:pPr>
        <w:pStyle w:val="a6"/>
        <w:shd w:val="clear" w:color="auto" w:fill="auto"/>
        <w:spacing w:after="0" w:line="227" w:lineRule="exact"/>
        <w:ind w:left="20" w:right="20" w:firstLine="180"/>
        <w:jc w:val="both"/>
      </w:pPr>
      <w:r>
        <w:rPr>
          <w:color w:val="000000"/>
        </w:rPr>
        <w:t>Что может помочь родителям в такой ситуации? — Увидеть и при</w:t>
      </w:r>
      <w:r>
        <w:rPr>
          <w:color w:val="000000"/>
        </w:rPr>
        <w:softHyphen/>
        <w:t>знать в своей судьбе и в судьбе своего ребенка движение духа, которое особым путем ведет их и его. На этом пути они и ребенок обретают та</w:t>
      </w:r>
      <w:r>
        <w:rPr>
          <w:color w:val="000000"/>
        </w:rPr>
        <w:softHyphen/>
        <w:t>кую силу и такое значение, которые им может дать только эта судьба. Таким, требующим от них полной отдачи образом, они оказываются соединены с сутью нашего бытия, с чем-то, что выходит далеко за рам</w:t>
      </w:r>
      <w:r>
        <w:rPr>
          <w:color w:val="000000"/>
        </w:rPr>
        <w:softHyphen/>
        <w:t>ки наших поверхностных представлений о счастье, любви и жизни.</w:t>
      </w:r>
    </w:p>
    <w:p w:rsidR="006306F2" w:rsidRDefault="004B7AF6">
      <w:pPr>
        <w:pStyle w:val="a6"/>
        <w:shd w:val="clear" w:color="auto" w:fill="auto"/>
        <w:spacing w:after="238" w:line="227" w:lineRule="exact"/>
        <w:ind w:left="20" w:right="20" w:firstLine="180"/>
        <w:jc w:val="both"/>
      </w:pPr>
      <w:r>
        <w:rPr>
          <w:color w:val="000000"/>
        </w:rPr>
        <w:t>Эта судьба больше, чем просто отдельная, личная судьба. Она выхо</w:t>
      </w:r>
      <w:r>
        <w:rPr>
          <w:color w:val="000000"/>
        </w:rPr>
        <w:softHyphen/>
        <w:t>дит далеко за пределы данной семьи, охватывая ее окружение и оказы</w:t>
      </w:r>
      <w:r>
        <w:rPr>
          <w:color w:val="000000"/>
        </w:rPr>
        <w:softHyphen/>
        <w:t>вая на него целительное воздействие. Она делает людей скромными и смиренными, готовыми с любовью, по-человечески помочь.</w:t>
      </w:r>
    </w:p>
    <w:p w:rsidR="006306F2" w:rsidRDefault="004B7AF6">
      <w:pPr>
        <w:pStyle w:val="65"/>
        <w:keepNext/>
        <w:keepLines/>
        <w:shd w:val="clear" w:color="auto" w:fill="auto"/>
        <w:spacing w:before="0" w:after="153" w:line="230" w:lineRule="exact"/>
        <w:ind w:right="40"/>
      </w:pPr>
      <w:bookmarkStart w:id="398" w:name="bookmark397"/>
      <w:r>
        <w:rPr>
          <w:rStyle w:val="64"/>
          <w:b/>
          <w:bCs/>
          <w:i/>
          <w:iCs/>
          <w:color w:val="000000"/>
        </w:rPr>
        <w:t>Расстановка</w:t>
      </w:r>
      <w:bookmarkEnd w:id="398"/>
    </w:p>
    <w:p w:rsidR="006306F2" w:rsidRDefault="004B7AF6">
      <w:pPr>
        <w:pStyle w:val="31"/>
        <w:shd w:val="clear" w:color="auto" w:fill="auto"/>
        <w:spacing w:after="0" w:line="227" w:lineRule="exact"/>
        <w:ind w:left="20" w:right="20" w:firstLine="180"/>
        <w:jc w:val="both"/>
      </w:pPr>
      <w:r>
        <w:rPr>
          <w:rStyle w:val="321"/>
          <w:i/>
          <w:iCs/>
          <w:color w:val="000000"/>
        </w:rPr>
        <w:t>На расстановку пришли родители с 12-летним сыном-инвалидом. По их словам, мальчик страдает также аутизмом. Они садятся рядом с Хел- лингером. Мальчик садится непосредственно рядом с Хеллингером, справа от него мать, за ней отец.</w:t>
      </w:r>
    </w:p>
    <w:p w:rsidR="006306F2" w:rsidRDefault="004B7AF6">
      <w:pPr>
        <w:pStyle w:val="31"/>
        <w:shd w:val="clear" w:color="auto" w:fill="auto"/>
        <w:spacing w:after="218" w:line="227" w:lineRule="exact"/>
        <w:ind w:left="20" w:right="20" w:firstLine="180"/>
        <w:jc w:val="both"/>
      </w:pPr>
      <w:r>
        <w:rPr>
          <w:rStyle w:val="321"/>
          <w:i/>
          <w:iCs/>
          <w:color w:val="000000"/>
        </w:rPr>
        <w:t>Мальчик принес Хеллингеру плитку шоколада. Хеллингер благодарит и открывает ее. Он дает кусочек ему, берет кусочек себе и кладет в рот.</w:t>
      </w:r>
    </w:p>
    <w:p w:rsidR="006306F2" w:rsidRDefault="004B7AF6">
      <w:pPr>
        <w:pStyle w:val="31"/>
        <w:shd w:val="clear" w:color="auto" w:fill="auto"/>
        <w:spacing w:after="17" w:line="180" w:lineRule="exact"/>
        <w:ind w:left="20" w:firstLine="180"/>
        <w:jc w:val="both"/>
      </w:pPr>
      <w:r>
        <w:rPr>
          <w:rStyle w:val="36pt2"/>
          <w:i w:val="0"/>
          <w:iCs w:val="0"/>
          <w:color w:val="000000"/>
        </w:rPr>
        <w:t xml:space="preserve">хеллингер </w:t>
      </w:r>
      <w:r>
        <w:rPr>
          <w:rStyle w:val="321"/>
          <w:i/>
          <w:iCs/>
          <w:color w:val="000000"/>
        </w:rPr>
        <w:t>(мальчику):</w:t>
      </w:r>
      <w:r>
        <w:rPr>
          <w:rStyle w:val="311"/>
          <w:i w:val="0"/>
          <w:iCs w:val="0"/>
          <w:color w:val="000000"/>
        </w:rPr>
        <w:t xml:space="preserve"> Вкусно.</w:t>
      </w:r>
    </w:p>
    <w:p w:rsidR="006306F2" w:rsidRDefault="004B7AF6">
      <w:pPr>
        <w:pStyle w:val="31"/>
        <w:shd w:val="clear" w:color="auto" w:fill="auto"/>
        <w:spacing w:after="160" w:line="180" w:lineRule="exact"/>
        <w:ind w:left="20" w:firstLine="180"/>
        <w:jc w:val="both"/>
      </w:pPr>
      <w:r>
        <w:rPr>
          <w:rStyle w:val="36pt2"/>
          <w:i w:val="0"/>
          <w:iCs w:val="0"/>
          <w:color w:val="000000"/>
        </w:rPr>
        <w:t xml:space="preserve">мальчик </w:t>
      </w:r>
      <w:r>
        <w:rPr>
          <w:rStyle w:val="321"/>
          <w:i/>
          <w:iCs/>
          <w:color w:val="000000"/>
        </w:rPr>
        <w:t>(с трудом):</w:t>
      </w:r>
      <w:r>
        <w:rPr>
          <w:rStyle w:val="311"/>
          <w:i w:val="0"/>
          <w:iCs w:val="0"/>
          <w:color w:val="000000"/>
        </w:rPr>
        <w:t xml:space="preserve"> Хорошо.</w:t>
      </w:r>
    </w:p>
    <w:p w:rsidR="006306F2" w:rsidRDefault="004B7AF6">
      <w:pPr>
        <w:pStyle w:val="31"/>
        <w:shd w:val="clear" w:color="auto" w:fill="auto"/>
        <w:spacing w:after="180" w:line="227" w:lineRule="exact"/>
        <w:ind w:left="20" w:right="20" w:firstLine="180"/>
        <w:jc w:val="both"/>
      </w:pPr>
      <w:r>
        <w:rPr>
          <w:rStyle w:val="321"/>
          <w:i/>
          <w:iCs/>
          <w:color w:val="000000"/>
        </w:rPr>
        <w:t>Он смотрит на мать и, смеясь, хлопает в ладоши. Когда участники тоже собираются захлопать, Хеллингер их останавливает.</w:t>
      </w:r>
    </w:p>
    <w:p w:rsidR="006306F2" w:rsidRDefault="004B7AF6">
      <w:pPr>
        <w:pStyle w:val="a6"/>
        <w:shd w:val="clear" w:color="auto" w:fill="auto"/>
        <w:spacing w:after="0" w:line="227" w:lineRule="exact"/>
        <w:ind w:left="20" w:right="20" w:firstLine="180"/>
        <w:jc w:val="both"/>
      </w:pPr>
      <w:r>
        <w:rPr>
          <w:rStyle w:val="6pt5"/>
          <w:color w:val="000000"/>
        </w:rPr>
        <w:t xml:space="preserve">хеллингер </w:t>
      </w:r>
      <w:r>
        <w:rPr>
          <w:rStyle w:val="1a"/>
          <w:color w:val="000000"/>
        </w:rPr>
        <w:t>(группе):</w:t>
      </w:r>
      <w:r>
        <w:rPr>
          <w:color w:val="000000"/>
        </w:rPr>
        <w:t xml:space="preserve"> Не реагируйте. Вес должно оставаться исключи</w:t>
      </w:r>
      <w:r>
        <w:rPr>
          <w:color w:val="000000"/>
        </w:rPr>
        <w:softHyphen/>
        <w:t>тельно в кругу этой семьи, иначе это помешает.</w:t>
      </w:r>
    </w:p>
    <w:p w:rsidR="006306F2" w:rsidRDefault="004B7AF6">
      <w:pPr>
        <w:pStyle w:val="31"/>
        <w:shd w:val="clear" w:color="auto" w:fill="auto"/>
        <w:spacing w:after="0" w:line="227" w:lineRule="exact"/>
        <w:ind w:left="20" w:right="40" w:firstLine="180"/>
        <w:jc w:val="both"/>
      </w:pPr>
      <w:r>
        <w:rPr>
          <w:rStyle w:val="321"/>
          <w:i/>
          <w:iCs/>
          <w:color w:val="000000"/>
        </w:rPr>
        <w:t>Мальчик с любовью гладит мать по голове и целует ее. Хеллингер держит его за левую руку, пока тот не успокаивается. Затем он просит обоих родителей встать рядом друг с другом в центре круга участников. Жена встает справа от мужа.</w:t>
      </w:r>
    </w:p>
    <w:p w:rsidR="006306F2" w:rsidRDefault="004B7AF6">
      <w:pPr>
        <w:pStyle w:val="31"/>
        <w:shd w:val="clear" w:color="auto" w:fill="auto"/>
        <w:spacing w:after="180" w:line="227" w:lineRule="exact"/>
        <w:ind w:left="20" w:firstLine="180"/>
        <w:jc w:val="both"/>
      </w:pPr>
      <w:r>
        <w:rPr>
          <w:rStyle w:val="321"/>
          <w:i/>
          <w:iCs/>
          <w:color w:val="000000"/>
        </w:rPr>
        <w:t>Затем Хеллингер ставит мальчика напротив родителей.</w:t>
      </w:r>
    </w:p>
    <w:p w:rsidR="006306F2" w:rsidRDefault="004B7AF6">
      <w:pPr>
        <w:pStyle w:val="a6"/>
        <w:shd w:val="clear" w:color="auto" w:fill="auto"/>
        <w:spacing w:after="0" w:line="227" w:lineRule="exact"/>
        <w:ind w:left="20" w:right="40" w:firstLine="180"/>
      </w:pPr>
      <w:r>
        <w:rPr>
          <w:rStyle w:val="6pt5"/>
          <w:color w:val="000000"/>
        </w:rPr>
        <w:t xml:space="preserve">хеллингер </w:t>
      </w:r>
      <w:r>
        <w:rPr>
          <w:rStyle w:val="1a"/>
          <w:color w:val="000000"/>
        </w:rPr>
        <w:t>(родителям):</w:t>
      </w:r>
      <w:r>
        <w:rPr>
          <w:color w:val="000000"/>
        </w:rPr>
        <w:t xml:space="preserve"> Оставайтесь рядом и посмотрите друг на друга. Теперь скажите друг другу: «Это наш ребенок». </w:t>
      </w:r>
      <w:r>
        <w:rPr>
          <w:rStyle w:val="6pt5"/>
          <w:color w:val="000000"/>
        </w:rPr>
        <w:t xml:space="preserve">жена </w:t>
      </w:r>
      <w:r>
        <w:rPr>
          <w:rStyle w:val="1a"/>
          <w:color w:val="000000"/>
        </w:rPr>
        <w:t>(мужу):</w:t>
      </w:r>
      <w:r>
        <w:rPr>
          <w:color w:val="000000"/>
        </w:rPr>
        <w:t xml:space="preserve"> Это наш ребенок. </w:t>
      </w:r>
      <w:r>
        <w:rPr>
          <w:rStyle w:val="6pt5"/>
          <w:color w:val="000000"/>
        </w:rPr>
        <w:t xml:space="preserve">хеллингер </w:t>
      </w:r>
      <w:r>
        <w:rPr>
          <w:rStyle w:val="1a"/>
          <w:color w:val="000000"/>
        </w:rPr>
        <w:t>(мужу):</w:t>
      </w:r>
      <w:r>
        <w:rPr>
          <w:color w:val="000000"/>
        </w:rPr>
        <w:t xml:space="preserve"> Скажи это тоже. </w:t>
      </w:r>
      <w:r>
        <w:rPr>
          <w:rStyle w:val="6pt5"/>
          <w:color w:val="000000"/>
        </w:rPr>
        <w:t xml:space="preserve">муж </w:t>
      </w:r>
      <w:r>
        <w:rPr>
          <w:rStyle w:val="1a"/>
          <w:color w:val="000000"/>
        </w:rPr>
        <w:t>(жене):</w:t>
      </w:r>
      <w:r>
        <w:rPr>
          <w:color w:val="000000"/>
        </w:rPr>
        <w:t xml:space="preserve"> Это наш ребенок.</w:t>
      </w:r>
    </w:p>
    <w:p w:rsidR="006306F2" w:rsidRDefault="004B7AF6">
      <w:pPr>
        <w:pStyle w:val="a6"/>
        <w:shd w:val="clear" w:color="auto" w:fill="auto"/>
        <w:spacing w:after="0" w:line="227" w:lineRule="exact"/>
        <w:ind w:left="200" w:right="1480" w:firstLine="0"/>
      </w:pPr>
      <w:r>
        <w:rPr>
          <w:rStyle w:val="6pt4"/>
          <w:color w:val="000000"/>
        </w:rPr>
        <w:t xml:space="preserve">хеллингер: </w:t>
      </w:r>
      <w:r>
        <w:rPr>
          <w:rStyle w:val="Arial2"/>
          <w:color w:val="000000"/>
        </w:rPr>
        <w:t xml:space="preserve">«Мы </w:t>
      </w:r>
      <w:r>
        <w:rPr>
          <w:color w:val="000000"/>
        </w:rPr>
        <w:t xml:space="preserve">принимаем его как нашего ребенка». </w:t>
      </w:r>
      <w:r>
        <w:rPr>
          <w:rStyle w:val="6pt4"/>
          <w:color w:val="000000"/>
        </w:rPr>
        <w:t xml:space="preserve">жена: </w:t>
      </w:r>
      <w:r>
        <w:rPr>
          <w:rStyle w:val="Arial2"/>
          <w:color w:val="000000"/>
        </w:rPr>
        <w:t xml:space="preserve">Мы </w:t>
      </w:r>
      <w:r>
        <w:rPr>
          <w:color w:val="000000"/>
        </w:rPr>
        <w:t xml:space="preserve">принимаем его как нашего ребенка. </w:t>
      </w:r>
      <w:r>
        <w:rPr>
          <w:rStyle w:val="6pt4"/>
          <w:color w:val="000000"/>
        </w:rPr>
        <w:t xml:space="preserve">муж: </w:t>
      </w:r>
      <w:r>
        <w:rPr>
          <w:rStyle w:val="Arial2"/>
          <w:color w:val="000000"/>
        </w:rPr>
        <w:t xml:space="preserve">Мы </w:t>
      </w:r>
      <w:r>
        <w:rPr>
          <w:color w:val="000000"/>
        </w:rPr>
        <w:t xml:space="preserve">принимаем его как нашего ребенка. </w:t>
      </w:r>
      <w:r>
        <w:rPr>
          <w:rStyle w:val="6pt4"/>
          <w:color w:val="000000"/>
        </w:rPr>
        <w:t xml:space="preserve">хеллингер: </w:t>
      </w:r>
      <w:r>
        <w:rPr>
          <w:rStyle w:val="Arial2"/>
          <w:color w:val="000000"/>
        </w:rPr>
        <w:t xml:space="preserve">«Мы </w:t>
      </w:r>
      <w:r>
        <w:rPr>
          <w:color w:val="000000"/>
        </w:rPr>
        <w:t xml:space="preserve">вместе о нем заботимся». </w:t>
      </w:r>
      <w:r>
        <w:rPr>
          <w:rStyle w:val="6pt4"/>
          <w:color w:val="000000"/>
        </w:rPr>
        <w:t xml:space="preserve">жена: </w:t>
      </w:r>
      <w:r>
        <w:rPr>
          <w:rStyle w:val="Arial2"/>
          <w:color w:val="000000"/>
        </w:rPr>
        <w:t xml:space="preserve">Мы </w:t>
      </w:r>
      <w:r>
        <w:rPr>
          <w:color w:val="000000"/>
        </w:rPr>
        <w:t xml:space="preserve">вместе о нем заботимся. </w:t>
      </w:r>
      <w:r>
        <w:rPr>
          <w:rStyle w:val="6pt4"/>
          <w:color w:val="000000"/>
        </w:rPr>
        <w:t xml:space="preserve">хеллингер: </w:t>
      </w:r>
      <w:r>
        <w:rPr>
          <w:color w:val="000000"/>
        </w:rPr>
        <w:t xml:space="preserve">«С любовью». </w:t>
      </w:r>
      <w:r>
        <w:rPr>
          <w:rStyle w:val="6pt4"/>
          <w:color w:val="000000"/>
        </w:rPr>
        <w:t xml:space="preserve">жена: </w:t>
      </w:r>
      <w:r>
        <w:rPr>
          <w:color w:val="000000"/>
        </w:rPr>
        <w:t>С любовью.</w:t>
      </w:r>
    </w:p>
    <w:p w:rsidR="006306F2" w:rsidRDefault="004B7AF6">
      <w:pPr>
        <w:pStyle w:val="151"/>
        <w:shd w:val="clear" w:color="auto" w:fill="auto"/>
        <w:spacing w:after="0"/>
        <w:ind w:left="20" w:right="40" w:firstLine="180"/>
        <w:jc w:val="left"/>
      </w:pPr>
      <w:r>
        <w:rPr>
          <w:rStyle w:val="15TimesNewRoman3"/>
          <w:color w:val="000000"/>
        </w:rPr>
        <w:t xml:space="preserve">хеллингер </w:t>
      </w:r>
      <w:r>
        <w:rPr>
          <w:rStyle w:val="15TimesNewRoman2"/>
          <w:color w:val="000000"/>
        </w:rPr>
        <w:t>(мужу):</w:t>
      </w:r>
      <w:r>
        <w:rPr>
          <w:rStyle w:val="15TimesNewRoman1"/>
          <w:color w:val="000000"/>
        </w:rPr>
        <w:t xml:space="preserve"> </w:t>
      </w:r>
      <w:r>
        <w:rPr>
          <w:rStyle w:val="153"/>
          <w:color w:val="000000"/>
        </w:rPr>
        <w:t xml:space="preserve">Посмотри на жену и скажи ей: </w:t>
      </w:r>
      <w:r>
        <w:rPr>
          <w:rStyle w:val="15TimesNewRoman1"/>
          <w:color w:val="000000"/>
        </w:rPr>
        <w:t xml:space="preserve">"Мы </w:t>
      </w:r>
      <w:r>
        <w:rPr>
          <w:rStyle w:val="153"/>
          <w:color w:val="000000"/>
        </w:rPr>
        <w:t xml:space="preserve">вместе заботимся о нем с любовью". </w:t>
      </w:r>
      <w:r>
        <w:rPr>
          <w:rStyle w:val="1520"/>
          <w:color w:val="000000"/>
        </w:rPr>
        <w:t>муж:</w:t>
      </w:r>
      <w:r>
        <w:rPr>
          <w:rStyle w:val="1510"/>
          <w:color w:val="000000"/>
        </w:rPr>
        <w:t xml:space="preserve"> Мы</w:t>
      </w:r>
      <w:r>
        <w:rPr>
          <w:rStyle w:val="153"/>
          <w:color w:val="000000"/>
        </w:rPr>
        <w:t xml:space="preserve"> вместе заботимся о нем с любовью.</w:t>
      </w:r>
    </w:p>
    <w:p w:rsidR="006306F2" w:rsidRDefault="004B7AF6">
      <w:pPr>
        <w:pStyle w:val="a6"/>
        <w:shd w:val="clear" w:color="auto" w:fill="auto"/>
        <w:spacing w:after="218" w:line="227" w:lineRule="exact"/>
        <w:ind w:left="20" w:right="40" w:firstLine="180"/>
        <w:jc w:val="both"/>
      </w:pPr>
      <w:r>
        <w:rPr>
          <w:rStyle w:val="6pt5"/>
          <w:color w:val="000000"/>
        </w:rPr>
        <w:t xml:space="preserve">хеллингер </w:t>
      </w:r>
      <w:r>
        <w:rPr>
          <w:rStyle w:val="1a"/>
          <w:color w:val="000000"/>
        </w:rPr>
        <w:t>(родителям):</w:t>
      </w:r>
      <w:r>
        <w:rPr>
          <w:color w:val="000000"/>
        </w:rPr>
        <w:t xml:space="preserve"> Теперь посмотрите за ребенка, вдаль, на его судьбу. И еще дальше. И скажите в душе: «Да».</w:t>
      </w:r>
    </w:p>
    <w:p w:rsidR="006306F2" w:rsidRDefault="004B7AF6">
      <w:pPr>
        <w:pStyle w:val="31"/>
        <w:shd w:val="clear" w:color="auto" w:fill="auto"/>
        <w:spacing w:after="250" w:line="180" w:lineRule="exact"/>
        <w:ind w:left="20" w:firstLine="180"/>
        <w:jc w:val="both"/>
      </w:pPr>
      <w:r>
        <w:rPr>
          <w:rStyle w:val="321"/>
          <w:i/>
          <w:iCs/>
          <w:color w:val="000000"/>
        </w:rPr>
        <w:t>Оба долго и сосредоточенно смотрят за сына в эту даль.</w:t>
      </w:r>
    </w:p>
    <w:p w:rsidR="006306F2" w:rsidRDefault="004B7AF6">
      <w:pPr>
        <w:pStyle w:val="a6"/>
        <w:shd w:val="clear" w:color="auto" w:fill="auto"/>
        <w:spacing w:after="220" w:line="180" w:lineRule="exact"/>
        <w:ind w:left="20" w:firstLine="180"/>
        <w:jc w:val="both"/>
      </w:pPr>
      <w:r>
        <w:rPr>
          <w:rStyle w:val="6pt5"/>
          <w:color w:val="000000"/>
        </w:rPr>
        <w:t xml:space="preserve">хеллингер: </w:t>
      </w:r>
      <w:r>
        <w:rPr>
          <w:color w:val="000000"/>
        </w:rPr>
        <w:t>А теперь посмотрите на сына.</w:t>
      </w:r>
    </w:p>
    <w:p w:rsidR="006306F2" w:rsidRDefault="004B7AF6">
      <w:pPr>
        <w:pStyle w:val="31"/>
        <w:shd w:val="clear" w:color="auto" w:fill="auto"/>
        <w:spacing w:after="0" w:line="227" w:lineRule="exact"/>
        <w:ind w:left="20" w:right="40" w:firstLine="180"/>
        <w:jc w:val="both"/>
      </w:pPr>
      <w:r>
        <w:rPr>
          <w:rStyle w:val="321"/>
          <w:i/>
          <w:iCs/>
          <w:color w:val="000000"/>
        </w:rPr>
        <w:t>Хеллингер пододвигает мальчика ближе к родителям. Он спиной прислоняется к ним обоим. При этом родители немного отодвигаются друг от друга, так что мальчик может встать между ними.</w:t>
      </w:r>
    </w:p>
    <w:p w:rsidR="006306F2" w:rsidRDefault="004B7AF6">
      <w:pPr>
        <w:pStyle w:val="31"/>
        <w:shd w:val="clear" w:color="auto" w:fill="auto"/>
        <w:spacing w:after="0" w:line="227" w:lineRule="exact"/>
        <w:ind w:left="20" w:right="40" w:firstLine="180"/>
        <w:jc w:val="both"/>
      </w:pPr>
      <w:r>
        <w:rPr>
          <w:rStyle w:val="321"/>
          <w:i/>
          <w:iCs/>
          <w:color w:val="000000"/>
        </w:rPr>
        <w:t>Через какое-то время мальчик обнимает своих родителей за плечи и смотрит попеременно на отца и на мать. Он целует мать в щеку. Затем он целует отца.</w:t>
      </w:r>
    </w:p>
    <w:p w:rsidR="006306F2" w:rsidRDefault="004B7AF6">
      <w:pPr>
        <w:pStyle w:val="31"/>
        <w:shd w:val="clear" w:color="auto" w:fill="auto"/>
        <w:spacing w:after="186" w:line="234" w:lineRule="exact"/>
        <w:ind w:left="20" w:right="40" w:firstLine="180"/>
        <w:jc w:val="both"/>
      </w:pPr>
      <w:r>
        <w:rPr>
          <w:rStyle w:val="321"/>
          <w:i/>
          <w:iCs/>
          <w:color w:val="000000"/>
        </w:rPr>
        <w:t>Он гладит мать по голове. Затем он кладет голову на грудь отцу и говорит: «Папа». Потом поворачивается к матери и несколько разговорит ей: «Мама». Затем он говорит им: «Вы</w:t>
      </w:r>
      <w:r>
        <w:rPr>
          <w:rStyle w:val="311"/>
          <w:i w:val="0"/>
          <w:iCs w:val="0"/>
          <w:color w:val="000000"/>
        </w:rPr>
        <w:t xml:space="preserve"> — </w:t>
      </w:r>
      <w:r>
        <w:rPr>
          <w:rStyle w:val="321"/>
          <w:i/>
          <w:iCs/>
          <w:color w:val="000000"/>
        </w:rPr>
        <w:t>моя семья».</w:t>
      </w:r>
    </w:p>
    <w:p w:rsidR="006306F2" w:rsidRDefault="004B7AF6">
      <w:pPr>
        <w:pStyle w:val="a6"/>
        <w:shd w:val="clear" w:color="auto" w:fill="auto"/>
        <w:spacing w:after="0" w:line="227" w:lineRule="exact"/>
        <w:ind w:left="20" w:right="40" w:firstLine="180"/>
        <w:jc w:val="both"/>
      </w:pPr>
      <w:r>
        <w:rPr>
          <w:rStyle w:val="6pt5"/>
          <w:color w:val="000000"/>
        </w:rPr>
        <w:t xml:space="preserve">хеллингер </w:t>
      </w:r>
      <w:r>
        <w:rPr>
          <w:rStyle w:val="1a"/>
          <w:color w:val="000000"/>
        </w:rPr>
        <w:t>(родителям):</w:t>
      </w:r>
      <w:r>
        <w:rPr>
          <w:color w:val="000000"/>
        </w:rPr>
        <w:t xml:space="preserve"> Хорошо, это все, о чем я тут думал. Но сядьте еще раз рядом со мной.</w:t>
      </w:r>
    </w:p>
    <w:p w:rsidR="006306F2" w:rsidRDefault="004B7AF6">
      <w:pPr>
        <w:pStyle w:val="a6"/>
        <w:shd w:val="clear" w:color="auto" w:fill="auto"/>
        <w:spacing w:after="0" w:line="227" w:lineRule="exact"/>
        <w:ind w:left="20" w:right="40" w:firstLine="180"/>
        <w:jc w:val="both"/>
        <w:sectPr w:rsidR="006306F2">
          <w:footerReference w:type="even" r:id="rId147"/>
          <w:footerReference w:type="default" r:id="rId148"/>
          <w:footerReference w:type="first" r:id="rId149"/>
          <w:pgSz w:w="11909" w:h="16838"/>
          <w:pgMar w:top="3450" w:right="2867" w:bottom="3457" w:left="2907" w:header="0" w:footer="3" w:gutter="0"/>
          <w:cols w:space="720"/>
          <w:noEndnote/>
          <w:titlePg/>
          <w:docGrid w:linePitch="360"/>
        </w:sectPr>
      </w:pPr>
      <w:r>
        <w:rPr>
          <w:rStyle w:val="1a"/>
          <w:color w:val="000000"/>
        </w:rPr>
        <w:t>Группе:</w:t>
      </w:r>
      <w:r>
        <w:rPr>
          <w:color w:val="000000"/>
        </w:rPr>
        <w:t xml:space="preserve"> В такой ситуации, как эта, когда у родителей ребенок-инвалид, порой они чувствуют себя виноватыми. Здесь было видно, что мать чувствует себя виноватой.</w:t>
      </w:r>
    </w:p>
    <w:p w:rsidR="006306F2" w:rsidRDefault="004B7AF6">
      <w:pPr>
        <w:pStyle w:val="41"/>
        <w:shd w:val="clear" w:color="auto" w:fill="auto"/>
        <w:spacing w:before="0" w:after="155" w:line="190" w:lineRule="exact"/>
        <w:ind w:left="20" w:firstLine="180"/>
      </w:pPr>
      <w:r>
        <w:rPr>
          <w:rStyle w:val="49pt2"/>
          <w:b w:val="0"/>
          <w:bCs w:val="0"/>
          <w:color w:val="000000"/>
        </w:rPr>
        <w:t>Мужу:</w:t>
      </w:r>
      <w:r>
        <w:rPr>
          <w:rStyle w:val="49pt1"/>
          <w:b w:val="0"/>
          <w:bCs w:val="0"/>
          <w:color w:val="000000"/>
        </w:rPr>
        <w:t xml:space="preserve"> </w:t>
      </w:r>
      <w:r>
        <w:rPr>
          <w:rStyle w:val="422"/>
          <w:b/>
          <w:bCs/>
          <w:color w:val="000000"/>
        </w:rPr>
        <w:t>Муж это знает. Да.</w:t>
      </w:r>
    </w:p>
    <w:p w:rsidR="006306F2" w:rsidRDefault="004B7AF6">
      <w:pPr>
        <w:pStyle w:val="31"/>
        <w:shd w:val="clear" w:color="auto" w:fill="auto"/>
        <w:spacing w:after="212" w:line="230" w:lineRule="exact"/>
        <w:ind w:left="20" w:right="20" w:firstLine="180"/>
        <w:jc w:val="both"/>
      </w:pPr>
      <w:r>
        <w:rPr>
          <w:rStyle w:val="321"/>
          <w:i/>
          <w:iCs/>
          <w:color w:val="000000"/>
        </w:rPr>
        <w:t>Хеллингер просит мать встать и еще раз отводит ее на ее место в расстановке. Они долго смотрят друг другу в глаза.</w:t>
      </w:r>
    </w:p>
    <w:p w:rsidR="006306F2" w:rsidRDefault="004B7AF6">
      <w:pPr>
        <w:pStyle w:val="41"/>
        <w:shd w:val="clear" w:color="auto" w:fill="auto"/>
        <w:spacing w:before="0" w:after="158" w:line="190" w:lineRule="exact"/>
        <w:ind w:left="20" w:firstLine="180"/>
      </w:pPr>
      <w:r>
        <w:rPr>
          <w:rStyle w:val="46pt"/>
          <w:b/>
          <w:bCs/>
          <w:color w:val="000000"/>
        </w:rPr>
        <w:t xml:space="preserve">хеллингер </w:t>
      </w:r>
      <w:r>
        <w:rPr>
          <w:rStyle w:val="49pt2"/>
          <w:b w:val="0"/>
          <w:bCs w:val="0"/>
          <w:color w:val="000000"/>
        </w:rPr>
        <w:t>(матери):</w:t>
      </w:r>
      <w:r>
        <w:rPr>
          <w:rStyle w:val="49pt1"/>
          <w:b w:val="0"/>
          <w:bCs w:val="0"/>
          <w:color w:val="000000"/>
        </w:rPr>
        <w:t xml:space="preserve"> </w:t>
      </w:r>
      <w:r>
        <w:rPr>
          <w:rStyle w:val="422"/>
          <w:b/>
          <w:bCs/>
          <w:color w:val="000000"/>
        </w:rPr>
        <w:t>Теперь посмотри вдаль.</w:t>
      </w:r>
    </w:p>
    <w:p w:rsidR="006306F2" w:rsidRDefault="004B7AF6">
      <w:pPr>
        <w:pStyle w:val="31"/>
        <w:shd w:val="clear" w:color="auto" w:fill="auto"/>
        <w:spacing w:after="180" w:line="227" w:lineRule="exact"/>
        <w:ind w:left="20" w:right="20" w:firstLine="180"/>
        <w:jc w:val="both"/>
      </w:pPr>
      <w:r>
        <w:rPr>
          <w:rStyle w:val="321"/>
          <w:i/>
          <w:iCs/>
          <w:color w:val="000000"/>
        </w:rPr>
        <w:t>Она смотрит вдаль. Хеллингер стоит рядом с ней, прикасаясь к ее плечу.</w:t>
      </w:r>
    </w:p>
    <w:p w:rsidR="006306F2" w:rsidRDefault="004B7AF6">
      <w:pPr>
        <w:pStyle w:val="41"/>
        <w:shd w:val="clear" w:color="auto" w:fill="auto"/>
        <w:spacing w:before="0" w:after="180" w:line="227" w:lineRule="exact"/>
        <w:ind w:left="20" w:right="20" w:firstLine="180"/>
      </w:pPr>
      <w:r>
        <w:rPr>
          <w:rStyle w:val="49pt2"/>
          <w:b w:val="0"/>
          <w:bCs w:val="0"/>
          <w:color w:val="000000"/>
        </w:rPr>
        <w:t>Через какое-то время:</w:t>
      </w:r>
      <w:r>
        <w:rPr>
          <w:rStyle w:val="49pt1"/>
          <w:b w:val="0"/>
          <w:bCs w:val="0"/>
          <w:color w:val="000000"/>
        </w:rPr>
        <w:t xml:space="preserve"> </w:t>
      </w:r>
      <w:r>
        <w:rPr>
          <w:rStyle w:val="422"/>
          <w:b/>
          <w:bCs/>
          <w:color w:val="000000"/>
        </w:rPr>
        <w:t>Теперь собери в душе все твои желания - все те большие ожидания, которые у тебя были. - Возьми их в раскрытые ладони и отдай.</w:t>
      </w:r>
    </w:p>
    <w:p w:rsidR="006306F2" w:rsidRDefault="004B7AF6">
      <w:pPr>
        <w:pStyle w:val="31"/>
        <w:shd w:val="clear" w:color="auto" w:fill="auto"/>
        <w:spacing w:after="210" w:line="227" w:lineRule="exact"/>
        <w:ind w:left="20" w:right="20" w:firstLine="180"/>
        <w:jc w:val="both"/>
      </w:pPr>
      <w:r>
        <w:rPr>
          <w:rStyle w:val="321"/>
          <w:i/>
          <w:iCs/>
          <w:color w:val="000000"/>
        </w:rPr>
        <w:t>Мать неотрывно смотрит вдаль. Ее ладони раскрыты, как будто она держит в них что-то большое.</w:t>
      </w:r>
    </w:p>
    <w:p w:rsidR="006306F2" w:rsidRDefault="004B7AF6">
      <w:pPr>
        <w:pStyle w:val="41"/>
        <w:shd w:val="clear" w:color="auto" w:fill="auto"/>
        <w:spacing w:before="0" w:after="151" w:line="190" w:lineRule="exact"/>
        <w:ind w:left="20" w:firstLine="180"/>
      </w:pPr>
      <w:r>
        <w:rPr>
          <w:rStyle w:val="422"/>
          <w:b/>
          <w:bCs/>
          <w:color w:val="000000"/>
        </w:rPr>
        <w:t>...и скажи в душе: «Пожалуйста».</w:t>
      </w:r>
    </w:p>
    <w:p w:rsidR="006306F2" w:rsidRDefault="004B7AF6">
      <w:pPr>
        <w:pStyle w:val="41"/>
        <w:shd w:val="clear" w:color="auto" w:fill="auto"/>
        <w:spacing w:before="0" w:after="220" w:line="230" w:lineRule="exact"/>
        <w:ind w:left="20" w:right="20" w:firstLine="180"/>
      </w:pPr>
      <w:r>
        <w:rPr>
          <w:rStyle w:val="49pt2"/>
          <w:b w:val="0"/>
          <w:bCs w:val="0"/>
          <w:color w:val="000000"/>
        </w:rPr>
        <w:t>Через некоторое время:</w:t>
      </w:r>
      <w:r>
        <w:rPr>
          <w:rStyle w:val="49pt1"/>
          <w:b w:val="0"/>
          <w:bCs w:val="0"/>
          <w:color w:val="000000"/>
        </w:rPr>
        <w:t xml:space="preserve"> </w:t>
      </w:r>
      <w:r>
        <w:rPr>
          <w:rStyle w:val="422"/>
          <w:b/>
          <w:bCs/>
          <w:color w:val="000000"/>
        </w:rPr>
        <w:t>Ты держишь ладони раскрытыми для того, что тебе будет сейчас подарено.</w:t>
      </w:r>
    </w:p>
    <w:p w:rsidR="006306F2" w:rsidRDefault="004B7AF6">
      <w:pPr>
        <w:pStyle w:val="31"/>
        <w:shd w:val="clear" w:color="auto" w:fill="auto"/>
        <w:spacing w:after="189" w:line="180" w:lineRule="exact"/>
        <w:ind w:left="20" w:firstLine="180"/>
        <w:jc w:val="both"/>
      </w:pPr>
      <w:r>
        <w:rPr>
          <w:rStyle w:val="321"/>
          <w:i/>
          <w:iCs/>
          <w:color w:val="000000"/>
        </w:rPr>
        <w:t>Мать продолжает неотрывно смотреть вдаль.</w:t>
      </w:r>
    </w:p>
    <w:p w:rsidR="006306F2" w:rsidRDefault="004B7AF6">
      <w:pPr>
        <w:pStyle w:val="41"/>
        <w:shd w:val="clear" w:color="auto" w:fill="auto"/>
        <w:spacing w:before="0" w:after="158" w:line="190" w:lineRule="exact"/>
        <w:ind w:left="20" w:firstLine="180"/>
      </w:pPr>
      <w:r>
        <w:rPr>
          <w:rStyle w:val="422"/>
          <w:b/>
          <w:bCs/>
          <w:color w:val="000000"/>
        </w:rPr>
        <w:t>...и ты говоришь в душе: «Теперь я соглашаюсь - с любовью».</w:t>
      </w:r>
    </w:p>
    <w:p w:rsidR="006306F2" w:rsidRDefault="004B7AF6">
      <w:pPr>
        <w:pStyle w:val="31"/>
        <w:shd w:val="clear" w:color="auto" w:fill="auto"/>
        <w:spacing w:after="177" w:line="227" w:lineRule="exact"/>
        <w:ind w:left="20" w:right="20" w:firstLine="180"/>
        <w:jc w:val="both"/>
      </w:pPr>
      <w:r>
        <w:rPr>
          <w:rStyle w:val="321"/>
          <w:i/>
          <w:iCs/>
          <w:color w:val="000000"/>
        </w:rPr>
        <w:t>Она еще несколько минут сосредоточенно, с раскрытыми ладонями смотрит вдаль. Вдруг она легко, свободно и со смехом поворачивает голову к мужу и сыну. Тем временем они оба встали. Муж обнимает сына за плечи, а тот обнял его за шею. Они снова садятся рядом с Хеллингером. Муж обнимает жену.</w:t>
      </w:r>
    </w:p>
    <w:p w:rsidR="006306F2" w:rsidRDefault="004B7AF6">
      <w:pPr>
        <w:pStyle w:val="41"/>
        <w:shd w:val="clear" w:color="auto" w:fill="auto"/>
        <w:spacing w:before="0" w:after="291" w:line="230" w:lineRule="exact"/>
        <w:ind w:left="20" w:right="20" w:firstLine="180"/>
      </w:pPr>
      <w:r>
        <w:rPr>
          <w:rStyle w:val="46pt"/>
          <w:b/>
          <w:bCs/>
          <w:color w:val="000000"/>
        </w:rPr>
        <w:t xml:space="preserve">хеллингер: </w:t>
      </w:r>
      <w:r>
        <w:rPr>
          <w:rStyle w:val="49pt2"/>
          <w:b w:val="0"/>
          <w:bCs w:val="0"/>
          <w:color w:val="000000"/>
        </w:rPr>
        <w:t>Я</w:t>
      </w:r>
      <w:r>
        <w:rPr>
          <w:rStyle w:val="49pt1"/>
          <w:b w:val="0"/>
          <w:bCs w:val="0"/>
          <w:color w:val="000000"/>
        </w:rPr>
        <w:t xml:space="preserve"> </w:t>
      </w:r>
      <w:r>
        <w:rPr>
          <w:rStyle w:val="422"/>
          <w:b/>
          <w:bCs/>
          <w:color w:val="000000"/>
        </w:rPr>
        <w:t>думаю, на этом мы можем сейчас остановиться. Всего вам доброго.</w:t>
      </w:r>
    </w:p>
    <w:p w:rsidR="006306F2" w:rsidRDefault="004B7AF6">
      <w:pPr>
        <w:pStyle w:val="323"/>
        <w:keepNext/>
        <w:keepLines/>
        <w:shd w:val="clear" w:color="auto" w:fill="auto"/>
        <w:spacing w:before="0" w:after="252"/>
        <w:ind w:right="20"/>
      </w:pPr>
      <w:bookmarkStart w:id="399" w:name="bookmark398"/>
      <w:r>
        <w:rPr>
          <w:rStyle w:val="322"/>
          <w:b/>
          <w:bCs/>
          <w:i/>
          <w:iCs/>
          <w:color w:val="000000"/>
        </w:rPr>
        <w:t>Пример: У АБОРТИРОВАННЫХ ДЕТЕЙ ПОЯВЛЯЮТСЯ ЗАМЕСТИТЕЛИ</w:t>
      </w:r>
      <w:bookmarkEnd w:id="399"/>
    </w:p>
    <w:p w:rsidR="006306F2" w:rsidRDefault="004B7AF6">
      <w:pPr>
        <w:pStyle w:val="31"/>
        <w:shd w:val="clear" w:color="auto" w:fill="auto"/>
        <w:spacing w:after="90" w:line="227" w:lineRule="exact"/>
        <w:ind w:left="20" w:right="20" w:firstLine="180"/>
      </w:pPr>
      <w:r>
        <w:rPr>
          <w:rStyle w:val="321"/>
          <w:i/>
          <w:iCs/>
          <w:color w:val="000000"/>
        </w:rPr>
        <w:t xml:space="preserve">Клиентка садится рядом с Софи Хеллингер. Через какое-то время Софи кладет ей правую руку между лопаток. </w:t>
      </w:r>
      <w:r>
        <w:rPr>
          <w:rStyle w:val="36pt2"/>
          <w:i w:val="0"/>
          <w:iCs w:val="0"/>
          <w:color w:val="000000"/>
        </w:rPr>
        <w:t xml:space="preserve">софи хеллингер </w:t>
      </w:r>
      <w:r>
        <w:rPr>
          <w:rStyle w:val="321"/>
          <w:i/>
          <w:iCs/>
          <w:color w:val="000000"/>
        </w:rPr>
        <w:t>(группе):</w:t>
      </w:r>
      <w:r>
        <w:rPr>
          <w:rStyle w:val="311"/>
          <w:i w:val="0"/>
          <w:iCs w:val="0"/>
          <w:color w:val="000000"/>
        </w:rPr>
        <w:t xml:space="preserve"> </w:t>
      </w:r>
      <w:r>
        <w:rPr>
          <w:rStyle w:val="39"/>
          <w:i w:val="0"/>
          <w:iCs w:val="0"/>
          <w:color w:val="000000"/>
        </w:rPr>
        <w:t>Она очень взволнована и вся в своих мыслях.</w:t>
      </w:r>
    </w:p>
    <w:p w:rsidR="006306F2" w:rsidRDefault="004B7AF6">
      <w:pPr>
        <w:pStyle w:val="41"/>
        <w:shd w:val="clear" w:color="auto" w:fill="auto"/>
        <w:tabs>
          <w:tab w:val="right" w:pos="6077"/>
        </w:tabs>
        <w:spacing w:before="0" w:line="190" w:lineRule="exact"/>
        <w:sectPr w:rsidR="006306F2">
          <w:headerReference w:type="even" r:id="rId150"/>
          <w:headerReference w:type="default" r:id="rId151"/>
          <w:footerReference w:type="even" r:id="rId152"/>
          <w:footerReference w:type="default" r:id="rId153"/>
          <w:footerReference w:type="first" r:id="rId154"/>
          <w:pgSz w:w="11909" w:h="16838"/>
          <w:pgMar w:top="3450" w:right="2867" w:bottom="3457" w:left="2907" w:header="0" w:footer="3" w:gutter="0"/>
          <w:pgNumType w:start="257"/>
          <w:cols w:space="720"/>
          <w:noEndnote/>
          <w:docGrid w:linePitch="360"/>
        </w:sectPr>
      </w:pPr>
      <w:bookmarkStart w:id="400" w:name="bookmark399"/>
      <w:r>
        <w:rPr>
          <w:rStyle w:val="422"/>
          <w:b/>
          <w:bCs/>
          <w:color w:val="000000"/>
        </w:rPr>
        <w:t>и*</w:t>
      </w:r>
      <w:r>
        <w:rPr>
          <w:rStyle w:val="422"/>
          <w:b/>
          <w:bCs/>
          <w:color w:val="000000"/>
        </w:rPr>
        <w:tab/>
        <w:t>259</w:t>
      </w:r>
      <w:bookmarkEnd w:id="400"/>
    </w:p>
    <w:p w:rsidR="006306F2" w:rsidRDefault="004B7AF6">
      <w:pPr>
        <w:pStyle w:val="41"/>
        <w:shd w:val="clear" w:color="auto" w:fill="auto"/>
        <w:spacing w:before="0" w:line="190" w:lineRule="exact"/>
        <w:ind w:left="20"/>
        <w:jc w:val="left"/>
      </w:pPr>
      <w:r>
        <w:rPr>
          <w:rStyle w:val="422"/>
          <w:b/>
          <w:bCs/>
          <w:color w:val="000000"/>
        </w:rPr>
        <w:t>У нее сильно бьется сердце.</w:t>
      </w:r>
    </w:p>
    <w:p w:rsidR="006306F2" w:rsidRDefault="004B7AF6">
      <w:pPr>
        <w:pStyle w:val="41"/>
        <w:shd w:val="clear" w:color="auto" w:fill="auto"/>
        <w:spacing w:before="0" w:after="177" w:line="227" w:lineRule="exact"/>
        <w:ind w:left="20" w:right="20" w:firstLine="180"/>
      </w:pPr>
      <w:r>
        <w:rPr>
          <w:rStyle w:val="49pt2"/>
          <w:b w:val="0"/>
          <w:bCs w:val="0"/>
          <w:color w:val="000000"/>
        </w:rPr>
        <w:t>Клиентке:</w:t>
      </w:r>
      <w:r>
        <w:rPr>
          <w:rStyle w:val="49pt1"/>
          <w:b w:val="0"/>
          <w:bCs w:val="0"/>
          <w:color w:val="000000"/>
        </w:rPr>
        <w:t xml:space="preserve"> </w:t>
      </w:r>
      <w:r>
        <w:rPr>
          <w:rStyle w:val="422"/>
          <w:b/>
          <w:bCs/>
          <w:color w:val="000000"/>
        </w:rPr>
        <w:t>Что нам сделать? Я не уверена, что ты хочешь с этим работать. Ты боишься того, что здесь может обнаружиться.</w:t>
      </w:r>
    </w:p>
    <w:p w:rsidR="006306F2" w:rsidRDefault="004B7AF6">
      <w:pPr>
        <w:pStyle w:val="31"/>
        <w:shd w:val="clear" w:color="auto" w:fill="auto"/>
        <w:spacing w:after="183" w:line="230" w:lineRule="exact"/>
        <w:ind w:left="20" w:right="20" w:firstLine="180"/>
        <w:jc w:val="both"/>
      </w:pPr>
      <w:r>
        <w:rPr>
          <w:rStyle w:val="321"/>
          <w:i/>
          <w:iCs/>
          <w:color w:val="000000"/>
        </w:rPr>
        <w:t>Она кладет ей ладонь на глаза, чтобы та их закрыла, затем снова кладет ей руку между лопаток.</w:t>
      </w:r>
    </w:p>
    <w:p w:rsidR="006306F2" w:rsidRDefault="004B7AF6">
      <w:pPr>
        <w:pStyle w:val="41"/>
        <w:shd w:val="clear" w:color="auto" w:fill="auto"/>
        <w:spacing w:before="0" w:line="227" w:lineRule="exact"/>
        <w:ind w:left="20" w:right="20" w:firstLine="180"/>
      </w:pPr>
      <w:r>
        <w:rPr>
          <w:rStyle w:val="49pt2"/>
          <w:b w:val="0"/>
          <w:bCs w:val="0"/>
          <w:color w:val="000000"/>
        </w:rPr>
        <w:t>Через какое-то время:</w:t>
      </w:r>
      <w:r>
        <w:rPr>
          <w:rStyle w:val="49pt1"/>
          <w:b w:val="0"/>
          <w:bCs w:val="0"/>
          <w:color w:val="000000"/>
        </w:rPr>
        <w:t xml:space="preserve"> </w:t>
      </w:r>
      <w:r>
        <w:rPr>
          <w:rStyle w:val="422"/>
          <w:b/>
          <w:bCs/>
          <w:color w:val="000000"/>
        </w:rPr>
        <w:t>Глубоко вдохни, открытым ртом, несколько раз глубоко вдохни и выдохни.</w:t>
      </w:r>
    </w:p>
    <w:p w:rsidR="006306F2" w:rsidRDefault="004B7AF6">
      <w:pPr>
        <w:pStyle w:val="41"/>
        <w:shd w:val="clear" w:color="auto" w:fill="auto"/>
        <w:spacing w:before="0" w:line="227" w:lineRule="exact"/>
        <w:ind w:left="20" w:firstLine="180"/>
      </w:pPr>
      <w:r>
        <w:rPr>
          <w:rStyle w:val="49pt2"/>
          <w:b w:val="0"/>
          <w:bCs w:val="0"/>
          <w:color w:val="000000"/>
        </w:rPr>
        <w:t>Группе: Я</w:t>
      </w:r>
      <w:r>
        <w:rPr>
          <w:rStyle w:val="49pt1"/>
          <w:b w:val="0"/>
          <w:bCs w:val="0"/>
          <w:color w:val="000000"/>
        </w:rPr>
        <w:t xml:space="preserve"> </w:t>
      </w:r>
      <w:r>
        <w:rPr>
          <w:rStyle w:val="422"/>
          <w:b/>
          <w:bCs/>
          <w:color w:val="000000"/>
        </w:rPr>
        <w:t>пытаюсь соединить ее и соединиться сама с другой энергией.</w:t>
      </w:r>
    </w:p>
    <w:p w:rsidR="006306F2" w:rsidRDefault="004B7AF6">
      <w:pPr>
        <w:pStyle w:val="41"/>
        <w:shd w:val="clear" w:color="auto" w:fill="auto"/>
        <w:spacing w:before="0" w:after="218" w:line="227" w:lineRule="exact"/>
        <w:ind w:left="20" w:firstLine="180"/>
      </w:pPr>
      <w:r>
        <w:rPr>
          <w:rStyle w:val="49pt2"/>
          <w:b w:val="0"/>
          <w:bCs w:val="0"/>
          <w:color w:val="000000"/>
        </w:rPr>
        <w:t>Через какое-то время:</w:t>
      </w:r>
      <w:r>
        <w:rPr>
          <w:rStyle w:val="49pt1"/>
          <w:b w:val="0"/>
          <w:bCs w:val="0"/>
          <w:color w:val="000000"/>
        </w:rPr>
        <w:t xml:space="preserve"> </w:t>
      </w:r>
      <w:r>
        <w:rPr>
          <w:rStyle w:val="422"/>
          <w:b/>
          <w:bCs/>
          <w:color w:val="000000"/>
        </w:rPr>
        <w:t>Теперь я знаю, о чем речь.</w:t>
      </w:r>
    </w:p>
    <w:p w:rsidR="006306F2" w:rsidRDefault="004B7AF6">
      <w:pPr>
        <w:pStyle w:val="31"/>
        <w:shd w:val="clear" w:color="auto" w:fill="auto"/>
        <w:spacing w:after="163" w:line="180" w:lineRule="exact"/>
        <w:ind w:left="20" w:firstLine="180"/>
        <w:jc w:val="both"/>
      </w:pPr>
      <w:r>
        <w:rPr>
          <w:rStyle w:val="321"/>
          <w:i/>
          <w:iCs/>
          <w:color w:val="000000"/>
        </w:rPr>
        <w:t>Она прикладывает правую руку к низу живота клиентки.</w:t>
      </w:r>
    </w:p>
    <w:p w:rsidR="006306F2" w:rsidRDefault="004B7AF6">
      <w:pPr>
        <w:pStyle w:val="41"/>
        <w:shd w:val="clear" w:color="auto" w:fill="auto"/>
        <w:spacing w:before="0" w:after="180" w:line="227" w:lineRule="exact"/>
        <w:ind w:left="20" w:right="20" w:firstLine="180"/>
      </w:pPr>
      <w:r>
        <w:rPr>
          <w:rStyle w:val="49pt2"/>
          <w:b w:val="0"/>
          <w:bCs w:val="0"/>
          <w:color w:val="000000"/>
        </w:rPr>
        <w:t>Группе:</w:t>
      </w:r>
      <w:r>
        <w:rPr>
          <w:rStyle w:val="49pt1"/>
          <w:b w:val="0"/>
          <w:bCs w:val="0"/>
          <w:color w:val="000000"/>
        </w:rPr>
        <w:t xml:space="preserve"> </w:t>
      </w:r>
      <w:r>
        <w:rPr>
          <w:rStyle w:val="422"/>
          <w:b/>
          <w:bCs/>
          <w:color w:val="000000"/>
        </w:rPr>
        <w:t>Сегодня утром она задала вопрос. Я хотела бы сейчас им заняться.</w:t>
      </w:r>
    </w:p>
    <w:p w:rsidR="006306F2" w:rsidRDefault="004B7AF6">
      <w:pPr>
        <w:pStyle w:val="31"/>
        <w:shd w:val="clear" w:color="auto" w:fill="auto"/>
        <w:spacing w:after="0" w:line="227" w:lineRule="exact"/>
        <w:ind w:left="20" w:right="20" w:firstLine="180"/>
        <w:jc w:val="both"/>
      </w:pPr>
      <w:r>
        <w:rPr>
          <w:rStyle w:val="321"/>
          <w:i/>
          <w:iCs/>
          <w:color w:val="000000"/>
        </w:rPr>
        <w:t>Она выбирает заместителя для 9-летнего сына этой женщины и просит его найти для себя место. Он встает и через некоторое время делает несколько шагов назад.</w:t>
      </w:r>
    </w:p>
    <w:p w:rsidR="006306F2" w:rsidRDefault="004B7AF6">
      <w:pPr>
        <w:pStyle w:val="31"/>
        <w:shd w:val="clear" w:color="auto" w:fill="auto"/>
        <w:spacing w:after="180" w:line="230" w:lineRule="exact"/>
        <w:ind w:left="20" w:right="20" w:firstLine="180"/>
        <w:jc w:val="both"/>
      </w:pPr>
      <w:r>
        <w:rPr>
          <w:rStyle w:val="321"/>
          <w:i/>
          <w:iCs/>
          <w:color w:val="000000"/>
        </w:rPr>
        <w:t>Тогда она выбирает заместительницу для клиентки и просит ее встать напротив сына на некотором расстоянии от него.</w:t>
      </w:r>
    </w:p>
    <w:p w:rsidR="006306F2" w:rsidRDefault="004B7AF6">
      <w:pPr>
        <w:pStyle w:val="41"/>
        <w:shd w:val="clear" w:color="auto" w:fill="auto"/>
        <w:spacing w:before="0" w:after="183" w:line="230" w:lineRule="exact"/>
        <w:ind w:left="20" w:right="20" w:firstLine="180"/>
      </w:pPr>
      <w:r>
        <w:rPr>
          <w:rStyle w:val="49pt2"/>
          <w:b w:val="0"/>
          <w:bCs w:val="0"/>
          <w:color w:val="000000"/>
        </w:rPr>
        <w:t>Заместительнице:</w:t>
      </w:r>
      <w:r>
        <w:rPr>
          <w:rStyle w:val="49pt1"/>
          <w:b w:val="0"/>
          <w:bCs w:val="0"/>
          <w:color w:val="000000"/>
        </w:rPr>
        <w:t xml:space="preserve"> </w:t>
      </w:r>
      <w:r>
        <w:rPr>
          <w:rStyle w:val="422"/>
          <w:b/>
          <w:bCs/>
          <w:color w:val="000000"/>
        </w:rPr>
        <w:t>Сын постоянно говорит, что для него было бы лучше вообще не жить.</w:t>
      </w:r>
    </w:p>
    <w:p w:rsidR="006306F2" w:rsidRDefault="004B7AF6">
      <w:pPr>
        <w:pStyle w:val="31"/>
        <w:shd w:val="clear" w:color="auto" w:fill="auto"/>
        <w:spacing w:after="0" w:line="227" w:lineRule="exact"/>
        <w:ind w:left="20" w:right="20" w:firstLine="180"/>
        <w:jc w:val="both"/>
      </w:pPr>
      <w:r>
        <w:rPr>
          <w:rStyle w:val="321"/>
          <w:i/>
          <w:iCs/>
          <w:color w:val="000000"/>
        </w:rPr>
        <w:t>Заместительница клиентки кладет правую руку на сердце и глубоко дышит. Она смотрит впереди себя в пол. Сын медленно опускается на колени и садится на пятки.</w:t>
      </w:r>
    </w:p>
    <w:p w:rsidR="006306F2" w:rsidRDefault="004B7AF6">
      <w:pPr>
        <w:pStyle w:val="31"/>
        <w:shd w:val="clear" w:color="auto" w:fill="auto"/>
        <w:spacing w:after="177" w:line="227" w:lineRule="exact"/>
        <w:ind w:left="20" w:right="20" w:firstLine="180"/>
        <w:jc w:val="both"/>
      </w:pPr>
      <w:r>
        <w:rPr>
          <w:rStyle w:val="321"/>
          <w:i/>
          <w:iCs/>
          <w:color w:val="000000"/>
        </w:rPr>
        <w:t>Софи выбирает мужчину в качестве заместителя и просит его сесть перед сыном на пол к нему спиной, так чтобы он тоже смотрел на мать. Как выясняется позже, он замещает абортированного ребенка.</w:t>
      </w:r>
    </w:p>
    <w:p w:rsidR="006306F2" w:rsidRDefault="004B7AF6">
      <w:pPr>
        <w:pStyle w:val="41"/>
        <w:shd w:val="clear" w:color="auto" w:fill="auto"/>
        <w:spacing w:before="0" w:after="177" w:line="230" w:lineRule="exact"/>
        <w:ind w:left="20" w:right="20" w:firstLine="180"/>
      </w:pPr>
      <w:r>
        <w:rPr>
          <w:rStyle w:val="49pt2"/>
          <w:b w:val="0"/>
          <w:bCs w:val="0"/>
          <w:color w:val="000000"/>
        </w:rPr>
        <w:t>Группе:</w:t>
      </w:r>
      <w:r>
        <w:rPr>
          <w:rStyle w:val="49pt1"/>
          <w:b w:val="0"/>
          <w:bCs w:val="0"/>
          <w:color w:val="000000"/>
        </w:rPr>
        <w:t xml:space="preserve"> </w:t>
      </w:r>
      <w:r>
        <w:rPr>
          <w:rStyle w:val="422"/>
          <w:b/>
          <w:bCs/>
          <w:color w:val="000000"/>
        </w:rPr>
        <w:t>Заместительница матери сказала, что не может смотреть на этого ребенка. Она видит только пальцы его ног.</w:t>
      </w:r>
    </w:p>
    <w:p w:rsidR="006306F2" w:rsidRDefault="004B7AF6">
      <w:pPr>
        <w:pStyle w:val="31"/>
        <w:shd w:val="clear" w:color="auto" w:fill="auto"/>
        <w:spacing w:after="215" w:line="234" w:lineRule="exact"/>
        <w:ind w:left="20" w:right="20" w:firstLine="180"/>
        <w:jc w:val="both"/>
      </w:pPr>
      <w:r>
        <w:rPr>
          <w:rStyle w:val="321"/>
          <w:i/>
          <w:iCs/>
          <w:color w:val="000000"/>
        </w:rPr>
        <w:t>Заместительница матери продолжает глубоко дышать и показывает вперед.</w:t>
      </w:r>
    </w:p>
    <w:p w:rsidR="006306F2" w:rsidRDefault="004B7AF6">
      <w:pPr>
        <w:pStyle w:val="41"/>
        <w:shd w:val="clear" w:color="auto" w:fill="auto"/>
        <w:spacing w:before="0" w:after="3" w:line="190" w:lineRule="exact"/>
        <w:ind w:left="20" w:firstLine="180"/>
      </w:pPr>
      <w:r>
        <w:rPr>
          <w:rStyle w:val="46pt"/>
          <w:b/>
          <w:bCs/>
          <w:color w:val="000000"/>
        </w:rPr>
        <w:t xml:space="preserve">софи </w:t>
      </w:r>
      <w:r>
        <w:rPr>
          <w:rStyle w:val="49pt2"/>
          <w:b w:val="0"/>
          <w:bCs w:val="0"/>
          <w:color w:val="000000"/>
        </w:rPr>
        <w:t>(клиентке):</w:t>
      </w:r>
      <w:r>
        <w:rPr>
          <w:rStyle w:val="49pt1"/>
          <w:b w:val="0"/>
          <w:bCs w:val="0"/>
          <w:color w:val="000000"/>
        </w:rPr>
        <w:t xml:space="preserve"> </w:t>
      </w:r>
      <w:r>
        <w:rPr>
          <w:rStyle w:val="422"/>
          <w:b/>
          <w:bCs/>
          <w:color w:val="000000"/>
        </w:rPr>
        <w:t>Твой второй ребенок тоже мальчик?</w:t>
      </w:r>
    </w:p>
    <w:p w:rsidR="006306F2" w:rsidRDefault="004B7AF6">
      <w:pPr>
        <w:pStyle w:val="71"/>
        <w:shd w:val="clear" w:color="auto" w:fill="auto"/>
        <w:spacing w:before="0" w:after="161" w:line="190" w:lineRule="exact"/>
        <w:ind w:left="20" w:firstLine="180"/>
        <w:jc w:val="both"/>
      </w:pPr>
      <w:r>
        <w:rPr>
          <w:rStyle w:val="710"/>
          <w:b/>
          <w:bCs/>
          <w:color w:val="000000"/>
        </w:rPr>
        <w:t xml:space="preserve">клиентка: </w:t>
      </w:r>
      <w:r>
        <w:rPr>
          <w:rStyle w:val="79"/>
          <w:b/>
          <w:bCs/>
          <w:color w:val="000000"/>
        </w:rPr>
        <w:t>Да.</w:t>
      </w:r>
    </w:p>
    <w:p w:rsidR="006306F2" w:rsidRDefault="004B7AF6">
      <w:pPr>
        <w:pStyle w:val="31"/>
        <w:shd w:val="clear" w:color="auto" w:fill="auto"/>
        <w:spacing w:after="0" w:line="227" w:lineRule="exact"/>
        <w:ind w:left="20" w:right="20" w:firstLine="180"/>
        <w:jc w:val="both"/>
      </w:pPr>
      <w:r>
        <w:rPr>
          <w:rStyle w:val="321"/>
          <w:i/>
          <w:iCs/>
          <w:color w:val="000000"/>
        </w:rPr>
        <w:t>Софи Хеллингер выбирает заместителя для второго сына клиентки и просит его сесть на колени слева от брата.</w:t>
      </w:r>
    </w:p>
    <w:p w:rsidR="006306F2" w:rsidRDefault="004B7AF6">
      <w:pPr>
        <w:pStyle w:val="a6"/>
        <w:shd w:val="clear" w:color="auto" w:fill="auto"/>
        <w:spacing w:after="0" w:line="227" w:lineRule="exact"/>
        <w:ind w:left="20" w:right="20" w:firstLine="180"/>
      </w:pPr>
      <w:r>
        <w:rPr>
          <w:rStyle w:val="1a"/>
          <w:color w:val="000000"/>
        </w:rPr>
        <w:t>Заместителю старшего сына:</w:t>
      </w:r>
      <w:r>
        <w:rPr>
          <w:color w:val="000000"/>
        </w:rPr>
        <w:t xml:space="preserve"> На кого ты смотришь? </w:t>
      </w:r>
      <w:r>
        <w:rPr>
          <w:rStyle w:val="6pt4"/>
          <w:color w:val="000000"/>
        </w:rPr>
        <w:t xml:space="preserve">старший </w:t>
      </w:r>
      <w:r>
        <w:rPr>
          <w:color w:val="000000"/>
        </w:rPr>
        <w:t xml:space="preserve">сын: Я смотрю только на этого ребенка передо мной. </w:t>
      </w:r>
      <w:r>
        <w:rPr>
          <w:rStyle w:val="6pt4"/>
          <w:color w:val="000000"/>
        </w:rPr>
        <w:t xml:space="preserve">софи </w:t>
      </w:r>
      <w:r>
        <w:rPr>
          <w:rStyle w:val="1a"/>
          <w:color w:val="000000"/>
        </w:rPr>
        <w:t>(клиентке):</w:t>
      </w:r>
      <w:r>
        <w:rPr>
          <w:color w:val="000000"/>
        </w:rPr>
        <w:t xml:space="preserve"> Что конкретно говорит твой сын? </w:t>
      </w:r>
      <w:r>
        <w:rPr>
          <w:rStyle w:val="6pt4"/>
          <w:color w:val="000000"/>
        </w:rPr>
        <w:t xml:space="preserve">клиентка: </w:t>
      </w:r>
      <w:r>
        <w:rPr>
          <w:rStyle w:val="Arial2"/>
          <w:color w:val="000000"/>
        </w:rPr>
        <w:t xml:space="preserve">Он </w:t>
      </w:r>
      <w:r>
        <w:rPr>
          <w:color w:val="000000"/>
        </w:rPr>
        <w:t xml:space="preserve">говорит: «Больше всего </w:t>
      </w:r>
      <w:r>
        <w:rPr>
          <w:rStyle w:val="Arial1"/>
          <w:color w:val="000000"/>
        </w:rPr>
        <w:t xml:space="preserve">я </w:t>
      </w:r>
      <w:r>
        <w:rPr>
          <w:color w:val="000000"/>
        </w:rPr>
        <w:t>хотел бы покончить с собой. Лучше всего, если бы я вообще не родился».</w:t>
      </w:r>
    </w:p>
    <w:p w:rsidR="006306F2" w:rsidRDefault="004B7AF6">
      <w:pPr>
        <w:pStyle w:val="a6"/>
        <w:shd w:val="clear" w:color="auto" w:fill="auto"/>
        <w:spacing w:after="189" w:line="241" w:lineRule="exact"/>
        <w:ind w:left="20" w:right="20" w:firstLine="180"/>
      </w:pPr>
      <w:r>
        <w:rPr>
          <w:rStyle w:val="6pt5"/>
          <w:color w:val="000000"/>
        </w:rPr>
        <w:t xml:space="preserve">софи </w:t>
      </w:r>
      <w:r>
        <w:rPr>
          <w:rStyle w:val="1a"/>
          <w:color w:val="000000"/>
        </w:rPr>
        <w:t>(заместителю старшего сына):</w:t>
      </w:r>
      <w:r>
        <w:rPr>
          <w:color w:val="000000"/>
        </w:rPr>
        <w:t xml:space="preserve"> Скажи ему (абортированному ребенку): «Лучше всего, если бы я вообще не родился — так же, как ты». </w:t>
      </w:r>
      <w:r>
        <w:rPr>
          <w:rStyle w:val="6pt5"/>
          <w:color w:val="000000"/>
        </w:rPr>
        <w:t xml:space="preserve">старший </w:t>
      </w:r>
      <w:r>
        <w:rPr>
          <w:color w:val="000000"/>
        </w:rPr>
        <w:t>сын: Лучше всего, если бы я вообще не родился — так же, как ты.</w:t>
      </w:r>
    </w:p>
    <w:p w:rsidR="006306F2" w:rsidRDefault="004B7AF6">
      <w:pPr>
        <w:pStyle w:val="31"/>
        <w:shd w:val="clear" w:color="auto" w:fill="auto"/>
        <w:spacing w:after="180" w:line="230" w:lineRule="exact"/>
        <w:ind w:left="20" w:right="20" w:firstLine="180"/>
        <w:jc w:val="both"/>
      </w:pPr>
      <w:r>
        <w:rPr>
          <w:rStyle w:val="321"/>
          <w:i/>
          <w:iCs/>
          <w:color w:val="000000"/>
        </w:rPr>
        <w:t>Заместительница матери очень взволнована, но она на него не смотрит. Второй сын пододвигается ближе к абортированному брату.</w:t>
      </w:r>
    </w:p>
    <w:p w:rsidR="006306F2" w:rsidRDefault="004B7AF6">
      <w:pPr>
        <w:pStyle w:val="a6"/>
        <w:shd w:val="clear" w:color="auto" w:fill="auto"/>
        <w:spacing w:after="220" w:line="230" w:lineRule="exact"/>
        <w:ind w:left="200" w:right="180" w:firstLine="0"/>
        <w:jc w:val="both"/>
      </w:pPr>
      <w:r>
        <w:rPr>
          <w:rStyle w:val="6pt5"/>
          <w:color w:val="000000"/>
        </w:rPr>
        <w:t xml:space="preserve">софи </w:t>
      </w:r>
      <w:r>
        <w:rPr>
          <w:rStyle w:val="1a"/>
          <w:color w:val="000000"/>
        </w:rPr>
        <w:t>(клиентке):</w:t>
      </w:r>
      <w:r>
        <w:rPr>
          <w:color w:val="000000"/>
        </w:rPr>
        <w:t xml:space="preserve"> Твой второй сын говорит то же самое, что и первый? </w:t>
      </w:r>
      <w:r>
        <w:rPr>
          <w:rStyle w:val="6pt5"/>
          <w:color w:val="000000"/>
        </w:rPr>
        <w:t xml:space="preserve">клиентка: </w:t>
      </w:r>
      <w:r>
        <w:rPr>
          <w:color w:val="000000"/>
        </w:rPr>
        <w:t>Да, он тоже так говорил.</w:t>
      </w:r>
    </w:p>
    <w:p w:rsidR="006306F2" w:rsidRDefault="004B7AF6">
      <w:pPr>
        <w:pStyle w:val="31"/>
        <w:shd w:val="clear" w:color="auto" w:fill="auto"/>
        <w:spacing w:after="157" w:line="180" w:lineRule="exact"/>
        <w:ind w:left="200"/>
      </w:pPr>
      <w:r>
        <w:rPr>
          <w:rStyle w:val="321"/>
          <w:i/>
          <w:iCs/>
          <w:color w:val="000000"/>
        </w:rPr>
        <w:t>Абортированный ребенок начинает беспокоиться.</w:t>
      </w:r>
    </w:p>
    <w:p w:rsidR="006306F2" w:rsidRDefault="004B7AF6">
      <w:pPr>
        <w:pStyle w:val="a6"/>
        <w:shd w:val="clear" w:color="auto" w:fill="auto"/>
        <w:spacing w:after="0" w:line="234" w:lineRule="exact"/>
        <w:ind w:left="20" w:right="20" w:firstLine="180"/>
      </w:pPr>
      <w:r>
        <w:rPr>
          <w:rStyle w:val="6pt5"/>
          <w:color w:val="000000"/>
        </w:rPr>
        <w:t xml:space="preserve">софи </w:t>
      </w:r>
      <w:r>
        <w:rPr>
          <w:rStyle w:val="1a"/>
          <w:color w:val="000000"/>
        </w:rPr>
        <w:t>(заместительнице клиентки):</w:t>
      </w:r>
      <w:r>
        <w:rPr>
          <w:color w:val="000000"/>
        </w:rPr>
        <w:t xml:space="preserve"> Скажи ему: «Я тебя не хотела. Я и сейчас не хочу на тебя смотреть».</w:t>
      </w:r>
    </w:p>
    <w:p w:rsidR="006306F2" w:rsidRDefault="004B7AF6">
      <w:pPr>
        <w:pStyle w:val="71"/>
        <w:shd w:val="clear" w:color="auto" w:fill="auto"/>
        <w:spacing w:before="0" w:line="230" w:lineRule="exact"/>
        <w:ind w:left="20" w:right="20" w:firstLine="180"/>
        <w:jc w:val="left"/>
      </w:pPr>
      <w:r>
        <w:rPr>
          <w:rStyle w:val="710"/>
          <w:b/>
          <w:bCs/>
          <w:color w:val="000000"/>
        </w:rPr>
        <w:t xml:space="preserve">заместительница клиентки: </w:t>
      </w:r>
      <w:r>
        <w:rPr>
          <w:rStyle w:val="79pt1"/>
          <w:b w:val="0"/>
          <w:bCs w:val="0"/>
          <w:color w:val="000000"/>
        </w:rPr>
        <w:t xml:space="preserve">Я </w:t>
      </w:r>
      <w:r>
        <w:rPr>
          <w:rStyle w:val="71pt1"/>
          <w:b/>
          <w:bCs/>
          <w:color w:val="000000"/>
        </w:rPr>
        <w:t xml:space="preserve">тебя не хотела. </w:t>
      </w:r>
      <w:r>
        <w:rPr>
          <w:rStyle w:val="79pt1"/>
          <w:b w:val="0"/>
          <w:bCs w:val="0"/>
          <w:color w:val="000000"/>
        </w:rPr>
        <w:t xml:space="preserve">Я </w:t>
      </w:r>
      <w:r>
        <w:rPr>
          <w:rStyle w:val="71pt1"/>
          <w:b/>
          <w:bCs/>
          <w:color w:val="000000"/>
        </w:rPr>
        <w:t>и сейчас не хочу на тебя смотреть.</w:t>
      </w:r>
    </w:p>
    <w:p w:rsidR="006306F2" w:rsidRDefault="004B7AF6">
      <w:pPr>
        <w:pStyle w:val="a6"/>
        <w:shd w:val="clear" w:color="auto" w:fill="auto"/>
        <w:spacing w:after="0" w:line="238" w:lineRule="exact"/>
        <w:ind w:left="20" w:right="20" w:firstLine="180"/>
      </w:pPr>
      <w:r>
        <w:rPr>
          <w:rStyle w:val="6pt5"/>
          <w:color w:val="000000"/>
        </w:rPr>
        <w:t xml:space="preserve">софи: </w:t>
      </w:r>
      <w:r>
        <w:rPr>
          <w:color w:val="000000"/>
        </w:rPr>
        <w:t>Скажи своим сыновьям: «Я согласна с тем, что вы берете это на себя. Спасибо».</w:t>
      </w:r>
    </w:p>
    <w:p w:rsidR="006306F2" w:rsidRDefault="004B7AF6">
      <w:pPr>
        <w:pStyle w:val="a6"/>
        <w:shd w:val="clear" w:color="auto" w:fill="auto"/>
        <w:spacing w:after="186" w:line="234" w:lineRule="exact"/>
        <w:ind w:left="20" w:right="20" w:firstLine="180"/>
      </w:pPr>
      <w:r>
        <w:rPr>
          <w:rStyle w:val="6pt5"/>
          <w:color w:val="000000"/>
        </w:rPr>
        <w:t xml:space="preserve">заместительница клиентки: </w:t>
      </w:r>
      <w:r>
        <w:rPr>
          <w:color w:val="000000"/>
        </w:rPr>
        <w:t>Я согласна с тем, что вы берете это на себя. Спасибо.</w:t>
      </w:r>
    </w:p>
    <w:p w:rsidR="006306F2" w:rsidRDefault="004B7AF6">
      <w:pPr>
        <w:pStyle w:val="31"/>
        <w:shd w:val="clear" w:color="auto" w:fill="auto"/>
        <w:spacing w:after="180" w:line="227" w:lineRule="exact"/>
        <w:ind w:left="20" w:right="20" w:firstLine="180"/>
        <w:jc w:val="both"/>
      </w:pPr>
      <w:r>
        <w:rPr>
          <w:rStyle w:val="321"/>
          <w:i/>
          <w:iCs/>
          <w:color w:val="000000"/>
        </w:rPr>
        <w:t>Заместительница клиентки глубоко дышит и кивает. Абортированный ребенок очень медленно ложится на спину. Младший сын ложится рядом с ним. Они смотрят друг на друга и крепко держатся за руки.</w:t>
      </w:r>
    </w:p>
    <w:p w:rsidR="006306F2" w:rsidRDefault="004B7AF6">
      <w:pPr>
        <w:pStyle w:val="a6"/>
        <w:shd w:val="clear" w:color="auto" w:fill="auto"/>
        <w:spacing w:after="218" w:line="227" w:lineRule="exact"/>
        <w:ind w:left="20" w:right="20" w:firstLine="180"/>
      </w:pPr>
      <w:r>
        <w:rPr>
          <w:rStyle w:val="6pt5"/>
          <w:color w:val="000000"/>
        </w:rPr>
        <w:t xml:space="preserve">софи </w:t>
      </w:r>
      <w:r>
        <w:rPr>
          <w:rStyle w:val="1a"/>
          <w:color w:val="000000"/>
        </w:rPr>
        <w:t>(старшему сыну):</w:t>
      </w:r>
      <w:r>
        <w:rPr>
          <w:color w:val="000000"/>
        </w:rPr>
        <w:t xml:space="preserve"> Посмотри на свою маму и скажи ей: «Мама, для тебя я сделаю все». </w:t>
      </w:r>
      <w:r>
        <w:rPr>
          <w:rStyle w:val="6pt5"/>
          <w:color w:val="000000"/>
        </w:rPr>
        <w:t xml:space="preserve">старший </w:t>
      </w:r>
      <w:r>
        <w:rPr>
          <w:color w:val="000000"/>
        </w:rPr>
        <w:t>сын: Мама, для тебя я сделаю все.</w:t>
      </w:r>
    </w:p>
    <w:p w:rsidR="006306F2" w:rsidRDefault="004B7AF6">
      <w:pPr>
        <w:pStyle w:val="31"/>
        <w:shd w:val="clear" w:color="auto" w:fill="auto"/>
        <w:spacing w:after="160" w:line="180" w:lineRule="exact"/>
        <w:ind w:left="200"/>
      </w:pPr>
      <w:r>
        <w:rPr>
          <w:rStyle w:val="321"/>
          <w:i/>
          <w:iCs/>
          <w:color w:val="000000"/>
        </w:rPr>
        <w:t>Заместительница клиентки кивает.</w:t>
      </w:r>
    </w:p>
    <w:p w:rsidR="006306F2" w:rsidRDefault="004B7AF6">
      <w:pPr>
        <w:pStyle w:val="a6"/>
        <w:shd w:val="clear" w:color="auto" w:fill="auto"/>
        <w:spacing w:after="0" w:line="227" w:lineRule="exact"/>
        <w:ind w:left="200" w:right="20" w:firstLine="0"/>
      </w:pPr>
      <w:r>
        <w:rPr>
          <w:rStyle w:val="6pt5"/>
          <w:color w:val="000000"/>
        </w:rPr>
        <w:t xml:space="preserve">софи: </w:t>
      </w:r>
      <w:r>
        <w:rPr>
          <w:color w:val="000000"/>
        </w:rPr>
        <w:t xml:space="preserve">Скажи ему: «Спасибо». </w:t>
      </w:r>
      <w:r>
        <w:rPr>
          <w:rStyle w:val="6pt5"/>
          <w:color w:val="000000"/>
        </w:rPr>
        <w:t xml:space="preserve">заместительница клиентки: </w:t>
      </w:r>
      <w:r>
        <w:rPr>
          <w:color w:val="000000"/>
        </w:rPr>
        <w:t xml:space="preserve">Спасибо. </w:t>
      </w:r>
      <w:r>
        <w:rPr>
          <w:rStyle w:val="6pt5"/>
          <w:color w:val="000000"/>
        </w:rPr>
        <w:t xml:space="preserve">софи: </w:t>
      </w:r>
      <w:r>
        <w:rPr>
          <w:color w:val="000000"/>
        </w:rPr>
        <w:t>«Я согласна».</w:t>
      </w:r>
    </w:p>
    <w:p w:rsidR="006306F2" w:rsidRDefault="004B7AF6">
      <w:pPr>
        <w:pStyle w:val="71"/>
        <w:shd w:val="clear" w:color="auto" w:fill="auto"/>
        <w:spacing w:before="0" w:line="227" w:lineRule="exact"/>
        <w:ind w:left="200"/>
        <w:jc w:val="left"/>
      </w:pPr>
      <w:r>
        <w:rPr>
          <w:rStyle w:val="710"/>
          <w:b/>
          <w:bCs/>
          <w:color w:val="000000"/>
        </w:rPr>
        <w:t xml:space="preserve">заместительница клиентки: </w:t>
      </w:r>
      <w:r>
        <w:rPr>
          <w:rStyle w:val="79pt1"/>
          <w:b w:val="0"/>
          <w:bCs w:val="0"/>
          <w:color w:val="000000"/>
        </w:rPr>
        <w:t xml:space="preserve">Я </w:t>
      </w:r>
      <w:r>
        <w:rPr>
          <w:rStyle w:val="71pt1"/>
          <w:b/>
          <w:bCs/>
          <w:color w:val="000000"/>
        </w:rPr>
        <w:t>согласна.</w:t>
      </w:r>
    </w:p>
    <w:p w:rsidR="006306F2" w:rsidRDefault="004B7AF6">
      <w:pPr>
        <w:pStyle w:val="31"/>
        <w:shd w:val="clear" w:color="auto" w:fill="auto"/>
        <w:spacing w:after="218" w:line="227" w:lineRule="exact"/>
        <w:ind w:left="20" w:right="20" w:firstLine="180"/>
        <w:jc w:val="both"/>
      </w:pPr>
      <w:r>
        <w:rPr>
          <w:rStyle w:val="321"/>
          <w:i/>
          <w:iCs/>
          <w:color w:val="000000"/>
        </w:rPr>
        <w:t>Старший сын тоже ложится рядом с абортированным ребенком и обнимает его. Затем они обнимаются все втроем.</w:t>
      </w:r>
    </w:p>
    <w:p w:rsidR="006306F2" w:rsidRDefault="004B7AF6">
      <w:pPr>
        <w:pStyle w:val="31"/>
        <w:shd w:val="clear" w:color="auto" w:fill="auto"/>
        <w:spacing w:after="0" w:line="180" w:lineRule="exact"/>
        <w:ind w:left="200"/>
      </w:pPr>
      <w:r>
        <w:rPr>
          <w:rStyle w:val="36pt2"/>
          <w:i w:val="0"/>
          <w:iCs w:val="0"/>
          <w:color w:val="000000"/>
        </w:rPr>
        <w:t xml:space="preserve">софи </w:t>
      </w:r>
      <w:r>
        <w:rPr>
          <w:rStyle w:val="321"/>
          <w:i/>
          <w:iCs/>
          <w:color w:val="000000"/>
        </w:rPr>
        <w:t>(заместительнице клиентки):</w:t>
      </w:r>
      <w:r>
        <w:rPr>
          <w:rStyle w:val="311"/>
          <w:i w:val="0"/>
          <w:iCs w:val="0"/>
          <w:color w:val="000000"/>
        </w:rPr>
        <w:t xml:space="preserve"> Как это для тебя теперь?</w:t>
      </w:r>
    </w:p>
    <w:p w:rsidR="006306F2" w:rsidRDefault="004B7AF6">
      <w:pPr>
        <w:pStyle w:val="31"/>
        <w:shd w:val="clear" w:color="auto" w:fill="auto"/>
        <w:spacing w:after="183" w:line="230" w:lineRule="exact"/>
        <w:ind w:left="40" w:right="20" w:firstLine="160"/>
        <w:jc w:val="both"/>
      </w:pPr>
      <w:r>
        <w:rPr>
          <w:rStyle w:val="321"/>
          <w:i/>
          <w:iCs/>
          <w:color w:val="000000"/>
        </w:rPr>
        <w:t>Заместительница беспокойна. Она в нерешительности разводит руками. Затем она медленно обходит по кругу лежащих на полу детей.</w:t>
      </w:r>
    </w:p>
    <w:p w:rsidR="006306F2" w:rsidRDefault="004B7AF6">
      <w:pPr>
        <w:pStyle w:val="a6"/>
        <w:shd w:val="clear" w:color="auto" w:fill="auto"/>
        <w:spacing w:after="0" w:line="227" w:lineRule="exact"/>
        <w:ind w:left="40" w:right="20" w:firstLine="160"/>
        <w:jc w:val="both"/>
      </w:pPr>
      <w:r>
        <w:rPr>
          <w:rStyle w:val="6pt5"/>
          <w:color w:val="000000"/>
        </w:rPr>
        <w:t xml:space="preserve">софи </w:t>
      </w:r>
      <w:r>
        <w:rPr>
          <w:rStyle w:val="1a"/>
          <w:color w:val="000000"/>
        </w:rPr>
        <w:t>(группе): Я хочу</w:t>
      </w:r>
      <w:r>
        <w:rPr>
          <w:color w:val="000000"/>
        </w:rPr>
        <w:t xml:space="preserve"> кое-что пояснить. У этой женщины двое сыновей, и один из них или даже оба часто открыто высказывают то, что скрывается в семье. Поскольку их мать туда не смотрит, это должно было остаться тайной. Теперь правда вышла на свет. Теперь, когда правда открылась, она внутренне успокоилась. До этого она была неспокойна. У нее трое детей, а не двое. Но на одного из них она смотреть не может.</w:t>
      </w:r>
    </w:p>
    <w:p w:rsidR="006306F2" w:rsidRDefault="004B7AF6">
      <w:pPr>
        <w:pStyle w:val="a6"/>
        <w:shd w:val="clear" w:color="auto" w:fill="auto"/>
        <w:spacing w:after="0" w:line="227" w:lineRule="exact"/>
        <w:ind w:left="40" w:right="20" w:firstLine="160"/>
        <w:jc w:val="both"/>
      </w:pPr>
      <w:r>
        <w:rPr>
          <w:color w:val="000000"/>
        </w:rPr>
        <w:t>Клиентке: Если был сделан аборт, то в первую очередь необходимо, чтобы ты это признала. Иначе решения не будет. Здесь речь не о справедливости. Если ты это признаешь, появится возможность спасти других детей. Ты же видишь, что с ними происходит, если этого нет. Покаты будешь отказываться подойти к абортированному ребенку, твои сыновья будут делать это за тебя. Решение требует времени. Если ты это признаешь и выскажешь, ты сможешь посмотреть на абортированного ребенка. До этого твоя заместительница могла смотреть только на его ноги. Пока ты остаешься в своих мыслях, и может быть, ищешь извинений и оправданий, ты внутренне отрезана от того, что тут происходит. Сначала ты должна признать то, что есть.</w:t>
      </w:r>
    </w:p>
    <w:p w:rsidR="006306F2" w:rsidRDefault="004B7AF6">
      <w:pPr>
        <w:pStyle w:val="a6"/>
        <w:shd w:val="clear" w:color="auto" w:fill="auto"/>
        <w:spacing w:after="0" w:line="227" w:lineRule="exact"/>
        <w:ind w:left="40" w:firstLine="160"/>
        <w:jc w:val="both"/>
      </w:pPr>
      <w:r>
        <w:rPr>
          <w:color w:val="000000"/>
        </w:rPr>
        <w:t>Сколько тебе было лет, когда это произошло?</w:t>
      </w:r>
    </w:p>
    <w:p w:rsidR="006306F2" w:rsidRDefault="004B7AF6">
      <w:pPr>
        <w:pStyle w:val="71"/>
        <w:shd w:val="clear" w:color="auto" w:fill="auto"/>
        <w:spacing w:before="0" w:line="227" w:lineRule="exact"/>
        <w:ind w:left="40" w:firstLine="160"/>
        <w:jc w:val="both"/>
      </w:pPr>
      <w:r>
        <w:rPr>
          <w:rStyle w:val="710"/>
          <w:b/>
          <w:bCs/>
          <w:color w:val="000000"/>
        </w:rPr>
        <w:t xml:space="preserve">клиентка: </w:t>
      </w:r>
      <w:r>
        <w:rPr>
          <w:rStyle w:val="79pt1"/>
          <w:b w:val="0"/>
          <w:bCs w:val="0"/>
          <w:color w:val="000000"/>
        </w:rPr>
        <w:t>17.</w:t>
      </w:r>
    </w:p>
    <w:p w:rsidR="006306F2" w:rsidRDefault="004B7AF6">
      <w:pPr>
        <w:pStyle w:val="a6"/>
        <w:shd w:val="clear" w:color="auto" w:fill="auto"/>
        <w:spacing w:after="180" w:line="227" w:lineRule="exact"/>
        <w:ind w:left="40" w:right="20" w:firstLine="160"/>
        <w:jc w:val="both"/>
      </w:pPr>
      <w:r>
        <w:rPr>
          <w:rStyle w:val="6pt5"/>
          <w:color w:val="000000"/>
        </w:rPr>
        <w:t xml:space="preserve">софи </w:t>
      </w:r>
      <w:r>
        <w:rPr>
          <w:rStyle w:val="1a"/>
          <w:color w:val="000000"/>
        </w:rPr>
        <w:t>(группе):</w:t>
      </w:r>
      <w:r>
        <w:rPr>
          <w:color w:val="000000"/>
        </w:rPr>
        <w:t xml:space="preserve"> Представьте себе, такая молоденькая девушка! Возможно, это была всего одна ночь, и вдруг она понимает, что беременна. Все разом изменилось. Вы можете почувствовать сами, что это означает для женщины: 17 лет, и ничего уже не вернешь.</w:t>
      </w:r>
    </w:p>
    <w:p w:rsidR="006306F2" w:rsidRDefault="004B7AF6">
      <w:pPr>
        <w:pStyle w:val="31"/>
        <w:shd w:val="clear" w:color="auto" w:fill="auto"/>
        <w:spacing w:after="180" w:line="227" w:lineRule="exact"/>
        <w:ind w:left="40" w:right="20" w:firstLine="160"/>
        <w:jc w:val="both"/>
      </w:pPr>
      <w:r>
        <w:rPr>
          <w:rStyle w:val="321"/>
          <w:i/>
          <w:iCs/>
          <w:color w:val="000000"/>
        </w:rPr>
        <w:t>Заместительница клиентки стоит перед тремя детьми и смотрит на них. Она колеблется, не опуститься ли ей к ним.</w:t>
      </w:r>
    </w:p>
    <w:p w:rsidR="006306F2" w:rsidRDefault="004B7AF6">
      <w:pPr>
        <w:pStyle w:val="a6"/>
        <w:shd w:val="clear" w:color="auto" w:fill="auto"/>
        <w:spacing w:after="0" w:line="227" w:lineRule="exact"/>
        <w:ind w:left="40" w:right="20" w:firstLine="160"/>
        <w:jc w:val="both"/>
      </w:pPr>
      <w:r>
        <w:rPr>
          <w:rStyle w:val="6pt5"/>
          <w:color w:val="000000"/>
        </w:rPr>
        <w:t xml:space="preserve">софи </w:t>
      </w:r>
      <w:r>
        <w:rPr>
          <w:rStyle w:val="1a"/>
          <w:color w:val="000000"/>
        </w:rPr>
        <w:t>(заместительнице клиентки):</w:t>
      </w:r>
      <w:r>
        <w:rPr>
          <w:color w:val="000000"/>
        </w:rPr>
        <w:t xml:space="preserve"> Может быть, до сих пор это было для тебя решением. Скажи своим сыновьям: «Лучше вы, чем я».</w:t>
      </w:r>
    </w:p>
    <w:p w:rsidR="006306F2" w:rsidRDefault="004B7AF6">
      <w:pPr>
        <w:pStyle w:val="71"/>
        <w:shd w:val="clear" w:color="auto" w:fill="auto"/>
        <w:spacing w:before="0" w:after="218" w:line="227" w:lineRule="exact"/>
        <w:ind w:left="40" w:firstLine="160"/>
        <w:jc w:val="both"/>
      </w:pPr>
      <w:r>
        <w:rPr>
          <w:rStyle w:val="710"/>
          <w:b/>
          <w:bCs/>
          <w:color w:val="000000"/>
        </w:rPr>
        <w:t xml:space="preserve">заместительница клиентки: </w:t>
      </w:r>
      <w:r>
        <w:rPr>
          <w:rStyle w:val="79pt1"/>
          <w:b w:val="0"/>
          <w:bCs w:val="0"/>
          <w:color w:val="000000"/>
        </w:rPr>
        <w:t>Лучше вы, чем я.</w:t>
      </w:r>
    </w:p>
    <w:p w:rsidR="006306F2" w:rsidRDefault="004B7AF6">
      <w:pPr>
        <w:pStyle w:val="31"/>
        <w:shd w:val="clear" w:color="auto" w:fill="auto"/>
        <w:spacing w:after="213" w:line="180" w:lineRule="exact"/>
        <w:ind w:left="40" w:firstLine="160"/>
        <w:jc w:val="both"/>
      </w:pPr>
      <w:r>
        <w:rPr>
          <w:rStyle w:val="321"/>
          <w:i/>
          <w:iCs/>
          <w:color w:val="000000"/>
        </w:rPr>
        <w:t>При этом она качает головой.</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 Как это для тебя?</w:t>
      </w:r>
    </w:p>
    <w:p w:rsidR="006306F2" w:rsidRDefault="004B7AF6">
      <w:pPr>
        <w:pStyle w:val="71"/>
        <w:shd w:val="clear" w:color="auto" w:fill="auto"/>
        <w:spacing w:before="0" w:line="227" w:lineRule="exact"/>
        <w:ind w:left="40" w:firstLine="160"/>
        <w:jc w:val="both"/>
      </w:pPr>
      <w:r>
        <w:rPr>
          <w:rStyle w:val="710"/>
          <w:b/>
          <w:bCs/>
          <w:color w:val="000000"/>
        </w:rPr>
        <w:t xml:space="preserve">заместительница клиентки: </w:t>
      </w:r>
      <w:r>
        <w:rPr>
          <w:rStyle w:val="79pt1"/>
          <w:b w:val="0"/>
          <w:bCs w:val="0"/>
          <w:color w:val="000000"/>
        </w:rPr>
        <w:t>Нет, я этого не хочу.</w:t>
      </w:r>
    </w:p>
    <w:p w:rsidR="006306F2" w:rsidRDefault="004B7AF6">
      <w:pPr>
        <w:pStyle w:val="a6"/>
        <w:shd w:val="clear" w:color="auto" w:fill="auto"/>
        <w:spacing w:after="0" w:line="227" w:lineRule="exact"/>
        <w:ind w:left="40" w:right="20" w:firstLine="160"/>
        <w:jc w:val="both"/>
      </w:pPr>
      <w:r>
        <w:rPr>
          <w:rStyle w:val="6pt5"/>
          <w:color w:val="000000"/>
        </w:rPr>
        <w:t xml:space="preserve">софи </w:t>
      </w:r>
      <w:r>
        <w:rPr>
          <w:rStyle w:val="1a"/>
          <w:color w:val="000000"/>
        </w:rPr>
        <w:t>клиентке:</w:t>
      </w:r>
      <w:r>
        <w:rPr>
          <w:color w:val="000000"/>
        </w:rPr>
        <w:t xml:space="preserve"> Ты увидишь, что сейчас произойдет. Пока ничего еще не решено.</w:t>
      </w:r>
    </w:p>
    <w:p w:rsidR="006306F2" w:rsidRDefault="004B7AF6">
      <w:pPr>
        <w:pStyle w:val="31"/>
        <w:shd w:val="clear" w:color="auto" w:fill="auto"/>
        <w:spacing w:after="0" w:line="227" w:lineRule="exact"/>
        <w:ind w:left="40" w:right="20" w:firstLine="160"/>
        <w:jc w:val="both"/>
        <w:sectPr w:rsidR="006306F2">
          <w:headerReference w:type="even" r:id="rId155"/>
          <w:headerReference w:type="default" r:id="rId156"/>
          <w:footerReference w:type="even" r:id="rId157"/>
          <w:footerReference w:type="default" r:id="rId158"/>
          <w:pgSz w:w="11909" w:h="16838"/>
          <w:pgMar w:top="3450" w:right="2867" w:bottom="3457" w:left="2907" w:header="0" w:footer="3" w:gutter="0"/>
          <w:pgNumType w:start="260"/>
          <w:cols w:space="720"/>
          <w:noEndnote/>
          <w:docGrid w:linePitch="360"/>
        </w:sectPr>
      </w:pPr>
      <w:r>
        <w:rPr>
          <w:rStyle w:val="321"/>
          <w:i/>
          <w:iCs/>
          <w:color w:val="000000"/>
        </w:rPr>
        <w:t>Заместительница клиентки по-преэ/снему в нерешительности. Затем она медленно опускается на пол, дотрагивается правой рукой до ступни абортированного ребенка, но при этом смотрит в другую сторону, не на детей.</w:t>
      </w:r>
    </w:p>
    <w:p w:rsidR="006306F2" w:rsidRDefault="004B7AF6">
      <w:pPr>
        <w:pStyle w:val="a6"/>
        <w:shd w:val="clear" w:color="auto" w:fill="auto"/>
        <w:spacing w:after="180" w:line="227" w:lineRule="exact"/>
        <w:ind w:left="180" w:right="20" w:firstLine="0"/>
      </w:pPr>
      <w:r>
        <w:rPr>
          <w:rStyle w:val="6pt5"/>
          <w:color w:val="000000"/>
        </w:rPr>
        <w:t xml:space="preserve">софи </w:t>
      </w:r>
      <w:r>
        <w:rPr>
          <w:rStyle w:val="1a"/>
          <w:color w:val="000000"/>
        </w:rPr>
        <w:t>(клиентке):</w:t>
      </w:r>
      <w:r>
        <w:rPr>
          <w:color w:val="000000"/>
        </w:rPr>
        <w:t xml:space="preserve"> Был еще один ребенок? </w:t>
      </w:r>
      <w:r>
        <w:rPr>
          <w:rStyle w:val="6pt5"/>
          <w:color w:val="000000"/>
        </w:rPr>
        <w:t xml:space="preserve">клиентка: </w:t>
      </w:r>
      <w:r>
        <w:rPr>
          <w:color w:val="000000"/>
        </w:rPr>
        <w:t xml:space="preserve">Да. </w:t>
      </w:r>
      <w:r>
        <w:rPr>
          <w:rStyle w:val="6pt5"/>
          <w:color w:val="000000"/>
        </w:rPr>
        <w:t xml:space="preserve">софи: </w:t>
      </w:r>
      <w:r>
        <w:rPr>
          <w:color w:val="000000"/>
        </w:rPr>
        <w:t xml:space="preserve">Ты уверена? </w:t>
      </w:r>
      <w:r>
        <w:rPr>
          <w:rStyle w:val="6pt5"/>
          <w:color w:val="000000"/>
        </w:rPr>
        <w:t xml:space="preserve">клиентка: </w:t>
      </w:r>
      <w:r>
        <w:rPr>
          <w:color w:val="000000"/>
        </w:rPr>
        <w:t>Да.</w:t>
      </w:r>
    </w:p>
    <w:p w:rsidR="006306F2" w:rsidRDefault="004B7AF6">
      <w:pPr>
        <w:pStyle w:val="31"/>
        <w:shd w:val="clear" w:color="auto" w:fill="auto"/>
        <w:spacing w:after="177" w:line="227" w:lineRule="exact"/>
        <w:ind w:left="20" w:right="20" w:firstLine="160"/>
        <w:jc w:val="both"/>
      </w:pPr>
      <w:r>
        <w:rPr>
          <w:rStyle w:val="321"/>
          <w:i/>
          <w:iCs/>
          <w:color w:val="000000"/>
        </w:rPr>
        <w:t>Заместительница клиентки тянется левой рукой вперед, как будто хочет до кого-то дотронуться. Затем она низко кланяется в этом направлении. Через какое-то время она выпрямляется и хватается рукой за горло.</w:t>
      </w:r>
    </w:p>
    <w:p w:rsidR="006306F2" w:rsidRDefault="004B7AF6">
      <w:pPr>
        <w:pStyle w:val="a6"/>
        <w:shd w:val="clear" w:color="auto" w:fill="auto"/>
        <w:spacing w:after="0" w:line="230" w:lineRule="exact"/>
        <w:ind w:left="20" w:right="20" w:firstLine="160"/>
        <w:jc w:val="both"/>
      </w:pPr>
      <w:r>
        <w:rPr>
          <w:rStyle w:val="6pt5"/>
          <w:color w:val="000000"/>
        </w:rPr>
        <w:t xml:space="preserve">софи </w:t>
      </w:r>
      <w:r>
        <w:rPr>
          <w:rStyle w:val="1a"/>
          <w:color w:val="000000"/>
        </w:rPr>
        <w:t>(клиентке):</w:t>
      </w:r>
      <w:r>
        <w:rPr>
          <w:color w:val="000000"/>
        </w:rPr>
        <w:t xml:space="preserve"> Она чувствует себя виноватой, но чувство вины никогда не приносит решения. У тебя было имя для этого ребенка?</w:t>
      </w:r>
    </w:p>
    <w:p w:rsidR="006306F2" w:rsidRDefault="004B7AF6">
      <w:pPr>
        <w:pStyle w:val="a6"/>
        <w:shd w:val="clear" w:color="auto" w:fill="auto"/>
        <w:spacing w:after="180" w:line="227" w:lineRule="exact"/>
        <w:ind w:left="20" w:right="20" w:firstLine="160"/>
      </w:pPr>
      <w:r>
        <w:rPr>
          <w:rStyle w:val="6pt5"/>
          <w:color w:val="000000"/>
        </w:rPr>
        <w:t xml:space="preserve">клиентка: </w:t>
      </w:r>
      <w:r>
        <w:rPr>
          <w:color w:val="000000"/>
        </w:rPr>
        <w:t xml:space="preserve">Я всегда думала, что это девочка. Я дала ей имя. Я назвала ее Грета. Я не знала, мальчик это или девочка. Просто у меня было ощущение, что это девочка. </w:t>
      </w:r>
      <w:r>
        <w:rPr>
          <w:rStyle w:val="6pt5"/>
          <w:color w:val="000000"/>
        </w:rPr>
        <w:t xml:space="preserve">софи: </w:t>
      </w:r>
      <w:r>
        <w:rPr>
          <w:color w:val="000000"/>
        </w:rPr>
        <w:t>Скажи: «Грета».</w:t>
      </w:r>
    </w:p>
    <w:p w:rsidR="006306F2" w:rsidRDefault="004B7AF6">
      <w:pPr>
        <w:pStyle w:val="31"/>
        <w:shd w:val="clear" w:color="auto" w:fill="auto"/>
        <w:spacing w:after="218" w:line="227" w:lineRule="exact"/>
        <w:ind w:left="20" w:right="20" w:firstLine="160"/>
        <w:jc w:val="both"/>
      </w:pPr>
      <w:r>
        <w:rPr>
          <w:rStyle w:val="321"/>
          <w:i/>
          <w:iCs/>
          <w:color w:val="000000"/>
        </w:rPr>
        <w:t>Клиентка медлит. Софи выбирает женщину на роль этого ребенка и просит ее встать перед заместительницей клиентки. Та говорит: «Тут кто-то есть, но я вижу только ее ноги». Затем заместительница Греты опускается на пол и одной рукой дотрагивается до ног женщины. Младший сын сел и смотрит на нее. Она с любовью смотрит на него и протягивает к нему другую руку.</w:t>
      </w:r>
    </w:p>
    <w:p w:rsidR="006306F2" w:rsidRDefault="004B7AF6">
      <w:pPr>
        <w:pStyle w:val="a6"/>
        <w:shd w:val="clear" w:color="auto" w:fill="auto"/>
        <w:spacing w:after="153" w:line="180" w:lineRule="exact"/>
        <w:ind w:left="180" w:firstLine="0"/>
      </w:pPr>
      <w:r>
        <w:rPr>
          <w:rStyle w:val="6pt5"/>
          <w:color w:val="000000"/>
        </w:rPr>
        <w:t xml:space="preserve">софи </w:t>
      </w:r>
      <w:r>
        <w:rPr>
          <w:rStyle w:val="1a"/>
          <w:color w:val="000000"/>
        </w:rPr>
        <w:t>(клиентке):</w:t>
      </w:r>
      <w:r>
        <w:rPr>
          <w:color w:val="000000"/>
        </w:rPr>
        <w:t xml:space="preserve"> Может быть, это были близнецы?</w:t>
      </w:r>
    </w:p>
    <w:p w:rsidR="006306F2" w:rsidRDefault="004B7AF6">
      <w:pPr>
        <w:pStyle w:val="31"/>
        <w:shd w:val="clear" w:color="auto" w:fill="auto"/>
        <w:spacing w:after="218" w:line="227" w:lineRule="exact"/>
        <w:ind w:left="20" w:right="20" w:firstLine="160"/>
        <w:jc w:val="both"/>
      </w:pPr>
      <w:r>
        <w:rPr>
          <w:rStyle w:val="321"/>
          <w:i/>
          <w:iCs/>
          <w:color w:val="000000"/>
        </w:rPr>
        <w:t>Софи подходит к заместительнице Греты и хочет увести ее от заместительницы матери, но та ее не отпускает. Она вытирает слезы.</w:t>
      </w:r>
    </w:p>
    <w:p w:rsidR="006306F2" w:rsidRDefault="004B7AF6">
      <w:pPr>
        <w:pStyle w:val="a6"/>
        <w:shd w:val="clear" w:color="auto" w:fill="auto"/>
        <w:spacing w:after="190" w:line="180" w:lineRule="exact"/>
        <w:ind w:left="180" w:firstLine="0"/>
      </w:pPr>
      <w:r>
        <w:rPr>
          <w:rStyle w:val="6pt5"/>
          <w:color w:val="000000"/>
        </w:rPr>
        <w:t xml:space="preserve">софи </w:t>
      </w:r>
      <w:r>
        <w:rPr>
          <w:rStyle w:val="1a"/>
          <w:color w:val="000000"/>
        </w:rPr>
        <w:t>(клиентке):</w:t>
      </w:r>
      <w:r>
        <w:rPr>
          <w:color w:val="000000"/>
        </w:rPr>
        <w:t xml:space="preserve"> Это странно.</w:t>
      </w:r>
    </w:p>
    <w:p w:rsidR="006306F2" w:rsidRDefault="004B7AF6">
      <w:pPr>
        <w:pStyle w:val="a6"/>
        <w:shd w:val="clear" w:color="auto" w:fill="auto"/>
        <w:spacing w:after="150" w:line="180" w:lineRule="exact"/>
        <w:ind w:left="180" w:firstLine="0"/>
      </w:pPr>
      <w:r>
        <w:rPr>
          <w:rStyle w:val="1a"/>
          <w:color w:val="000000"/>
        </w:rPr>
        <w:t>Заместительнице клиентки:</w:t>
      </w:r>
      <w:r>
        <w:rPr>
          <w:color w:val="000000"/>
        </w:rPr>
        <w:t xml:space="preserve"> Скажи ей: «Теперь я вижу твое лицо».</w:t>
      </w:r>
    </w:p>
    <w:p w:rsidR="006306F2" w:rsidRDefault="004B7AF6">
      <w:pPr>
        <w:pStyle w:val="a6"/>
        <w:shd w:val="clear" w:color="auto" w:fill="auto"/>
        <w:spacing w:after="180" w:line="230" w:lineRule="exact"/>
        <w:ind w:left="180" w:right="20" w:firstLine="0"/>
      </w:pPr>
      <w:r>
        <w:rPr>
          <w:rStyle w:val="6pt5"/>
          <w:color w:val="000000"/>
        </w:rPr>
        <w:t xml:space="preserve">заместительница клиентки: </w:t>
      </w:r>
      <w:r>
        <w:rPr>
          <w:color w:val="000000"/>
        </w:rPr>
        <w:t xml:space="preserve">Теперь я вижу твое лицо. </w:t>
      </w:r>
      <w:r>
        <w:rPr>
          <w:rStyle w:val="6pt5"/>
          <w:color w:val="000000"/>
        </w:rPr>
        <w:t xml:space="preserve">софи </w:t>
      </w:r>
      <w:r>
        <w:rPr>
          <w:rStyle w:val="1a"/>
          <w:color w:val="000000"/>
        </w:rPr>
        <w:t>(клиентке):</w:t>
      </w:r>
      <w:r>
        <w:rPr>
          <w:color w:val="000000"/>
        </w:rPr>
        <w:t xml:space="preserve"> В семье отца этих детей было что-то особенное? </w:t>
      </w:r>
      <w:r>
        <w:rPr>
          <w:rStyle w:val="6pt5"/>
          <w:color w:val="000000"/>
        </w:rPr>
        <w:t xml:space="preserve">клиентка: </w:t>
      </w:r>
      <w:r>
        <w:rPr>
          <w:color w:val="000000"/>
        </w:rPr>
        <w:t>У него была сестра-близнец.</w:t>
      </w:r>
    </w:p>
    <w:p w:rsidR="006306F2" w:rsidRDefault="004B7AF6">
      <w:pPr>
        <w:pStyle w:val="31"/>
        <w:shd w:val="clear" w:color="auto" w:fill="auto"/>
        <w:spacing w:after="0" w:line="230" w:lineRule="exact"/>
        <w:ind w:left="20" w:right="20" w:firstLine="160"/>
        <w:jc w:val="both"/>
      </w:pPr>
      <w:r>
        <w:rPr>
          <w:rStyle w:val="321"/>
          <w:i/>
          <w:iCs/>
          <w:color w:val="000000"/>
        </w:rPr>
        <w:t>Софи подводит заместительницу Греты к детям. Младший сын, все еще стоя на коленях, берет ее за руку и прижимает к ней голову.</w:t>
      </w:r>
    </w:p>
    <w:p w:rsidR="006306F2" w:rsidRDefault="004B7AF6">
      <w:pPr>
        <w:pStyle w:val="a6"/>
        <w:shd w:val="clear" w:color="auto" w:fill="auto"/>
        <w:spacing w:after="223" w:line="234" w:lineRule="exact"/>
        <w:ind w:left="20" w:right="20" w:firstLine="160"/>
        <w:jc w:val="both"/>
      </w:pPr>
      <w:r>
        <w:rPr>
          <w:rStyle w:val="6pt5"/>
          <w:color w:val="000000"/>
        </w:rPr>
        <w:t xml:space="preserve">софи: </w:t>
      </w:r>
      <w:r>
        <w:rPr>
          <w:color w:val="000000"/>
        </w:rPr>
        <w:t>Абортированный ребенок открыл глаза, ему стало легче. И старшему сыну тоже.</w:t>
      </w:r>
    </w:p>
    <w:p w:rsidR="006306F2" w:rsidRDefault="004B7AF6">
      <w:pPr>
        <w:pStyle w:val="a6"/>
        <w:shd w:val="clear" w:color="auto" w:fill="auto"/>
        <w:spacing w:after="200" w:line="180" w:lineRule="exact"/>
        <w:ind w:left="180" w:firstLine="0"/>
      </w:pPr>
      <w:r>
        <w:rPr>
          <w:rStyle w:val="1a"/>
          <w:color w:val="000000"/>
        </w:rPr>
        <w:t>Заместительнице клиентки:</w:t>
      </w:r>
      <w:r>
        <w:rPr>
          <w:color w:val="000000"/>
        </w:rPr>
        <w:t xml:space="preserve"> Теперь ты можешь на них посмотреть.</w:t>
      </w:r>
    </w:p>
    <w:p w:rsidR="006306F2" w:rsidRDefault="004B7AF6">
      <w:pPr>
        <w:pStyle w:val="31"/>
        <w:shd w:val="clear" w:color="auto" w:fill="auto"/>
        <w:spacing w:after="0" w:line="180" w:lineRule="exact"/>
        <w:ind w:left="180"/>
      </w:pPr>
      <w:r>
        <w:rPr>
          <w:rStyle w:val="321"/>
          <w:i/>
          <w:iCs/>
          <w:color w:val="000000"/>
        </w:rPr>
        <w:t>Заместительница клиентки ложится между абортированным ребенком</w:t>
      </w:r>
    </w:p>
    <w:p w:rsidR="006306F2" w:rsidRDefault="004B7AF6">
      <w:pPr>
        <w:pStyle w:val="31"/>
        <w:shd w:val="clear" w:color="auto" w:fill="auto"/>
        <w:spacing w:after="0" w:line="227" w:lineRule="exact"/>
        <w:ind w:left="40" w:right="20"/>
        <w:jc w:val="both"/>
      </w:pPr>
      <w:r>
        <w:rPr>
          <w:rStyle w:val="321"/>
          <w:i/>
          <w:iCs/>
          <w:color w:val="000000"/>
        </w:rPr>
        <w:t>и старшим сыном и обнимает их обоих. Заместительница Греты тоже встает на колени, она смотрит на младшего сына. Они обнимают друг друга и остальных. Теперь все дети соединились с матерью в сердечных объятьях.</w:t>
      </w:r>
    </w:p>
    <w:p w:rsidR="006306F2" w:rsidRDefault="004B7AF6">
      <w:pPr>
        <w:pStyle w:val="31"/>
        <w:shd w:val="clear" w:color="auto" w:fill="auto"/>
        <w:spacing w:after="180" w:line="227" w:lineRule="exact"/>
        <w:ind w:left="40" w:right="20" w:firstLine="160"/>
        <w:jc w:val="both"/>
      </w:pPr>
      <w:r>
        <w:rPr>
          <w:rStyle w:val="321"/>
          <w:i/>
          <w:iCs/>
          <w:color w:val="000000"/>
        </w:rPr>
        <w:t>Через какое-то время Софи просит обоих сыновей встать. Они встают, обнимаютдругдругазатечиисмотрятнаостальных.Заместителъницаматери по-прежнему тепло обнимает абортированного ребенка. Заместительница Греты стоит на коленях и емотрит на них. Мать протягивает к ней руку и привлекает ее к себе. Теперь Грета ложится к другому абортированному ребенку. Мать с любовью смотрит на обоих и гладит их.</w:t>
      </w:r>
    </w:p>
    <w:p w:rsidR="006306F2" w:rsidRDefault="004B7AF6">
      <w:pPr>
        <w:pStyle w:val="a6"/>
        <w:shd w:val="clear" w:color="auto" w:fill="auto"/>
        <w:spacing w:after="0" w:line="227" w:lineRule="exact"/>
        <w:ind w:left="40" w:firstLine="160"/>
        <w:jc w:val="both"/>
      </w:pPr>
      <w:r>
        <w:rPr>
          <w:rStyle w:val="6pt3"/>
          <w:color w:val="000000"/>
        </w:rPr>
        <w:t>софи</w:t>
      </w:r>
      <w:r>
        <w:rPr>
          <w:rStyle w:val="73"/>
          <w:color w:val="000000"/>
        </w:rPr>
        <w:t xml:space="preserve"> </w:t>
      </w:r>
      <w:r>
        <w:rPr>
          <w:rStyle w:val="1a"/>
          <w:color w:val="000000"/>
        </w:rPr>
        <w:t>(старшему сыну):</w:t>
      </w:r>
      <w:r>
        <w:rPr>
          <w:color w:val="000000"/>
        </w:rPr>
        <w:t xml:space="preserve"> Скажи абортированному ребенку: «Я третий».</w:t>
      </w:r>
    </w:p>
    <w:p w:rsidR="006306F2" w:rsidRDefault="004B7AF6">
      <w:pPr>
        <w:pStyle w:val="71"/>
        <w:shd w:val="clear" w:color="auto" w:fill="auto"/>
        <w:spacing w:before="0" w:line="227" w:lineRule="exact"/>
        <w:ind w:left="40" w:firstLine="160"/>
        <w:jc w:val="both"/>
      </w:pPr>
      <w:r>
        <w:rPr>
          <w:rStyle w:val="710"/>
          <w:b/>
          <w:bCs/>
          <w:color w:val="000000"/>
        </w:rPr>
        <w:t>старший</w:t>
      </w:r>
      <w:r>
        <w:rPr>
          <w:rStyle w:val="71pt1"/>
          <w:b/>
          <w:bCs/>
          <w:color w:val="000000"/>
        </w:rPr>
        <w:t xml:space="preserve"> сын: </w:t>
      </w:r>
      <w:r>
        <w:rPr>
          <w:rStyle w:val="79pt1"/>
          <w:b w:val="0"/>
          <w:bCs w:val="0"/>
          <w:color w:val="000000"/>
        </w:rPr>
        <w:t xml:space="preserve">Я </w:t>
      </w:r>
      <w:r>
        <w:rPr>
          <w:rStyle w:val="71pt1"/>
          <w:b/>
          <w:bCs/>
          <w:color w:val="000000"/>
        </w:rPr>
        <w:t>третий.</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«Ты-первый».</w:t>
      </w:r>
    </w:p>
    <w:p w:rsidR="006306F2" w:rsidRDefault="004B7AF6">
      <w:pPr>
        <w:pStyle w:val="a6"/>
        <w:shd w:val="clear" w:color="auto" w:fill="auto"/>
        <w:spacing w:after="0" w:line="227" w:lineRule="exact"/>
        <w:ind w:left="40" w:firstLine="160"/>
        <w:jc w:val="both"/>
      </w:pPr>
      <w:r>
        <w:rPr>
          <w:rStyle w:val="6pt3"/>
          <w:color w:val="000000"/>
        </w:rPr>
        <w:t>старший</w:t>
      </w:r>
      <w:r>
        <w:rPr>
          <w:rStyle w:val="73"/>
          <w:color w:val="000000"/>
        </w:rPr>
        <w:t xml:space="preserve"> </w:t>
      </w:r>
      <w:r>
        <w:rPr>
          <w:color w:val="000000"/>
        </w:rPr>
        <w:t>сын: Ты первый.</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«Я теперь третий».</w:t>
      </w:r>
    </w:p>
    <w:p w:rsidR="006306F2" w:rsidRDefault="004B7AF6">
      <w:pPr>
        <w:pStyle w:val="71"/>
        <w:shd w:val="clear" w:color="auto" w:fill="auto"/>
        <w:spacing w:before="0" w:line="227" w:lineRule="exact"/>
        <w:ind w:left="40" w:firstLine="160"/>
        <w:jc w:val="both"/>
      </w:pPr>
      <w:r>
        <w:rPr>
          <w:rStyle w:val="710"/>
          <w:b/>
          <w:bCs/>
          <w:color w:val="000000"/>
        </w:rPr>
        <w:t>старший</w:t>
      </w:r>
      <w:r>
        <w:rPr>
          <w:rStyle w:val="71pt1"/>
          <w:b/>
          <w:bCs/>
          <w:color w:val="000000"/>
        </w:rPr>
        <w:t xml:space="preserve"> сын: </w:t>
      </w:r>
      <w:r>
        <w:rPr>
          <w:rStyle w:val="79pt1"/>
          <w:b w:val="0"/>
          <w:bCs w:val="0"/>
          <w:color w:val="000000"/>
        </w:rPr>
        <w:t xml:space="preserve">Я </w:t>
      </w:r>
      <w:r>
        <w:rPr>
          <w:rStyle w:val="71pt1"/>
          <w:b/>
          <w:bCs/>
          <w:color w:val="000000"/>
        </w:rPr>
        <w:t>теперь третий.</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«Ты остаешься первым».</w:t>
      </w:r>
    </w:p>
    <w:p w:rsidR="006306F2" w:rsidRDefault="004B7AF6">
      <w:pPr>
        <w:pStyle w:val="a6"/>
        <w:shd w:val="clear" w:color="auto" w:fill="auto"/>
        <w:spacing w:after="0" w:line="227" w:lineRule="exact"/>
        <w:ind w:left="40" w:firstLine="160"/>
        <w:jc w:val="both"/>
      </w:pPr>
      <w:r>
        <w:rPr>
          <w:rStyle w:val="6pt2"/>
          <w:color w:val="000000"/>
        </w:rPr>
        <w:t>старший</w:t>
      </w:r>
      <w:r>
        <w:rPr>
          <w:rStyle w:val="6pt10"/>
          <w:color w:val="000000"/>
        </w:rPr>
        <w:t xml:space="preserve"> сын: </w:t>
      </w:r>
      <w:r>
        <w:rPr>
          <w:color w:val="000000"/>
        </w:rPr>
        <w:t>Ты остаешься первым.</w:t>
      </w:r>
    </w:p>
    <w:p w:rsidR="006306F2" w:rsidRDefault="004B7AF6">
      <w:pPr>
        <w:pStyle w:val="261"/>
        <w:shd w:val="clear" w:color="auto" w:fill="auto"/>
        <w:ind w:left="40"/>
      </w:pPr>
      <w:r>
        <w:rPr>
          <w:rStyle w:val="262"/>
          <w:b/>
          <w:bCs/>
          <w:color w:val="000000"/>
        </w:rPr>
        <w:t xml:space="preserve">софи </w:t>
      </w:r>
      <w:r>
        <w:rPr>
          <w:rStyle w:val="269pt"/>
          <w:b w:val="0"/>
          <w:bCs w:val="0"/>
          <w:color w:val="000000"/>
        </w:rPr>
        <w:t>(младшему сыну):</w:t>
      </w:r>
      <w:r>
        <w:rPr>
          <w:rStyle w:val="269pt1"/>
          <w:b w:val="0"/>
          <w:bCs w:val="0"/>
          <w:color w:val="000000"/>
        </w:rPr>
        <w:t xml:space="preserve"> «Я </w:t>
      </w:r>
      <w:r>
        <w:rPr>
          <w:rStyle w:val="260"/>
          <w:b/>
          <w:bCs/>
          <w:color w:val="000000"/>
        </w:rPr>
        <w:t>четвертый».</w:t>
      </w:r>
    </w:p>
    <w:p w:rsidR="006306F2" w:rsidRDefault="004B7AF6">
      <w:pPr>
        <w:pStyle w:val="a6"/>
        <w:shd w:val="clear" w:color="auto" w:fill="auto"/>
        <w:spacing w:after="218" w:line="227" w:lineRule="exact"/>
        <w:ind w:left="40" w:firstLine="160"/>
        <w:jc w:val="both"/>
      </w:pPr>
      <w:r>
        <w:rPr>
          <w:rStyle w:val="6pt5"/>
          <w:color w:val="000000"/>
        </w:rPr>
        <w:t xml:space="preserve">младший </w:t>
      </w:r>
      <w:r>
        <w:rPr>
          <w:color w:val="000000"/>
        </w:rPr>
        <w:t>сын: Я четвертый.</w:t>
      </w:r>
    </w:p>
    <w:p w:rsidR="006306F2" w:rsidRDefault="004B7AF6">
      <w:pPr>
        <w:pStyle w:val="31"/>
        <w:shd w:val="clear" w:color="auto" w:fill="auto"/>
        <w:spacing w:after="156" w:line="180" w:lineRule="exact"/>
        <w:ind w:left="40" w:firstLine="160"/>
        <w:jc w:val="both"/>
      </w:pPr>
      <w:r>
        <w:rPr>
          <w:rStyle w:val="321"/>
          <w:i/>
          <w:iCs/>
          <w:color w:val="000000"/>
        </w:rPr>
        <w:t>Оба живых сына улыбаются друг другу и кивают.</w:t>
      </w:r>
    </w:p>
    <w:p w:rsidR="006306F2" w:rsidRDefault="004B7AF6">
      <w:pPr>
        <w:pStyle w:val="a6"/>
        <w:shd w:val="clear" w:color="auto" w:fill="auto"/>
        <w:spacing w:after="183" w:line="227" w:lineRule="exact"/>
        <w:ind w:left="200" w:right="3320" w:firstLine="0"/>
      </w:pPr>
      <w:r>
        <w:rPr>
          <w:rStyle w:val="6pt5"/>
          <w:color w:val="000000"/>
        </w:rPr>
        <w:t xml:space="preserve">софи: </w:t>
      </w:r>
      <w:r>
        <w:rPr>
          <w:color w:val="000000"/>
        </w:rPr>
        <w:t xml:space="preserve">Как вы себя чувствуете? </w:t>
      </w:r>
      <w:r>
        <w:rPr>
          <w:rStyle w:val="6pt5"/>
          <w:color w:val="000000"/>
        </w:rPr>
        <w:t xml:space="preserve">старший </w:t>
      </w:r>
      <w:r>
        <w:rPr>
          <w:color w:val="000000"/>
        </w:rPr>
        <w:t xml:space="preserve">сын: Намного лучше. </w:t>
      </w:r>
      <w:r>
        <w:rPr>
          <w:rStyle w:val="6pt5"/>
          <w:color w:val="000000"/>
        </w:rPr>
        <w:t xml:space="preserve">младший сын: </w:t>
      </w:r>
      <w:r>
        <w:rPr>
          <w:color w:val="000000"/>
        </w:rPr>
        <w:t>Лучше.</w:t>
      </w:r>
    </w:p>
    <w:p w:rsidR="006306F2" w:rsidRDefault="004B7AF6">
      <w:pPr>
        <w:pStyle w:val="31"/>
        <w:shd w:val="clear" w:color="auto" w:fill="auto"/>
        <w:spacing w:after="177" w:line="223" w:lineRule="exact"/>
        <w:ind w:left="40" w:right="20" w:firstLine="160"/>
        <w:jc w:val="both"/>
      </w:pPr>
      <w:r>
        <w:rPr>
          <w:rStyle w:val="321"/>
          <w:i/>
          <w:iCs/>
          <w:color w:val="000000"/>
        </w:rPr>
        <w:t>Софи выбирает заместителя для отца обоих сыновей и ставит его напротив них.</w:t>
      </w:r>
    </w:p>
    <w:p w:rsidR="006306F2" w:rsidRDefault="004B7AF6">
      <w:pPr>
        <w:pStyle w:val="a6"/>
        <w:shd w:val="clear" w:color="auto" w:fill="auto"/>
        <w:spacing w:after="0" w:line="227" w:lineRule="exact"/>
        <w:ind w:left="40" w:firstLine="160"/>
        <w:jc w:val="both"/>
      </w:pPr>
      <w:r>
        <w:rPr>
          <w:rStyle w:val="1a"/>
          <w:color w:val="000000"/>
        </w:rPr>
        <w:t>Старшему сыну:</w:t>
      </w:r>
      <w:r>
        <w:rPr>
          <w:color w:val="000000"/>
        </w:rPr>
        <w:t xml:space="preserve"> Скажи своему отцу: «У нас есть еще брат и сестра».</w:t>
      </w:r>
    </w:p>
    <w:p w:rsidR="006306F2" w:rsidRDefault="004B7AF6">
      <w:pPr>
        <w:pStyle w:val="a6"/>
        <w:shd w:val="clear" w:color="auto" w:fill="auto"/>
        <w:spacing w:after="0" w:line="227" w:lineRule="exact"/>
        <w:ind w:left="40" w:firstLine="160"/>
        <w:jc w:val="both"/>
      </w:pPr>
      <w:r>
        <w:rPr>
          <w:rStyle w:val="6pt5"/>
          <w:color w:val="000000"/>
        </w:rPr>
        <w:t xml:space="preserve">старший </w:t>
      </w:r>
      <w:r>
        <w:rPr>
          <w:color w:val="000000"/>
        </w:rPr>
        <w:t>сын: У нас есть еще брат и сестра.</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«Я третий».</w:t>
      </w:r>
    </w:p>
    <w:p w:rsidR="006306F2" w:rsidRDefault="004B7AF6">
      <w:pPr>
        <w:pStyle w:val="71"/>
        <w:shd w:val="clear" w:color="auto" w:fill="auto"/>
        <w:spacing w:before="0" w:line="227" w:lineRule="exact"/>
        <w:ind w:left="40" w:firstLine="160"/>
        <w:jc w:val="both"/>
      </w:pPr>
      <w:r>
        <w:rPr>
          <w:rStyle w:val="710"/>
          <w:b/>
          <w:bCs/>
          <w:color w:val="000000"/>
        </w:rPr>
        <w:t>старший</w:t>
      </w:r>
      <w:r>
        <w:rPr>
          <w:rStyle w:val="71pt1"/>
          <w:b/>
          <w:bCs/>
          <w:color w:val="000000"/>
        </w:rPr>
        <w:t xml:space="preserve"> сын: </w:t>
      </w:r>
      <w:r>
        <w:rPr>
          <w:rStyle w:val="79pt1"/>
          <w:b w:val="0"/>
          <w:bCs w:val="0"/>
          <w:color w:val="000000"/>
        </w:rPr>
        <w:t xml:space="preserve">Я </w:t>
      </w:r>
      <w:r>
        <w:rPr>
          <w:rStyle w:val="71pt1"/>
          <w:b/>
          <w:bCs/>
          <w:color w:val="000000"/>
        </w:rPr>
        <w:t>третий.</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«Со стороны моей мамы».</w:t>
      </w:r>
    </w:p>
    <w:p w:rsidR="006306F2" w:rsidRDefault="004B7AF6">
      <w:pPr>
        <w:pStyle w:val="a6"/>
        <w:shd w:val="clear" w:color="auto" w:fill="auto"/>
        <w:spacing w:after="0" w:line="227" w:lineRule="exact"/>
        <w:ind w:left="40" w:firstLine="160"/>
        <w:jc w:val="both"/>
      </w:pPr>
      <w:r>
        <w:rPr>
          <w:rStyle w:val="6pt5"/>
          <w:color w:val="000000"/>
        </w:rPr>
        <w:t>старший</w:t>
      </w:r>
      <w:r>
        <w:rPr>
          <w:rStyle w:val="6pt4"/>
          <w:color w:val="000000"/>
        </w:rPr>
        <w:t xml:space="preserve"> сын: </w:t>
      </w:r>
      <w:r>
        <w:rPr>
          <w:color w:val="000000"/>
        </w:rPr>
        <w:t>Со стороны моей мамы.</w:t>
      </w:r>
    </w:p>
    <w:p w:rsidR="006306F2" w:rsidRDefault="004B7AF6">
      <w:pPr>
        <w:pStyle w:val="31"/>
        <w:shd w:val="clear" w:color="auto" w:fill="auto"/>
        <w:spacing w:after="0" w:line="227" w:lineRule="exact"/>
        <w:ind w:left="40" w:firstLine="160"/>
        <w:jc w:val="both"/>
      </w:pPr>
      <w:r>
        <w:rPr>
          <w:rStyle w:val="36pt2"/>
          <w:i w:val="0"/>
          <w:iCs w:val="0"/>
          <w:color w:val="000000"/>
        </w:rPr>
        <w:t xml:space="preserve">софи </w:t>
      </w:r>
      <w:r>
        <w:rPr>
          <w:rStyle w:val="321"/>
          <w:i/>
          <w:iCs/>
          <w:color w:val="000000"/>
        </w:rPr>
        <w:t>(младшему сыну): «А</w:t>
      </w:r>
      <w:r>
        <w:rPr>
          <w:rStyle w:val="311"/>
          <w:i w:val="0"/>
          <w:iCs w:val="0"/>
          <w:color w:val="000000"/>
        </w:rPr>
        <w:t xml:space="preserve"> </w:t>
      </w:r>
      <w:r>
        <w:rPr>
          <w:rStyle w:val="36pt1"/>
          <w:i w:val="0"/>
          <w:iCs w:val="0"/>
          <w:color w:val="000000"/>
        </w:rPr>
        <w:t>я четвертый».</w:t>
      </w:r>
    </w:p>
    <w:p w:rsidR="006306F2" w:rsidRDefault="004B7AF6">
      <w:pPr>
        <w:pStyle w:val="a6"/>
        <w:shd w:val="clear" w:color="auto" w:fill="auto"/>
        <w:spacing w:after="0" w:line="227" w:lineRule="exact"/>
        <w:ind w:left="40" w:firstLine="160"/>
        <w:jc w:val="both"/>
      </w:pPr>
      <w:r>
        <w:rPr>
          <w:rStyle w:val="6pt5"/>
          <w:color w:val="000000"/>
        </w:rPr>
        <w:t xml:space="preserve">младший </w:t>
      </w:r>
      <w:r>
        <w:rPr>
          <w:color w:val="000000"/>
        </w:rPr>
        <w:t>сын: А я четвертый.</w:t>
      </w:r>
    </w:p>
    <w:p w:rsidR="006306F2" w:rsidRDefault="004B7AF6">
      <w:pPr>
        <w:pStyle w:val="a6"/>
        <w:shd w:val="clear" w:color="auto" w:fill="auto"/>
        <w:spacing w:after="0" w:line="227" w:lineRule="exact"/>
        <w:ind w:left="40" w:firstLine="160"/>
        <w:jc w:val="both"/>
      </w:pPr>
      <w:r>
        <w:rPr>
          <w:rStyle w:val="6pt5"/>
          <w:color w:val="000000"/>
        </w:rPr>
        <w:t xml:space="preserve">софи: </w:t>
      </w:r>
      <w:r>
        <w:rPr>
          <w:color w:val="000000"/>
        </w:rPr>
        <w:t>«У нас есть еще брат и сестра».</w:t>
      </w:r>
    </w:p>
    <w:p w:rsidR="006306F2" w:rsidRDefault="004B7AF6">
      <w:pPr>
        <w:pStyle w:val="a6"/>
        <w:shd w:val="clear" w:color="auto" w:fill="auto"/>
        <w:spacing w:after="180" w:line="227" w:lineRule="exact"/>
        <w:ind w:left="40" w:firstLine="160"/>
        <w:jc w:val="both"/>
      </w:pPr>
      <w:r>
        <w:rPr>
          <w:rStyle w:val="6pt3"/>
          <w:color w:val="000000"/>
        </w:rPr>
        <w:t>младший</w:t>
      </w:r>
      <w:r>
        <w:rPr>
          <w:rStyle w:val="73"/>
          <w:color w:val="000000"/>
        </w:rPr>
        <w:t xml:space="preserve"> </w:t>
      </w:r>
      <w:r>
        <w:rPr>
          <w:rStyle w:val="6pt2"/>
          <w:color w:val="000000"/>
        </w:rPr>
        <w:t xml:space="preserve">сын: </w:t>
      </w:r>
      <w:r>
        <w:rPr>
          <w:color w:val="000000"/>
        </w:rPr>
        <w:t>У нас есть еще брат и сестра.</w:t>
      </w:r>
    </w:p>
    <w:p w:rsidR="006306F2" w:rsidRDefault="004B7AF6">
      <w:pPr>
        <w:pStyle w:val="31"/>
        <w:shd w:val="clear" w:color="auto" w:fill="auto"/>
        <w:spacing w:after="0" w:line="227" w:lineRule="exact"/>
        <w:ind w:left="40" w:right="20" w:firstLine="160"/>
        <w:jc w:val="both"/>
      </w:pPr>
      <w:r>
        <w:rPr>
          <w:rStyle w:val="321"/>
          <w:i/>
          <w:iCs/>
          <w:color w:val="000000"/>
        </w:rPr>
        <w:t>Отец и оба сына медленно подходят друг к другу и сердечно обнимаются.</w:t>
      </w:r>
    </w:p>
    <w:p w:rsidR="006306F2" w:rsidRDefault="004B7AF6">
      <w:pPr>
        <w:pStyle w:val="31"/>
        <w:shd w:val="clear" w:color="auto" w:fill="auto"/>
        <w:spacing w:after="180" w:line="227" w:lineRule="exact"/>
        <w:ind w:left="40" w:firstLine="160"/>
        <w:jc w:val="both"/>
      </w:pPr>
      <w:r>
        <w:rPr>
          <w:rStyle w:val="321"/>
          <w:i/>
          <w:iCs/>
          <w:color w:val="000000"/>
        </w:rPr>
        <w:t>Тем временем Софи подвеча клиентку к абортированным детям, которых по-прежнему обнимает ее заместительница. Софи просит заместительницу встать и отойти. Клиентка плачет.</w:t>
      </w:r>
    </w:p>
    <w:p w:rsidR="006306F2" w:rsidRDefault="004B7AF6">
      <w:pPr>
        <w:pStyle w:val="a6"/>
        <w:shd w:val="clear" w:color="auto" w:fill="auto"/>
        <w:spacing w:after="0" w:line="227" w:lineRule="exact"/>
        <w:ind w:left="20" w:firstLine="160"/>
        <w:jc w:val="both"/>
      </w:pPr>
      <w:r>
        <w:rPr>
          <w:rStyle w:val="1a"/>
          <w:color w:val="000000"/>
        </w:rPr>
        <w:t>Клиентке:</w:t>
      </w:r>
      <w:r>
        <w:rPr>
          <w:color w:val="000000"/>
        </w:rPr>
        <w:t xml:space="preserve"> Оставайся сильной. Скажи им: «Я вас не хотела».</w:t>
      </w:r>
    </w:p>
    <w:p w:rsidR="006306F2" w:rsidRDefault="004B7AF6">
      <w:pPr>
        <w:pStyle w:val="31"/>
        <w:shd w:val="clear" w:color="auto" w:fill="auto"/>
        <w:spacing w:after="0" w:line="227" w:lineRule="exact"/>
        <w:ind w:left="20" w:firstLine="160"/>
        <w:jc w:val="both"/>
      </w:pPr>
      <w:r>
        <w:rPr>
          <w:rStyle w:val="36pt2"/>
          <w:i w:val="0"/>
          <w:iCs w:val="0"/>
          <w:color w:val="000000"/>
        </w:rPr>
        <w:t xml:space="preserve">клиентка </w:t>
      </w:r>
      <w:r>
        <w:rPr>
          <w:rStyle w:val="321"/>
          <w:i/>
          <w:iCs/>
          <w:color w:val="000000"/>
        </w:rPr>
        <w:t>(после некоторых колебаний, плача): Я</w:t>
      </w:r>
      <w:r>
        <w:rPr>
          <w:rStyle w:val="311"/>
          <w:i w:val="0"/>
          <w:iCs w:val="0"/>
          <w:color w:val="000000"/>
        </w:rPr>
        <w:t xml:space="preserve"> вас не хотела.</w:t>
      </w:r>
    </w:p>
    <w:p w:rsidR="006306F2" w:rsidRDefault="004B7AF6">
      <w:pPr>
        <w:pStyle w:val="71"/>
        <w:shd w:val="clear" w:color="auto" w:fill="auto"/>
        <w:spacing w:before="0" w:line="227" w:lineRule="exact"/>
        <w:ind w:left="20" w:firstLine="160"/>
        <w:jc w:val="both"/>
      </w:pPr>
      <w:r>
        <w:rPr>
          <w:rStyle w:val="710"/>
          <w:b/>
          <w:bCs/>
          <w:color w:val="000000"/>
        </w:rPr>
        <w:t xml:space="preserve">софи: </w:t>
      </w:r>
      <w:r>
        <w:rPr>
          <w:rStyle w:val="79pt1"/>
          <w:b w:val="0"/>
          <w:bCs w:val="0"/>
          <w:color w:val="000000"/>
        </w:rPr>
        <w:t xml:space="preserve">«Это </w:t>
      </w:r>
      <w:r>
        <w:rPr>
          <w:rStyle w:val="71pt1"/>
          <w:b/>
          <w:bCs/>
          <w:color w:val="000000"/>
        </w:rPr>
        <w:t>правда».</w:t>
      </w:r>
    </w:p>
    <w:p w:rsidR="006306F2" w:rsidRDefault="004B7AF6">
      <w:pPr>
        <w:pStyle w:val="71"/>
        <w:shd w:val="clear" w:color="auto" w:fill="auto"/>
        <w:spacing w:before="0" w:after="180" w:line="227" w:lineRule="exact"/>
        <w:ind w:left="20" w:firstLine="160"/>
        <w:jc w:val="both"/>
      </w:pPr>
      <w:r>
        <w:rPr>
          <w:rStyle w:val="710"/>
          <w:b/>
          <w:bCs/>
          <w:color w:val="000000"/>
        </w:rPr>
        <w:t>клиентка: Это</w:t>
      </w:r>
      <w:r>
        <w:rPr>
          <w:rStyle w:val="71pt1"/>
          <w:b/>
          <w:bCs/>
          <w:color w:val="000000"/>
        </w:rPr>
        <w:t xml:space="preserve"> правда.</w:t>
      </w:r>
    </w:p>
    <w:p w:rsidR="006306F2" w:rsidRDefault="004B7AF6">
      <w:pPr>
        <w:pStyle w:val="31"/>
        <w:shd w:val="clear" w:color="auto" w:fill="auto"/>
        <w:spacing w:after="180" w:line="227" w:lineRule="exact"/>
        <w:ind w:left="20" w:right="20" w:firstLine="160"/>
        <w:jc w:val="both"/>
      </w:pPr>
      <w:r>
        <w:rPr>
          <w:rStyle w:val="321"/>
          <w:i/>
          <w:iCs/>
          <w:color w:val="000000"/>
        </w:rPr>
        <w:t>Обе ребенка отворачиваются от нее и крепко держатся друг за друга. Через какое-то время они поворачиваются друг к другу и смотрят друг другу в глаза.</w:t>
      </w:r>
    </w:p>
    <w:p w:rsidR="006306F2" w:rsidRDefault="004B7AF6">
      <w:pPr>
        <w:pStyle w:val="261"/>
        <w:shd w:val="clear" w:color="auto" w:fill="auto"/>
        <w:ind w:left="20"/>
      </w:pPr>
      <w:r>
        <w:rPr>
          <w:rStyle w:val="262"/>
          <w:b/>
          <w:bCs/>
          <w:color w:val="000000"/>
        </w:rPr>
        <w:t xml:space="preserve">софи </w:t>
      </w:r>
      <w:r>
        <w:rPr>
          <w:rStyle w:val="269pt"/>
          <w:b w:val="0"/>
          <w:bCs w:val="0"/>
          <w:color w:val="000000"/>
        </w:rPr>
        <w:t>(клиентке):</w:t>
      </w:r>
      <w:r>
        <w:rPr>
          <w:rStyle w:val="269pt1"/>
          <w:b w:val="0"/>
          <w:bCs w:val="0"/>
          <w:color w:val="000000"/>
        </w:rPr>
        <w:t xml:space="preserve"> Открой </w:t>
      </w:r>
      <w:r>
        <w:rPr>
          <w:rStyle w:val="260"/>
          <w:b/>
          <w:bCs/>
          <w:color w:val="000000"/>
        </w:rPr>
        <w:t>глаза.</w:t>
      </w:r>
    </w:p>
    <w:p w:rsidR="006306F2" w:rsidRDefault="004B7AF6">
      <w:pPr>
        <w:pStyle w:val="a6"/>
        <w:shd w:val="clear" w:color="auto" w:fill="auto"/>
        <w:spacing w:after="0" w:line="227" w:lineRule="exact"/>
        <w:ind w:left="20" w:right="20" w:firstLine="160"/>
        <w:jc w:val="both"/>
      </w:pPr>
      <w:r>
        <w:rPr>
          <w:rStyle w:val="1a"/>
          <w:color w:val="000000"/>
        </w:rPr>
        <w:t>Группе: Я</w:t>
      </w:r>
      <w:r>
        <w:rPr>
          <w:color w:val="000000"/>
        </w:rPr>
        <w:t xml:space="preserve"> думаю, я могу на этом остановиться. Больше я ничего для нее сделать не могу. Остальное она должна сделать сама. Она должна знать, что пока она не даст место в своем сердце этим детям, ее сы</w:t>
      </w:r>
      <w:r>
        <w:rPr>
          <w:color w:val="000000"/>
        </w:rPr>
        <w:softHyphen/>
        <w:t>новья будут уходить к ним вместо нее. Ее заместительница показала ей, что нужно делать, ее душа это знает. Теперь ее сыновья знают, что они — третий и четвертый ребенок, и они чувствуют себя в безопас</w:t>
      </w:r>
      <w:r>
        <w:rPr>
          <w:color w:val="000000"/>
        </w:rPr>
        <w:softHyphen/>
        <w:t>ности рядом со своим отцом.</w:t>
      </w:r>
    </w:p>
    <w:p w:rsidR="006306F2" w:rsidRDefault="004B7AF6">
      <w:pPr>
        <w:pStyle w:val="a6"/>
        <w:shd w:val="clear" w:color="auto" w:fill="auto"/>
        <w:spacing w:after="0" w:line="227" w:lineRule="exact"/>
        <w:ind w:left="20" w:right="20" w:firstLine="160"/>
        <w:jc w:val="both"/>
      </w:pPr>
      <w:r>
        <w:rPr>
          <w:color w:val="000000"/>
        </w:rPr>
        <w:t>Матери не нужно себя жалеть. Она это сделала. Мы не имеем права говорить, что в ином случае было бы лучше. Поскольку эти дети тоже согласны со своей судьбой. Если мать признает то, что она сделала, у нее появится сила, чтобы быть в распоряжении других детей. До сих пор это бьшо для нее невозможно, поскольку абортированные дети ждут, что она их признает. Признать то, что было, и сказать «да» послед</w:t>
      </w:r>
      <w:r>
        <w:rPr>
          <w:color w:val="000000"/>
        </w:rPr>
        <w:softHyphen/>
        <w:t>ствиям — это божественное движение. Пока она будет говорить «нет» или пытаться извинить свой поступок, всем будет только хуже.</w:t>
      </w:r>
    </w:p>
    <w:p w:rsidR="006306F2" w:rsidRDefault="004B7AF6">
      <w:pPr>
        <w:pStyle w:val="a6"/>
        <w:shd w:val="clear" w:color="auto" w:fill="auto"/>
        <w:spacing w:after="0" w:line="227" w:lineRule="exact"/>
        <w:ind w:left="20" w:right="20" w:firstLine="160"/>
        <w:jc w:val="both"/>
      </w:pPr>
      <w:r>
        <w:rPr>
          <w:rStyle w:val="1a"/>
          <w:color w:val="000000"/>
        </w:rPr>
        <w:t>Клиентке:</w:t>
      </w:r>
      <w:r>
        <w:rPr>
          <w:color w:val="000000"/>
        </w:rPr>
        <w:t xml:space="preserve"> Сколько лет было бы сейчас этим детям? Представь себе, что им было бы по 25 лет. Как это было бы для тебя?</w:t>
      </w:r>
    </w:p>
    <w:p w:rsidR="006306F2" w:rsidRDefault="004B7AF6">
      <w:pPr>
        <w:pStyle w:val="a6"/>
        <w:shd w:val="clear" w:color="auto" w:fill="auto"/>
        <w:spacing w:after="0" w:line="227" w:lineRule="exact"/>
        <w:ind w:left="20" w:firstLine="160"/>
        <w:jc w:val="both"/>
      </w:pPr>
      <w:r>
        <w:rPr>
          <w:rStyle w:val="6pt5"/>
          <w:color w:val="000000"/>
        </w:rPr>
        <w:t xml:space="preserve">клиентка: </w:t>
      </w:r>
      <w:r>
        <w:rPr>
          <w:color w:val="000000"/>
        </w:rPr>
        <w:t>Великолепно.</w:t>
      </w:r>
    </w:p>
    <w:p w:rsidR="006306F2" w:rsidRDefault="004B7AF6">
      <w:pPr>
        <w:pStyle w:val="a6"/>
        <w:shd w:val="clear" w:color="auto" w:fill="auto"/>
        <w:spacing w:after="0" w:line="227" w:lineRule="exact"/>
        <w:ind w:left="20" w:right="20" w:firstLine="160"/>
        <w:jc w:val="both"/>
      </w:pPr>
      <w:r>
        <w:rPr>
          <w:rStyle w:val="6pt5"/>
          <w:color w:val="000000"/>
        </w:rPr>
        <w:t xml:space="preserve">софи: </w:t>
      </w:r>
      <w:r>
        <w:rPr>
          <w:color w:val="000000"/>
        </w:rPr>
        <w:t xml:space="preserve">Представь себе, </w:t>
      </w:r>
      <w:r>
        <w:rPr>
          <w:rStyle w:val="6pt4"/>
          <w:color w:val="000000"/>
        </w:rPr>
        <w:t xml:space="preserve">как </w:t>
      </w:r>
      <w:r>
        <w:rPr>
          <w:color w:val="000000"/>
        </w:rPr>
        <w:t>бы это было. Твои сыновья это знают. Поэтому они и говорят, что для них бьшо бы лучше не жить. Хорошим решением для них будет, если эти дети получат признание. Это в твоих руках, только в твоих.</w:t>
      </w:r>
    </w:p>
    <w:p w:rsidR="006306F2" w:rsidRDefault="004B7AF6">
      <w:pPr>
        <w:pStyle w:val="31"/>
        <w:shd w:val="clear" w:color="auto" w:fill="auto"/>
        <w:spacing w:after="218" w:line="227" w:lineRule="exact"/>
        <w:ind w:left="20" w:firstLine="160"/>
        <w:jc w:val="both"/>
      </w:pPr>
      <w:r>
        <w:rPr>
          <w:rStyle w:val="321"/>
          <w:i/>
          <w:iCs/>
          <w:color w:val="000000"/>
        </w:rPr>
        <w:t>Обращаясь к заместителям:</w:t>
      </w:r>
      <w:r>
        <w:rPr>
          <w:rStyle w:val="311"/>
          <w:i w:val="0"/>
          <w:iCs w:val="0"/>
          <w:color w:val="000000"/>
        </w:rPr>
        <w:t xml:space="preserve"> Спасибо.</w:t>
      </w:r>
    </w:p>
    <w:p w:rsidR="006306F2" w:rsidRDefault="004B7AF6">
      <w:pPr>
        <w:pStyle w:val="31"/>
        <w:shd w:val="clear" w:color="auto" w:fill="auto"/>
        <w:spacing w:after="213" w:line="180" w:lineRule="exact"/>
        <w:ind w:left="20" w:firstLine="160"/>
        <w:jc w:val="both"/>
      </w:pPr>
      <w:r>
        <w:rPr>
          <w:rStyle w:val="321"/>
          <w:i/>
          <w:iCs/>
          <w:color w:val="000000"/>
        </w:rPr>
        <w:t>Клиентка благодарит Софи Хеллингер и возвращается на свое место.</w:t>
      </w:r>
    </w:p>
    <w:p w:rsidR="006306F2" w:rsidRDefault="004B7AF6">
      <w:pPr>
        <w:pStyle w:val="a6"/>
        <w:shd w:val="clear" w:color="auto" w:fill="auto"/>
        <w:spacing w:after="0" w:line="227" w:lineRule="exact"/>
        <w:ind w:left="20" w:right="20" w:firstLine="160"/>
        <w:jc w:val="both"/>
      </w:pPr>
      <w:r>
        <w:rPr>
          <w:rStyle w:val="6pt5"/>
          <w:color w:val="000000"/>
        </w:rPr>
        <w:t xml:space="preserve">берт хеллингер: </w:t>
      </w:r>
      <w:r>
        <w:rPr>
          <w:color w:val="000000"/>
        </w:rPr>
        <w:t>Данный вид работы показывает, что это означает - признать и принять то, что произошло, со всеми последствиями. Здесь не было попытки что-то завуалировать, смягчить или извинить. Вы можете себе представить, какие последствия это может иметь для семьи^ если то, что произошло, будет извиняться или оправдываться, как иногда пытаются делать некоторые помощники. Многие даже не решаются произнести слово «аборт» или спросить клиента, был ли сделан аборт, даже если это очевидно. Тогда помощь превращается в сплошную игру, в жертву которой приносятся невиновные.</w:t>
      </w:r>
    </w:p>
    <w:p w:rsidR="006306F2" w:rsidRDefault="004B7AF6">
      <w:pPr>
        <w:pStyle w:val="a6"/>
        <w:shd w:val="clear" w:color="auto" w:fill="auto"/>
        <w:spacing w:after="298" w:line="227" w:lineRule="exact"/>
        <w:ind w:left="20" w:right="20" w:firstLine="180"/>
        <w:jc w:val="both"/>
      </w:pPr>
      <w:r>
        <w:rPr>
          <w:color w:val="000000"/>
        </w:rPr>
        <w:t>Я хочу поблагодарить клиентку, у которой хватило смелости представить здесь свой запрос. Мы могли здесь многому научиться. Это придает нам мужества, чтобы иначе принять вызов действительности там, где речь идет о жизни и смерти.</w:t>
      </w:r>
    </w:p>
    <w:p w:rsidR="006306F2" w:rsidRDefault="004B7AF6">
      <w:pPr>
        <w:pStyle w:val="65"/>
        <w:keepNext/>
        <w:keepLines/>
        <w:shd w:val="clear" w:color="auto" w:fill="auto"/>
        <w:spacing w:before="0" w:after="210" w:line="230" w:lineRule="exact"/>
      </w:pPr>
      <w:bookmarkStart w:id="401" w:name="bookmark400"/>
      <w:r>
        <w:rPr>
          <w:rStyle w:val="64"/>
          <w:b/>
          <w:bCs/>
          <w:i/>
          <w:iCs/>
          <w:color w:val="000000"/>
        </w:rPr>
        <w:t>Последствия для женщины</w:t>
      </w:r>
      <w:bookmarkEnd w:id="401"/>
    </w:p>
    <w:p w:rsidR="006306F2" w:rsidRDefault="004B7AF6">
      <w:pPr>
        <w:pStyle w:val="a6"/>
        <w:shd w:val="clear" w:color="auto" w:fill="auto"/>
        <w:spacing w:after="0" w:line="227" w:lineRule="exact"/>
        <w:ind w:left="20" w:right="20" w:firstLine="180"/>
        <w:jc w:val="both"/>
      </w:pPr>
      <w:r>
        <w:rPr>
          <w:rStyle w:val="6pt5"/>
          <w:color w:val="000000"/>
        </w:rPr>
        <w:t xml:space="preserve">софи хеллингер </w:t>
      </w:r>
      <w:r>
        <w:rPr>
          <w:rStyle w:val="1a"/>
          <w:color w:val="000000"/>
        </w:rPr>
        <w:t>(группе):</w:t>
      </w:r>
      <w:r>
        <w:rPr>
          <w:color w:val="000000"/>
        </w:rPr>
        <w:t xml:space="preserve"> Я скажу еще несколько слов о способе дей</w:t>
      </w:r>
      <w:r>
        <w:rPr>
          <w:color w:val="000000"/>
        </w:rPr>
        <w:softHyphen/>
        <w:t>ствий. Только после того, как я вместе с ней при помощи совместного дыхания вошла в контакт с высшей энергией, я смогла заняться ее за</w:t>
      </w:r>
      <w:r>
        <w:rPr>
          <w:color w:val="000000"/>
        </w:rPr>
        <w:softHyphen/>
        <w:t>просом. До этого она была в плену своих мыслей, а ее сердце билось на разрыв. Вся ее энергия была в голове. Но потом, благодаря дыханию, энергия переместилась в ее лоно. Я почувствовала это и по себе. Тогда я сразу поняла, что тут произошло что-то особенное. Я приложила руку к низу ее живота, чтобы почувствовать, остается эта энергия в ней или уходит. Если она уходит, то я знаю, что работать с ней нельзя. Эта энер</w:t>
      </w:r>
      <w:r>
        <w:rPr>
          <w:color w:val="000000"/>
        </w:rPr>
        <w:softHyphen/>
        <w:t>гия ощущается как горячая и болезненная.</w:t>
      </w:r>
    </w:p>
    <w:p w:rsidR="006306F2" w:rsidRDefault="004B7AF6">
      <w:pPr>
        <w:pStyle w:val="a6"/>
        <w:shd w:val="clear" w:color="auto" w:fill="auto"/>
        <w:spacing w:after="0" w:line="227" w:lineRule="exact"/>
        <w:ind w:left="20" w:right="20" w:firstLine="180"/>
        <w:jc w:val="both"/>
      </w:pPr>
      <w:r>
        <w:rPr>
          <w:color w:val="000000"/>
        </w:rPr>
        <w:t>Во время аборта с женщиной происходит нечто особенное. Один ка</w:t>
      </w:r>
      <w:r>
        <w:rPr>
          <w:color w:val="000000"/>
        </w:rPr>
        <w:softHyphen/>
        <w:t>лифорнийский врач произвел более тысячи абортов. Потом он решил поточнее узнать, что происходит во время аборта. При помощи особой камеры он получил возможность наблюдать, что происходит с эмбрио</w:t>
      </w:r>
      <w:r>
        <w:rPr>
          <w:color w:val="000000"/>
        </w:rPr>
        <w:softHyphen/>
        <w:t>ном в материнском чреве перед абортом, когда эмбрион уже немного развился. Ребенок чувствует, что ему грозит. Когда вводятся щипцы, он пытается от них увернуться. На этой пленке задокументированы та</w:t>
      </w:r>
      <w:r>
        <w:rPr>
          <w:color w:val="000000"/>
        </w:rPr>
        <w:softHyphen/>
        <w:t>кие попытки ребенка. Теперь этот врач везде ее показывает, чтобы все знали, что происходит с ребенком во время аборта.</w:t>
      </w:r>
    </w:p>
    <w:p w:rsidR="006306F2" w:rsidRDefault="004B7AF6">
      <w:pPr>
        <w:pStyle w:val="a6"/>
        <w:shd w:val="clear" w:color="auto" w:fill="auto"/>
        <w:spacing w:after="0" w:line="227" w:lineRule="exact"/>
        <w:ind w:left="20" w:right="20" w:firstLine="180"/>
        <w:jc w:val="both"/>
      </w:pPr>
      <w:r>
        <w:rPr>
          <w:color w:val="000000"/>
        </w:rPr>
        <w:t>Если женщина сделала аборт, энергия ребенка остается в ее чреве. Эта энергия не может уйти, пока аборт не будет признан матерью, пока она это не выскажет.</w:t>
      </w:r>
    </w:p>
    <w:p w:rsidR="006306F2" w:rsidRDefault="004B7AF6">
      <w:pPr>
        <w:pStyle w:val="a6"/>
        <w:shd w:val="clear" w:color="auto" w:fill="auto"/>
        <w:spacing w:after="0" w:line="227" w:lineRule="exact"/>
        <w:ind w:left="20" w:right="20" w:firstLine="180"/>
        <w:jc w:val="both"/>
      </w:pPr>
      <w:r>
        <w:rPr>
          <w:color w:val="000000"/>
        </w:rPr>
        <w:t>На мужчин аборт такого влияния не оказывает. Представьте себе: женщина некоторое время встречалась с мужчиной, и вскоре их от</w:t>
      </w:r>
      <w:r>
        <w:rPr>
          <w:color w:val="000000"/>
        </w:rPr>
        <w:softHyphen/>
        <w:t>ношения закончились. И вдруг она замечает, что у нее прекратились месячные. Что происходит в ее душе? Теперь все по-другому. Все разом изменилось. Она уже не девочка и не девушка. Через несколько меся</w:t>
      </w:r>
      <w:r>
        <w:rPr>
          <w:color w:val="000000"/>
        </w:rPr>
        <w:softHyphen/>
        <w:t>цев она станет матерью. Если она решает абортировать ребенка, это всегда ее решение. Она ни на кого не может его переложить, например на мать, даже если ей всего 14 лет.</w:t>
      </w:r>
    </w:p>
    <w:p w:rsidR="006306F2" w:rsidRDefault="004B7AF6">
      <w:pPr>
        <w:pStyle w:val="65"/>
        <w:keepNext/>
        <w:keepLines/>
        <w:shd w:val="clear" w:color="auto" w:fill="auto"/>
        <w:spacing w:before="0" w:after="150" w:line="230" w:lineRule="exact"/>
      </w:pPr>
      <w:bookmarkStart w:id="402" w:name="bookmark401"/>
      <w:r>
        <w:rPr>
          <w:rStyle w:val="64"/>
          <w:b/>
          <w:bCs/>
          <w:i/>
          <w:iCs/>
          <w:color w:val="000000"/>
        </w:rPr>
        <w:t>Последствия для детей</w:t>
      </w:r>
      <w:bookmarkEnd w:id="402"/>
    </w:p>
    <w:p w:rsidR="006306F2" w:rsidRDefault="004B7AF6">
      <w:pPr>
        <w:pStyle w:val="a6"/>
        <w:shd w:val="clear" w:color="auto" w:fill="auto"/>
        <w:spacing w:after="0" w:line="227" w:lineRule="exact"/>
        <w:ind w:left="20" w:right="20" w:firstLine="180"/>
        <w:jc w:val="both"/>
      </w:pPr>
      <w:r>
        <w:rPr>
          <w:color w:val="000000"/>
        </w:rPr>
        <w:t>Как-то раз в Испании во время конгресса один судья рассказал нам о своем опыте работы с женщинами и их детьми. Дети часто бывают так агрессивны, что матери их боятся. Они вызывают полицию, посколь</w:t>
      </w:r>
      <w:r>
        <w:rPr>
          <w:color w:val="000000"/>
        </w:rPr>
        <w:softHyphen/>
        <w:t>ку уже не знают, как им вести себя с собственными детьми. Он сказал : «Еще пять лет назад у нас не было случаев такого рода. Четыре года назад таких случаев было всего три или четыре. Три года назад их было двадцать, а два года назад - уже двести». При этом агрессия детей всегда направлена на мать, и никогда - на отца.</w:t>
      </w:r>
    </w:p>
    <w:p w:rsidR="006306F2" w:rsidRDefault="004B7AF6">
      <w:pPr>
        <w:pStyle w:val="a6"/>
        <w:shd w:val="clear" w:color="auto" w:fill="auto"/>
        <w:spacing w:line="227" w:lineRule="exact"/>
        <w:ind w:left="20" w:right="20" w:firstLine="180"/>
        <w:jc w:val="both"/>
      </w:pPr>
      <w:r>
        <w:rPr>
          <w:color w:val="000000"/>
        </w:rPr>
        <w:t>На этом конгрессе была сделана расстановка для женщины, которая не знала, как ей быть с ее маленьким сыном, которому было всего два года. Заместитель этого ребенка сразу же успокоился, как только мать приняла своего абортированного ребенка.</w:t>
      </w:r>
    </w:p>
    <w:p w:rsidR="006306F2" w:rsidRDefault="004B7AF6">
      <w:pPr>
        <w:pStyle w:val="a6"/>
        <w:shd w:val="clear" w:color="auto" w:fill="auto"/>
        <w:spacing w:after="117" w:line="227" w:lineRule="exact"/>
        <w:ind w:left="20" w:right="20" w:firstLine="180"/>
        <w:jc w:val="both"/>
      </w:pPr>
      <w:r>
        <w:rPr>
          <w:rStyle w:val="1a"/>
          <w:color w:val="000000"/>
        </w:rPr>
        <w:t>Обращаясь к клиентке:</w:t>
      </w:r>
      <w:r>
        <w:rPr>
          <w:color w:val="000000"/>
        </w:rPr>
        <w:t xml:space="preserve"> Абортированный ребенок оказывает такое влияние на других детей до тех пор, пока мать не будет готова принять его в свое сердце и сказать ему: «Теперь ты желанен». Сейчас этому ре</w:t>
      </w:r>
      <w:r>
        <w:rPr>
          <w:color w:val="000000"/>
        </w:rPr>
        <w:softHyphen/>
        <w:t>бенку было бы 25 лет. Представь себе все, что тогда могло бы быть, и дай этому подействовать глубоко в твоей душе, без всякого самосо- жаления. Просто посмотри на это. И ты сразу увидишь, как изменятся твои сыновья. Если ты просто посмотришь на них и скажешь: «Я сде</w:t>
      </w:r>
      <w:r>
        <w:rPr>
          <w:color w:val="000000"/>
        </w:rPr>
        <w:softHyphen/>
        <w:t>лаю для вас все, вы живы», это ничего не изменит. Они оба ждут, чтобы ты отдала свою любовь и этим другим детям.</w:t>
      </w:r>
    </w:p>
    <w:p w:rsidR="006306F2" w:rsidRDefault="004B7AF6">
      <w:pPr>
        <w:pStyle w:val="a6"/>
        <w:shd w:val="clear" w:color="auto" w:fill="auto"/>
        <w:spacing w:after="160" w:line="230" w:lineRule="exact"/>
        <w:ind w:left="20" w:right="20" w:firstLine="180"/>
        <w:jc w:val="both"/>
      </w:pPr>
      <w:r>
        <w:rPr>
          <w:rStyle w:val="1a"/>
          <w:color w:val="000000"/>
        </w:rPr>
        <w:t>Группе:</w:t>
      </w:r>
      <w:r>
        <w:rPr>
          <w:color w:val="000000"/>
        </w:rPr>
        <w:t xml:space="preserve"> Нужно помнить кое-что еще. Если мать дарит двум живым детям столько любви и внимания, сколько должно было хватить на чет</w:t>
      </w:r>
      <w:r>
        <w:rPr>
          <w:color w:val="000000"/>
        </w:rPr>
        <w:softHyphen/>
        <w:t>верых, то для живых детей это тяжко. Для них это слишком много. Это скорее обременяет их, чем помогает.</w:t>
      </w:r>
    </w:p>
    <w:p w:rsidR="006306F2" w:rsidRDefault="004B7AF6">
      <w:pPr>
        <w:pStyle w:val="a6"/>
        <w:shd w:val="clear" w:color="auto" w:fill="auto"/>
        <w:spacing w:after="204" w:line="180" w:lineRule="exact"/>
        <w:ind w:left="20" w:firstLine="180"/>
        <w:jc w:val="both"/>
      </w:pPr>
      <w:r>
        <w:rPr>
          <w:rStyle w:val="1a"/>
          <w:color w:val="000000"/>
        </w:rPr>
        <w:t>Клиентке:</w:t>
      </w:r>
      <w:r>
        <w:rPr>
          <w:color w:val="000000"/>
        </w:rPr>
        <w:t xml:space="preserve"> Это так?</w:t>
      </w:r>
    </w:p>
    <w:p w:rsidR="006306F2" w:rsidRDefault="004B7AF6">
      <w:pPr>
        <w:pStyle w:val="31"/>
        <w:shd w:val="clear" w:color="auto" w:fill="auto"/>
        <w:spacing w:after="157" w:line="180" w:lineRule="exact"/>
        <w:ind w:left="20" w:firstLine="180"/>
        <w:jc w:val="both"/>
      </w:pPr>
      <w:r>
        <w:rPr>
          <w:rStyle w:val="321"/>
          <w:i/>
          <w:iCs/>
          <w:color w:val="000000"/>
        </w:rPr>
        <w:t>Клиентка подтверждает.</w:t>
      </w:r>
    </w:p>
    <w:p w:rsidR="006306F2" w:rsidRDefault="004B7AF6">
      <w:pPr>
        <w:pStyle w:val="a6"/>
        <w:shd w:val="clear" w:color="auto" w:fill="auto"/>
        <w:spacing w:after="0" w:line="230" w:lineRule="exact"/>
        <w:ind w:left="20" w:right="20" w:firstLine="180"/>
        <w:jc w:val="both"/>
      </w:pPr>
      <w:r>
        <w:rPr>
          <w:rStyle w:val="1a"/>
          <w:color w:val="000000"/>
        </w:rPr>
        <w:t>Группе:</w:t>
      </w:r>
      <w:r>
        <w:rPr>
          <w:color w:val="000000"/>
        </w:rPr>
        <w:t xml:space="preserve"> При помощи этих наблюдений и указаний я помогла уже многим женщинам.</w:t>
      </w:r>
    </w:p>
    <w:p w:rsidR="006306F2" w:rsidRDefault="004B7AF6">
      <w:pPr>
        <w:pStyle w:val="a6"/>
        <w:shd w:val="clear" w:color="auto" w:fill="auto"/>
        <w:spacing w:after="0" w:line="230" w:lineRule="exact"/>
        <w:ind w:left="20" w:right="20" w:firstLine="180"/>
        <w:jc w:val="both"/>
      </w:pPr>
      <w:r>
        <w:rPr>
          <w:color w:val="000000"/>
        </w:rPr>
        <w:t>Когда женщина сказала в расстановке абортированным детям: «Я вас не хотела», - она сразу успокоилась. Ее душа хочет, чтобы она это вы</w:t>
      </w:r>
      <w:r>
        <w:rPr>
          <w:color w:val="000000"/>
        </w:rPr>
        <w:softHyphen/>
        <w:t>сказала.</w:t>
      </w:r>
    </w:p>
    <w:p w:rsidR="006306F2" w:rsidRDefault="004B7AF6">
      <w:pPr>
        <w:pStyle w:val="a6"/>
        <w:shd w:val="clear" w:color="auto" w:fill="auto"/>
        <w:spacing w:after="80" w:line="180" w:lineRule="exact"/>
        <w:ind w:left="20" w:firstLine="180"/>
        <w:jc w:val="both"/>
      </w:pPr>
      <w:r>
        <w:rPr>
          <w:rStyle w:val="1a"/>
          <w:color w:val="000000"/>
        </w:rPr>
        <w:t>Клиентке:</w:t>
      </w:r>
      <w:r>
        <w:rPr>
          <w:color w:val="000000"/>
        </w:rPr>
        <w:t xml:space="preserve"> Как ты себя сейчас чувствуешь?</w:t>
      </w:r>
    </w:p>
    <w:p w:rsidR="006306F2" w:rsidRDefault="004B7AF6">
      <w:pPr>
        <w:pStyle w:val="a6"/>
        <w:shd w:val="clear" w:color="auto" w:fill="auto"/>
        <w:spacing w:after="43" w:line="180" w:lineRule="exact"/>
        <w:ind w:left="20" w:firstLine="180"/>
        <w:jc w:val="both"/>
      </w:pPr>
      <w:r>
        <w:rPr>
          <w:rStyle w:val="1a"/>
          <w:color w:val="000000"/>
        </w:rPr>
        <w:t>Клиентка:</w:t>
      </w:r>
      <w:r>
        <w:rPr>
          <w:color w:val="000000"/>
        </w:rPr>
        <w:t xml:space="preserve"> Мне спокойно.</w:t>
      </w:r>
    </w:p>
    <w:p w:rsidR="006306F2" w:rsidRDefault="004B7AF6">
      <w:pPr>
        <w:pStyle w:val="a6"/>
        <w:shd w:val="clear" w:color="auto" w:fill="auto"/>
        <w:spacing w:after="158" w:line="227" w:lineRule="exact"/>
        <w:ind w:left="20" w:right="20" w:firstLine="180"/>
        <w:jc w:val="both"/>
        <w:sectPr w:rsidR="006306F2">
          <w:type w:val="continuous"/>
          <w:pgSz w:w="11909" w:h="16838"/>
          <w:pgMar w:top="3040" w:right="2874" w:bottom="3418" w:left="2903" w:header="0" w:footer="3" w:gutter="0"/>
          <w:cols w:space="720"/>
          <w:noEndnote/>
          <w:docGrid w:linePitch="360"/>
        </w:sectPr>
      </w:pPr>
      <w:r>
        <w:rPr>
          <w:rStyle w:val="6pt5"/>
          <w:color w:val="000000"/>
        </w:rPr>
        <w:t xml:space="preserve">софи хеллингер: </w:t>
      </w:r>
      <w:r>
        <w:rPr>
          <w:color w:val="000000"/>
        </w:rPr>
        <w:t>Я всегда смотрю на детей. Моя любовь принадлежит им. Наверное, позже у них тоже будут дети. Вместо того чтобы навещать на</w:t>
      </w:r>
      <w:r>
        <w:rPr>
          <w:color w:val="000000"/>
        </w:rPr>
        <w:softHyphen/>
      </w:r>
    </w:p>
    <w:p w:rsidR="006306F2" w:rsidRDefault="004B7AF6">
      <w:pPr>
        <w:pStyle w:val="a6"/>
        <w:shd w:val="clear" w:color="auto" w:fill="auto"/>
        <w:spacing w:after="158" w:line="227" w:lineRule="exact"/>
        <w:ind w:left="20" w:right="20" w:firstLine="180"/>
        <w:jc w:val="both"/>
      </w:pPr>
      <w:r>
        <w:rPr>
          <w:color w:val="000000"/>
        </w:rPr>
        <w:t>ших детей на кладбище, дадим им дом в семье, чтобы они могли жить там.</w:t>
      </w:r>
    </w:p>
    <w:p w:rsidR="006306F2" w:rsidRDefault="004B7AF6">
      <w:pPr>
        <w:pStyle w:val="a6"/>
        <w:shd w:val="clear" w:color="auto" w:fill="auto"/>
        <w:spacing w:after="140" w:line="180" w:lineRule="exact"/>
        <w:ind w:left="20" w:firstLine="180"/>
        <w:jc w:val="both"/>
      </w:pPr>
      <w:r>
        <w:rPr>
          <w:rStyle w:val="1a"/>
          <w:color w:val="000000"/>
        </w:rPr>
        <w:t>Клиентке:</w:t>
      </w:r>
      <w:r>
        <w:rPr>
          <w:color w:val="000000"/>
        </w:rPr>
        <w:t xml:space="preserve"> У тебя дома есть сад?</w:t>
      </w:r>
    </w:p>
    <w:p w:rsidR="006306F2" w:rsidRDefault="004B7AF6">
      <w:pPr>
        <w:pStyle w:val="31"/>
        <w:shd w:val="clear" w:color="auto" w:fill="auto"/>
        <w:spacing w:after="107" w:line="180" w:lineRule="exact"/>
        <w:ind w:left="20" w:firstLine="180"/>
        <w:jc w:val="both"/>
      </w:pPr>
      <w:r>
        <w:rPr>
          <w:rStyle w:val="321"/>
          <w:i/>
          <w:iCs/>
          <w:color w:val="000000"/>
        </w:rPr>
        <w:t>Она кивает.</w:t>
      </w:r>
    </w:p>
    <w:p w:rsidR="006306F2" w:rsidRDefault="004B7AF6">
      <w:pPr>
        <w:pStyle w:val="a6"/>
        <w:shd w:val="clear" w:color="auto" w:fill="auto"/>
        <w:spacing w:after="0" w:line="227" w:lineRule="exact"/>
        <w:ind w:left="20" w:right="20" w:firstLine="180"/>
        <w:jc w:val="both"/>
      </w:pPr>
      <w:r>
        <w:rPr>
          <w:color w:val="000000"/>
        </w:rPr>
        <w:t>Посади там в красивом месте два дерева для обоих детей. Каждый раз, когда ты будешь на них смотреть, говори им: «Привет». Таким образом они останутся в памяти. Что когда-то было, остается с нами навсегда.</w:t>
      </w:r>
    </w:p>
    <w:p w:rsidR="006306F2" w:rsidRDefault="004B7AF6">
      <w:pPr>
        <w:pStyle w:val="a6"/>
        <w:shd w:val="clear" w:color="auto" w:fill="auto"/>
        <w:spacing w:after="316" w:line="180" w:lineRule="exact"/>
        <w:ind w:left="20" w:firstLine="0"/>
      </w:pPr>
      <w:r>
        <w:rPr>
          <w:color w:val="000000"/>
        </w:rPr>
        <w:t>Теперь ты выглядишь по-другому.</w:t>
      </w:r>
    </w:p>
    <w:p w:rsidR="006306F2" w:rsidRDefault="004B7AF6">
      <w:pPr>
        <w:pStyle w:val="65"/>
        <w:keepNext/>
        <w:keepLines/>
        <w:shd w:val="clear" w:color="auto" w:fill="auto"/>
        <w:spacing w:before="0" w:after="270" w:line="230" w:lineRule="exact"/>
        <w:ind w:right="160"/>
      </w:pPr>
      <w:bookmarkStart w:id="403" w:name="bookmark402"/>
      <w:r>
        <w:rPr>
          <w:rStyle w:val="64"/>
          <w:b/>
          <w:bCs/>
          <w:i/>
          <w:iCs/>
          <w:color w:val="000000"/>
        </w:rPr>
        <w:t>Последствия для партнерских отношений</w:t>
      </w:r>
      <w:bookmarkEnd w:id="403"/>
    </w:p>
    <w:p w:rsidR="006306F2" w:rsidRDefault="004B7AF6">
      <w:pPr>
        <w:pStyle w:val="a6"/>
        <w:shd w:val="clear" w:color="auto" w:fill="auto"/>
        <w:spacing w:after="0" w:line="227" w:lineRule="exact"/>
        <w:ind w:left="20" w:right="20" w:firstLine="180"/>
        <w:jc w:val="both"/>
      </w:pPr>
      <w:r>
        <w:rPr>
          <w:rStyle w:val="6pt5"/>
          <w:color w:val="000000"/>
        </w:rPr>
        <w:t xml:space="preserve">софи хеллингер </w:t>
      </w:r>
      <w:r>
        <w:rPr>
          <w:rStyle w:val="1a"/>
          <w:color w:val="000000"/>
        </w:rPr>
        <w:t>(группе):</w:t>
      </w:r>
      <w:r>
        <w:rPr>
          <w:color w:val="000000"/>
        </w:rPr>
        <w:t xml:space="preserve"> Это очень помогает и мужчинам, и жен</w:t>
      </w:r>
      <w:r>
        <w:rPr>
          <w:color w:val="000000"/>
        </w:rPr>
        <w:softHyphen/>
        <w:t>щинам, когда они знают, что происходит в женщине, которая сделала аборт. Эта женщина уже недоступна для мужа полностью, поскольку какая-то ее часть остается с этим ребенком. Часто муж говорит ей: «Ты не доступна для меня по-настоящему, ты всегда где-то не здесь. Для меня тебя здесь нет».</w:t>
      </w:r>
    </w:p>
    <w:p w:rsidR="006306F2" w:rsidRDefault="004B7AF6">
      <w:pPr>
        <w:pStyle w:val="a6"/>
        <w:shd w:val="clear" w:color="auto" w:fill="auto"/>
        <w:spacing w:after="0" w:line="486" w:lineRule="exact"/>
        <w:ind w:left="20" w:firstLine="180"/>
        <w:jc w:val="both"/>
      </w:pPr>
      <w:r>
        <w:rPr>
          <w:rStyle w:val="1a"/>
          <w:color w:val="000000"/>
        </w:rPr>
        <w:t>Клиентке:</w:t>
      </w:r>
      <w:r>
        <w:rPr>
          <w:color w:val="000000"/>
        </w:rPr>
        <w:t xml:space="preserve"> У тебя с твоим мужем это так?</w:t>
      </w:r>
    </w:p>
    <w:p w:rsidR="006306F2" w:rsidRDefault="004B7AF6">
      <w:pPr>
        <w:pStyle w:val="31"/>
        <w:shd w:val="clear" w:color="auto" w:fill="auto"/>
        <w:spacing w:after="0" w:line="486" w:lineRule="exact"/>
        <w:ind w:left="20" w:firstLine="180"/>
        <w:jc w:val="both"/>
      </w:pPr>
      <w:r>
        <w:rPr>
          <w:rStyle w:val="321"/>
          <w:i/>
          <w:iCs/>
          <w:color w:val="000000"/>
        </w:rPr>
        <w:t>Она кивает.</w:t>
      </w:r>
    </w:p>
    <w:p w:rsidR="006306F2" w:rsidRDefault="004B7AF6">
      <w:pPr>
        <w:pStyle w:val="a6"/>
        <w:shd w:val="clear" w:color="auto" w:fill="auto"/>
        <w:spacing w:after="0" w:line="486" w:lineRule="exact"/>
        <w:ind w:left="20" w:firstLine="180"/>
        <w:jc w:val="both"/>
      </w:pPr>
      <w:r>
        <w:rPr>
          <w:rStyle w:val="1a"/>
          <w:color w:val="000000"/>
        </w:rPr>
        <w:t>Группе:</w:t>
      </w:r>
      <w:r>
        <w:rPr>
          <w:color w:val="000000"/>
        </w:rPr>
        <w:t xml:space="preserve"> Потому что какая-то ее часть осталась с этими детьми.</w:t>
      </w:r>
    </w:p>
    <w:p w:rsidR="006306F2" w:rsidRDefault="004B7AF6">
      <w:pPr>
        <w:pStyle w:val="a6"/>
        <w:shd w:val="clear" w:color="auto" w:fill="auto"/>
        <w:spacing w:after="0" w:line="230" w:lineRule="exact"/>
        <w:ind w:left="20" w:right="20" w:firstLine="180"/>
        <w:jc w:val="both"/>
      </w:pPr>
      <w:r>
        <w:rPr>
          <w:rStyle w:val="1a"/>
          <w:color w:val="000000"/>
        </w:rPr>
        <w:t>Клиентке:</w:t>
      </w:r>
      <w:r>
        <w:rPr>
          <w:color w:val="000000"/>
        </w:rPr>
        <w:t xml:space="preserve"> Если эти дети получат признание, то тут тоже могут прои</w:t>
      </w:r>
      <w:r>
        <w:rPr>
          <w:color w:val="000000"/>
        </w:rPr>
        <w:softHyphen/>
        <w:t>зойти какие-то перемены.</w:t>
      </w:r>
    </w:p>
    <w:p w:rsidR="006306F2" w:rsidRDefault="004B7AF6">
      <w:pPr>
        <w:pStyle w:val="a6"/>
        <w:shd w:val="clear" w:color="auto" w:fill="auto"/>
        <w:spacing w:after="0" w:line="227" w:lineRule="exact"/>
        <w:ind w:left="20" w:right="20" w:firstLine="180"/>
        <w:jc w:val="both"/>
      </w:pPr>
      <w:r>
        <w:rPr>
          <w:rStyle w:val="1a"/>
          <w:color w:val="000000"/>
        </w:rPr>
        <w:t>Группе:</w:t>
      </w:r>
      <w:r>
        <w:rPr>
          <w:color w:val="000000"/>
        </w:rPr>
        <w:t xml:space="preserve"> Мы можем наблюдать кое-что еще. В глазах у многих женщин читается глубокая тоска. Многих мужчин это привлекает. Но эта тоска идет в другом направлении, часто к абортированному ребенку. Часто та</w:t>
      </w:r>
      <w:r>
        <w:rPr>
          <w:color w:val="000000"/>
        </w:rPr>
        <w:softHyphen/>
        <w:t>кой мужчина хочет спасти женщину. Но что он может сделать? Ничего, поскольку эта тоска направлена не на него, а на абортированного ребен</w:t>
      </w:r>
      <w:r>
        <w:rPr>
          <w:color w:val="000000"/>
        </w:rPr>
        <w:softHyphen/>
        <w:t>ка. Если он все-таки пытается ей помочь, то он дает ей больше, чем она способна принять. Тогда баланс между «давать» и «брать» оказывается под угрозой. Так что аборт сказывается на самых разных уровнях.</w:t>
      </w:r>
    </w:p>
    <w:p w:rsidR="006306F2" w:rsidRDefault="004B7AF6">
      <w:pPr>
        <w:pStyle w:val="a6"/>
        <w:shd w:val="clear" w:color="auto" w:fill="auto"/>
        <w:spacing w:after="0" w:line="227" w:lineRule="exact"/>
        <w:ind w:left="20" w:right="20" w:firstLine="180"/>
        <w:jc w:val="both"/>
      </w:pPr>
      <w:r>
        <w:rPr>
          <w:color w:val="000000"/>
        </w:rPr>
        <w:t>Если мужчина переживает с женой что-то подобное, он может лучше ее понять. Он соглашается с тем, что она лишь отчасти доступна для него и для семьи. Если он хочет от нее больше, чем она может дать, то иногда для нее остается только один выход - уйти от него.</w:t>
      </w:r>
    </w:p>
    <w:p w:rsidR="006306F2" w:rsidRDefault="004B7AF6">
      <w:pPr>
        <w:pStyle w:val="a6"/>
        <w:shd w:val="clear" w:color="auto" w:fill="auto"/>
        <w:spacing w:after="84" w:line="180" w:lineRule="exact"/>
        <w:ind w:left="20" w:firstLine="180"/>
        <w:jc w:val="both"/>
      </w:pPr>
      <w:r>
        <w:rPr>
          <w:rStyle w:val="1a"/>
          <w:color w:val="000000"/>
        </w:rPr>
        <w:t>Клиентке:</w:t>
      </w:r>
      <w:r>
        <w:rPr>
          <w:color w:val="000000"/>
        </w:rPr>
        <w:t xml:space="preserve"> Всего тебе хорошего.</w:t>
      </w:r>
    </w:p>
    <w:p w:rsidR="006306F2" w:rsidRDefault="004B7AF6">
      <w:pPr>
        <w:pStyle w:val="a6"/>
        <w:shd w:val="clear" w:color="auto" w:fill="auto"/>
        <w:spacing w:after="140" w:line="180" w:lineRule="exact"/>
        <w:ind w:left="20" w:firstLine="180"/>
        <w:jc w:val="both"/>
      </w:pPr>
      <w:r>
        <w:rPr>
          <w:rStyle w:val="6pt5"/>
          <w:color w:val="000000"/>
        </w:rPr>
        <w:t xml:space="preserve">берт хеллингер: </w:t>
      </w:r>
      <w:r>
        <w:rPr>
          <w:color w:val="000000"/>
        </w:rPr>
        <w:t>Спасибо, Софи, спасибо.</w:t>
      </w:r>
    </w:p>
    <w:p w:rsidR="006306F2" w:rsidRDefault="004B7AF6">
      <w:pPr>
        <w:pStyle w:val="31"/>
        <w:shd w:val="clear" w:color="auto" w:fill="auto"/>
        <w:spacing w:after="0" w:line="180" w:lineRule="exact"/>
        <w:ind w:left="20" w:firstLine="180"/>
        <w:jc w:val="both"/>
      </w:pPr>
      <w:r>
        <w:rPr>
          <w:rStyle w:val="321"/>
          <w:i/>
          <w:iCs/>
          <w:color w:val="000000"/>
        </w:rPr>
        <w:t>Аплодисменты в группе.</w:t>
      </w:r>
    </w:p>
    <w:p w:rsidR="006306F2" w:rsidRDefault="004B7AF6">
      <w:pPr>
        <w:pStyle w:val="131"/>
        <w:shd w:val="clear" w:color="auto" w:fill="auto"/>
        <w:spacing w:line="460" w:lineRule="exact"/>
        <w:jc w:val="left"/>
        <w:sectPr w:rsidR="006306F2">
          <w:footerReference w:type="even" r:id="rId159"/>
          <w:footerReference w:type="default" r:id="rId160"/>
          <w:pgSz w:w="11909" w:h="16838"/>
          <w:pgMar w:top="3040" w:right="2874" w:bottom="3418" w:left="2903" w:header="0" w:footer="3" w:gutter="0"/>
          <w:cols w:space="720"/>
          <w:noEndnote/>
          <w:docGrid w:linePitch="360"/>
        </w:sectPr>
      </w:pPr>
      <w:r>
        <w:rPr>
          <w:rStyle w:val="132"/>
          <w:b/>
          <w:bCs/>
          <w:color w:val="000000"/>
        </w:rPr>
        <w:t>БОЛЬШИЕ КОНФЛИКТЫ</w:t>
      </w:r>
    </w:p>
    <w:p w:rsidR="006306F2" w:rsidRDefault="004B7AF6">
      <w:pPr>
        <w:pStyle w:val="521"/>
        <w:keepNext/>
        <w:keepLines/>
        <w:shd w:val="clear" w:color="auto" w:fill="auto"/>
        <w:spacing w:after="209" w:line="200" w:lineRule="exact"/>
      </w:pPr>
      <w:bookmarkStart w:id="404" w:name="bookmark403"/>
      <w:r>
        <w:rPr>
          <w:rStyle w:val="520"/>
          <w:b/>
          <w:bCs/>
          <w:color w:val="000000"/>
        </w:rPr>
        <w:t>ПРЕДВАРИТЕЛЬНОЕ ЗАМЕЧАНИЕ</w:t>
      </w:r>
      <w:bookmarkEnd w:id="404"/>
    </w:p>
    <w:p w:rsidR="006306F2" w:rsidRDefault="004B7AF6">
      <w:pPr>
        <w:pStyle w:val="a6"/>
        <w:shd w:val="clear" w:color="auto" w:fill="auto"/>
        <w:spacing w:after="0" w:line="227" w:lineRule="exact"/>
        <w:ind w:left="20" w:right="20" w:firstLine="180"/>
        <w:jc w:val="both"/>
      </w:pPr>
      <w:r>
        <w:rPr>
          <w:color w:val="000000"/>
        </w:rPr>
        <w:t>В этом разделе я возвращаюсь к чистой совести и говорю о том, как она в своем смертоносном аспекте проявляется в больших конфлик</w:t>
      </w:r>
      <w:r>
        <w:rPr>
          <w:color w:val="000000"/>
        </w:rPr>
        <w:softHyphen/>
        <w:t>тах, зачастую со смертельными последствиями для отдельных людей и больших групп, с которыми они связаны.</w:t>
      </w:r>
    </w:p>
    <w:p w:rsidR="006306F2" w:rsidRDefault="004B7AF6">
      <w:pPr>
        <w:pStyle w:val="a6"/>
        <w:shd w:val="clear" w:color="auto" w:fill="auto"/>
        <w:spacing w:after="0" w:line="227" w:lineRule="exact"/>
        <w:ind w:left="20" w:right="20" w:firstLine="180"/>
        <w:jc w:val="both"/>
      </w:pPr>
      <w:r>
        <w:rPr>
          <w:color w:val="000000"/>
        </w:rPr>
        <w:t>Вопрос в том, как эти конфликты возникают. Что служит их оправда</w:t>
      </w:r>
      <w:r>
        <w:rPr>
          <w:color w:val="000000"/>
        </w:rPr>
        <w:softHyphen/>
        <w:t>нием? Что нас в них ввергает?</w:t>
      </w:r>
    </w:p>
    <w:p w:rsidR="006306F2" w:rsidRDefault="004B7AF6">
      <w:pPr>
        <w:pStyle w:val="a6"/>
        <w:shd w:val="clear" w:color="auto" w:fill="auto"/>
        <w:spacing w:after="0" w:line="227" w:lineRule="exact"/>
        <w:ind w:left="20" w:right="20" w:firstLine="180"/>
        <w:jc w:val="both"/>
      </w:pPr>
      <w:r>
        <w:rPr>
          <w:color w:val="000000"/>
        </w:rPr>
        <w:t>С другой стороны, мы задаемся вопросом: как мы можем управлять ими таким образом, чтобы они служили прогрессу и обновлению, что</w:t>
      </w:r>
      <w:r>
        <w:rPr>
          <w:color w:val="000000"/>
        </w:rPr>
        <w:softHyphen/>
        <w:t>бы в конечном итоге они нас скорее сближали, чем разделяли?</w:t>
      </w:r>
    </w:p>
    <w:p w:rsidR="006306F2" w:rsidRDefault="004B7AF6">
      <w:pPr>
        <w:pStyle w:val="a6"/>
        <w:shd w:val="clear" w:color="auto" w:fill="auto"/>
        <w:spacing w:after="0" w:line="227" w:lineRule="exact"/>
        <w:ind w:left="20" w:right="20" w:firstLine="180"/>
        <w:jc w:val="both"/>
      </w:pPr>
      <w:r>
        <w:rPr>
          <w:color w:val="000000"/>
        </w:rPr>
        <w:t>Также мы можем задать себе вопрос: о чем нам нужно помнить и что мы можем сделать для того, чтобы в конце, когда наступает мир, мы чувствовали себя богаче, а не беднее, людьми, а не извергами?</w:t>
      </w:r>
    </w:p>
    <w:p w:rsidR="006306F2" w:rsidRDefault="004B7AF6">
      <w:pPr>
        <w:pStyle w:val="a6"/>
        <w:shd w:val="clear" w:color="auto" w:fill="auto"/>
        <w:spacing w:after="0" w:line="227" w:lineRule="exact"/>
        <w:ind w:left="20" w:right="20" w:firstLine="180"/>
        <w:jc w:val="both"/>
        <w:sectPr w:rsidR="006306F2">
          <w:footerReference w:type="even" r:id="rId161"/>
          <w:footerReference w:type="default" r:id="rId162"/>
          <w:footerReference w:type="first" r:id="rId163"/>
          <w:pgSz w:w="11909" w:h="16838"/>
          <w:pgMar w:top="3040" w:right="2874" w:bottom="3418" w:left="2903" w:header="0" w:footer="3" w:gutter="0"/>
          <w:pgNumType w:start="271"/>
          <w:cols w:space="720"/>
          <w:noEndnote/>
          <w:titlePg/>
          <w:docGrid w:linePitch="360"/>
        </w:sectPr>
      </w:pPr>
      <w:r>
        <w:rPr>
          <w:color w:val="000000"/>
        </w:rPr>
        <w:t>В этом разделе я ограничусь обзором того, что приводит к конфлик</w:t>
      </w:r>
      <w:r>
        <w:rPr>
          <w:color w:val="000000"/>
        </w:rPr>
        <w:softHyphen/>
        <w:t>там и как их прекратить.</w:t>
      </w:r>
    </w:p>
    <w:p w:rsidR="006306F2" w:rsidRDefault="004B7AF6">
      <w:pPr>
        <w:pStyle w:val="521"/>
        <w:keepNext/>
        <w:keepLines/>
        <w:shd w:val="clear" w:color="auto" w:fill="auto"/>
        <w:spacing w:after="252" w:line="200" w:lineRule="exact"/>
        <w:ind w:right="180"/>
      </w:pPr>
      <w:bookmarkStart w:id="405" w:name="bookmark404"/>
      <w:r>
        <w:rPr>
          <w:rStyle w:val="520"/>
          <w:b/>
          <w:bCs/>
          <w:color w:val="000000"/>
        </w:rPr>
        <w:t>БОЛЬШОЙ КОНФЛИКТ</w:t>
      </w:r>
      <w:bookmarkEnd w:id="405"/>
    </w:p>
    <w:p w:rsidR="006306F2" w:rsidRDefault="004B7AF6">
      <w:pPr>
        <w:pStyle w:val="65"/>
        <w:keepNext/>
        <w:keepLines/>
        <w:shd w:val="clear" w:color="auto" w:fill="auto"/>
        <w:spacing w:before="0" w:after="213" w:line="230" w:lineRule="exact"/>
      </w:pPr>
      <w:bookmarkStart w:id="406" w:name="bookmark405"/>
      <w:r>
        <w:rPr>
          <w:rStyle w:val="64"/>
          <w:b/>
          <w:bCs/>
          <w:i/>
          <w:iCs/>
          <w:color w:val="000000"/>
        </w:rPr>
        <w:t>Воля к уничтожению</w:t>
      </w:r>
      <w:bookmarkEnd w:id="406"/>
    </w:p>
    <w:p w:rsidR="006306F2" w:rsidRDefault="004B7AF6">
      <w:pPr>
        <w:pStyle w:val="a6"/>
        <w:shd w:val="clear" w:color="auto" w:fill="auto"/>
        <w:spacing w:after="0" w:line="227" w:lineRule="exact"/>
        <w:ind w:left="20" w:right="20" w:firstLine="180"/>
        <w:jc w:val="both"/>
      </w:pPr>
      <w:r>
        <w:rPr>
          <w:color w:val="000000"/>
        </w:rPr>
        <w:t>Цель любого большого конфликта что-то устранить и в конечном итоге уничтожить. За каждым таким конфликтом действует воля к уни</w:t>
      </w:r>
      <w:r>
        <w:rPr>
          <w:color w:val="000000"/>
        </w:rPr>
        <w:softHyphen/>
        <w:t>чтожению. Какие силы или страхи ее питают? Прежде всего, это воля к выживанию. Когда наша жизнь оказывается под угрозой, мы либо убегаем (чтобы не быть уничтоженными), либо нападаем (то есть стре</w:t>
      </w:r>
      <w:r>
        <w:rPr>
          <w:color w:val="000000"/>
        </w:rPr>
        <w:softHyphen/>
        <w:t>мимся уничтожить другого или, по меньшей мере, обратить его в бег</w:t>
      </w:r>
      <w:r>
        <w:rPr>
          <w:color w:val="000000"/>
        </w:rPr>
        <w:softHyphen/>
        <w:t>ство). Стремление убрать кого-то или что-то с дороги - это крайнее проявление воли к уничтожению.</w:t>
      </w:r>
    </w:p>
    <w:p w:rsidR="006306F2" w:rsidRDefault="004B7AF6">
      <w:pPr>
        <w:pStyle w:val="a6"/>
        <w:shd w:val="clear" w:color="auto" w:fill="auto"/>
        <w:spacing w:after="0" w:line="227" w:lineRule="exact"/>
        <w:ind w:left="20" w:right="20" w:firstLine="180"/>
        <w:jc w:val="both"/>
      </w:pPr>
      <w:r>
        <w:rPr>
          <w:color w:val="000000"/>
        </w:rPr>
        <w:t>При этом речь идет, как правило, не только о том, чтобы убить дру</w:t>
      </w:r>
      <w:r>
        <w:rPr>
          <w:color w:val="000000"/>
        </w:rPr>
        <w:softHyphen/>
        <w:t>гого, но и о том, чтобы завладеть его имуществом, поскольку это тоже способствует выживанию. Наш страх перед каннибализмом — только видимость, ведь и сегодня бывают ситуации, когда люди обеспечивают свое выживание за счет других. Зачастую поглощение того, что было нами уничтожено, необходимо нам для выживания. Да, мы питаемся и тем, что природа дарит нам сама, например фруктами, но остальное (прежде всего, животных) мы должны сначала убить.</w:t>
      </w:r>
    </w:p>
    <w:p w:rsidR="006306F2" w:rsidRDefault="004B7AF6">
      <w:pPr>
        <w:pStyle w:val="a6"/>
        <w:shd w:val="clear" w:color="auto" w:fill="auto"/>
        <w:spacing w:after="0" w:line="227" w:lineRule="exact"/>
        <w:ind w:left="20" w:right="20" w:firstLine="180"/>
        <w:jc w:val="both"/>
      </w:pPr>
      <w:r>
        <w:rPr>
          <w:color w:val="000000"/>
        </w:rPr>
        <w:t>Значит ли это, что такие конфликты — прежде всего, смертоносные — бесчеловечны? В случае крайней необходимости их не избежать.</w:t>
      </w:r>
    </w:p>
    <w:p w:rsidR="006306F2" w:rsidRDefault="004B7AF6">
      <w:pPr>
        <w:pStyle w:val="a6"/>
        <w:shd w:val="clear" w:color="auto" w:fill="auto"/>
        <w:spacing w:after="0" w:line="227" w:lineRule="exact"/>
        <w:ind w:left="20" w:right="20" w:firstLine="180"/>
        <w:jc w:val="both"/>
      </w:pPr>
      <w:r>
        <w:rPr>
          <w:color w:val="000000"/>
        </w:rPr>
        <w:t>Поскольку конфликты только с одной стороны обеспечивают выжи</w:t>
      </w:r>
      <w:r>
        <w:rPr>
          <w:color w:val="000000"/>
        </w:rPr>
        <w:softHyphen/>
        <w:t>вание, а с другой — ставят его под угрозу, люди всегда пытались решать их в том числе мирным путем: заключая договоры, проводя четкие границы, объединяя мелкие группы под общим руководством и при</w:t>
      </w:r>
      <w:r>
        <w:rPr>
          <w:color w:val="000000"/>
        </w:rPr>
        <w:softHyphen/>
        <w:t>нимая законы. Правовой порядок позволяет удерживать смертоносные конфликты в рамках главным образом благодаря тому, что монополия властей на насилие не допускает силового решения конфликтов от</w:t>
      </w:r>
      <w:r>
        <w:rPr>
          <w:color w:val="000000"/>
        </w:rPr>
        <w:softHyphen/>
        <w:t>дельными лицами и группами.</w:t>
      </w:r>
    </w:p>
    <w:p w:rsidR="006306F2" w:rsidRDefault="004B7AF6">
      <w:pPr>
        <w:pStyle w:val="a6"/>
        <w:shd w:val="clear" w:color="auto" w:fill="auto"/>
        <w:spacing w:after="0" w:line="227" w:lineRule="exact"/>
        <w:ind w:left="20" w:right="20" w:firstLine="180"/>
        <w:jc w:val="both"/>
      </w:pPr>
      <w:r>
        <w:rPr>
          <w:color w:val="000000"/>
        </w:rPr>
        <w:t>Этот порядок внешний. С одной стороны, он базируется на соглаше</w:t>
      </w:r>
      <w:r>
        <w:rPr>
          <w:color w:val="000000"/>
        </w:rPr>
        <w:softHyphen/>
        <w:t>нии, но в основном он держится на страхе наказания, вплоть до смерт</w:t>
      </w:r>
      <w:r>
        <w:rPr>
          <w:color w:val="000000"/>
        </w:rPr>
        <w:softHyphen/>
        <w:t>ной казни и исключения из сообщества. Таким образом, этот порядок устанавливается при помощи силы и потому одновременно он пред</w:t>
      </w:r>
      <w:r>
        <w:rPr>
          <w:color w:val="000000"/>
        </w:rPr>
        <w:softHyphen/>
        <w:t>ставляет собой конфликт и борьбу. Однако этот конфликт организован так, что он служит выживанию группы и каждого ее члена.</w:t>
      </w:r>
    </w:p>
    <w:p w:rsidR="006306F2" w:rsidRDefault="004B7AF6">
      <w:pPr>
        <w:pStyle w:val="a6"/>
        <w:shd w:val="clear" w:color="auto" w:fill="auto"/>
        <w:spacing w:after="0" w:line="227" w:lineRule="exact"/>
        <w:ind w:left="20" w:right="20" w:firstLine="180"/>
        <w:jc w:val="both"/>
      </w:pPr>
      <w:r>
        <w:rPr>
          <w:color w:val="000000"/>
        </w:rPr>
        <w:t>Таким образом, правовой порядок устанавливает границы для лич</w:t>
      </w:r>
      <w:r>
        <w:rPr>
          <w:color w:val="000000"/>
        </w:rPr>
        <w:softHyphen/>
        <w:t>ной воли к уничтожению и защищает индивида и группы от ее про</w:t>
      </w:r>
      <w:r>
        <w:rPr>
          <w:color w:val="000000"/>
        </w:rPr>
        <w:softHyphen/>
        <w:t>рыва. Когда эти границы исчезают, например, во время войны, или когда законная власть теряет силу, например, во время революции, изначальная воля к уничтожению снова прорывается с ужасающими последствиями.</w:t>
      </w:r>
    </w:p>
    <w:p w:rsidR="006306F2" w:rsidRDefault="004B7AF6">
      <w:pPr>
        <w:pStyle w:val="65"/>
        <w:keepNext/>
        <w:keepLines/>
        <w:shd w:val="clear" w:color="auto" w:fill="auto"/>
        <w:spacing w:before="0" w:after="213" w:line="230" w:lineRule="exact"/>
      </w:pPr>
      <w:bookmarkStart w:id="407" w:name="bookmark406"/>
      <w:r>
        <w:rPr>
          <w:rStyle w:val="64"/>
          <w:b/>
          <w:bCs/>
          <w:i/>
          <w:iCs/>
          <w:color w:val="000000"/>
        </w:rPr>
        <w:t>Смещение воли к уничтожению</w:t>
      </w:r>
      <w:bookmarkEnd w:id="407"/>
    </w:p>
    <w:p w:rsidR="006306F2" w:rsidRDefault="004B7AF6">
      <w:pPr>
        <w:pStyle w:val="a6"/>
        <w:shd w:val="clear" w:color="auto" w:fill="auto"/>
        <w:spacing w:after="0" w:line="227" w:lineRule="exact"/>
        <w:ind w:left="20" w:right="20" w:firstLine="180"/>
        <w:jc w:val="both"/>
      </w:pPr>
      <w:r>
        <w:rPr>
          <w:color w:val="000000"/>
        </w:rPr>
        <w:t>Внутри группы, где индивид защищен от воли к уничтожению (как чужой, так и собственной) правовым порядком, она иногда смещается на другие уровни, находя выход, например, в политических, научных и идеологических конфликтах и дискуссиях.</w:t>
      </w:r>
    </w:p>
    <w:p w:rsidR="006306F2" w:rsidRDefault="004B7AF6">
      <w:pPr>
        <w:pStyle w:val="a6"/>
        <w:shd w:val="clear" w:color="auto" w:fill="auto"/>
        <w:spacing w:after="0" w:line="227" w:lineRule="exact"/>
        <w:ind w:left="20" w:right="20" w:firstLine="180"/>
        <w:jc w:val="both"/>
      </w:pPr>
      <w:r>
        <w:rPr>
          <w:color w:val="000000"/>
        </w:rPr>
        <w:t>В любой дискуссии, где стороны покидают конструктивный уровень, мы тоже видим действие воли к уничтожению. Вместо совместного по</w:t>
      </w:r>
      <w:r>
        <w:rPr>
          <w:color w:val="000000"/>
        </w:rPr>
        <w:softHyphen/>
        <w:t>иска лучшего решения и совместного, предметно-ориентированного наблюдения и проверки начинается персональная диффамация пред</w:t>
      </w:r>
      <w:r>
        <w:rPr>
          <w:color w:val="000000"/>
        </w:rPr>
        <w:softHyphen/>
        <w:t>ставителей другой партии или другого направления, зачастую с ис</w:t>
      </w:r>
      <w:r>
        <w:rPr>
          <w:color w:val="000000"/>
        </w:rPr>
        <w:softHyphen/>
        <w:t>пользованием клеветы и оскорблений. Прорывающаяся здесь агрессия лишь немного отличается от физической воли к уничтожению. По сво</w:t>
      </w:r>
      <w:r>
        <w:rPr>
          <w:color w:val="000000"/>
        </w:rPr>
        <w:softHyphen/>
        <w:t>им чувствам и намерениям она так же нацелена на уничтожение оппо</w:t>
      </w:r>
      <w:r>
        <w:rPr>
          <w:color w:val="000000"/>
        </w:rPr>
        <w:softHyphen/>
        <w:t>нента, по крайней мере, моральное, когда он объявляется врагом груп</w:t>
      </w:r>
      <w:r>
        <w:rPr>
          <w:color w:val="000000"/>
        </w:rPr>
        <w:softHyphen/>
        <w:t>пы со всеми вытекающими отсюда последствиями.</w:t>
      </w:r>
    </w:p>
    <w:p w:rsidR="006306F2" w:rsidRDefault="004B7AF6">
      <w:pPr>
        <w:pStyle w:val="a6"/>
        <w:shd w:val="clear" w:color="auto" w:fill="auto"/>
        <w:spacing w:after="298" w:line="227" w:lineRule="exact"/>
        <w:ind w:left="20" w:right="20" w:firstLine="180"/>
        <w:jc w:val="both"/>
      </w:pPr>
      <w:r>
        <w:rPr>
          <w:color w:val="000000"/>
        </w:rPr>
        <w:t>Может ли индивид от этого защититься? Нет. Он оказывается залож</w:t>
      </w:r>
      <w:r>
        <w:rPr>
          <w:color w:val="000000"/>
        </w:rPr>
        <w:softHyphen/>
        <w:t>ником этого конфликта, даже если он в него не вмешивается. Правда, существует опасность, что в ответ на подобную агрессию он ощутит в себе такую же волю к уничтожению, побороть которую очень трудно.</w:t>
      </w:r>
    </w:p>
    <w:p w:rsidR="006306F2" w:rsidRDefault="004B7AF6">
      <w:pPr>
        <w:pStyle w:val="65"/>
        <w:keepNext/>
        <w:keepLines/>
        <w:shd w:val="clear" w:color="auto" w:fill="auto"/>
        <w:spacing w:before="0" w:after="206" w:line="230" w:lineRule="exact"/>
      </w:pPr>
      <w:bookmarkStart w:id="408" w:name="bookmark407"/>
      <w:r>
        <w:rPr>
          <w:rStyle w:val="64"/>
          <w:b/>
          <w:bCs/>
          <w:i/>
          <w:iCs/>
          <w:color w:val="000000"/>
        </w:rPr>
        <w:t>Справедливость</w:t>
      </w:r>
      <w:bookmarkEnd w:id="408"/>
    </w:p>
    <w:p w:rsidR="006306F2" w:rsidRDefault="004B7AF6">
      <w:pPr>
        <w:pStyle w:val="a6"/>
        <w:shd w:val="clear" w:color="auto" w:fill="auto"/>
        <w:spacing w:after="0" w:line="227" w:lineRule="exact"/>
        <w:ind w:left="20" w:right="20" w:firstLine="180"/>
        <w:jc w:val="both"/>
      </w:pPr>
      <w:r>
        <w:rPr>
          <w:color w:val="000000"/>
        </w:rPr>
        <w:t>Эти конфликты черпают энергию не только в воле к выживанию, но и в присущей всем людям потребности в уравновешивании «давать» и «брать», в балансе между прибылью и потерей. Мы знаем это как по</w:t>
      </w:r>
      <w:r>
        <w:rPr>
          <w:color w:val="000000"/>
        </w:rPr>
        <w:softHyphen/>
        <w:t>требность в справедливости. Мы успокаиваемся только тогда, когда ба</w:t>
      </w:r>
      <w:r>
        <w:rPr>
          <w:color w:val="000000"/>
        </w:rPr>
        <w:softHyphen/>
        <w:t>ланс оказывается восстановлен. Поэтому справедливость является для нас высшим благом.</w:t>
      </w:r>
    </w:p>
    <w:p w:rsidR="006306F2" w:rsidRDefault="004B7AF6">
      <w:pPr>
        <w:pStyle w:val="a6"/>
        <w:shd w:val="clear" w:color="auto" w:fill="auto"/>
        <w:spacing w:after="0" w:line="227" w:lineRule="exact"/>
        <w:ind w:left="20" w:right="20" w:firstLine="180"/>
        <w:jc w:val="both"/>
      </w:pPr>
      <w:r>
        <w:rPr>
          <w:color w:val="000000"/>
        </w:rPr>
        <w:t>Но всегда ли справедливость — высшее благо? Может быть, она яв</w:t>
      </w:r>
      <w:r>
        <w:rPr>
          <w:color w:val="000000"/>
        </w:rPr>
        <w:softHyphen/>
        <w:t>ляется благом только в определенных рамках, когда речь идет о вос</w:t>
      </w:r>
      <w:r>
        <w:rPr>
          <w:color w:val="000000"/>
        </w:rPr>
        <w:softHyphen/>
        <w:t>становлении баланса в отношении добра? Ведь когда речь идет об урав</w:t>
      </w:r>
      <w:r>
        <w:rPr>
          <w:color w:val="000000"/>
        </w:rPr>
        <w:softHyphen/>
        <w:t>новешивании ущерба и потерь, потребность в справедливости имеет совершенно иные последствия.</w:t>
      </w:r>
    </w:p>
    <w:p w:rsidR="006306F2" w:rsidRDefault="004B7AF6">
      <w:pPr>
        <w:pStyle w:val="a6"/>
        <w:shd w:val="clear" w:color="auto" w:fill="auto"/>
        <w:spacing w:after="0" w:line="227" w:lineRule="exact"/>
        <w:ind w:left="20" w:right="20" w:firstLine="180"/>
        <w:jc w:val="both"/>
      </w:pPr>
      <w:r>
        <w:rPr>
          <w:color w:val="000000"/>
        </w:rPr>
        <w:t>Поясню это на примере. Если кто-то причинил нам какое-то зло, мы помышляем о мести, то есть в качестве компенсации мы тоже хо</w:t>
      </w:r>
      <w:r>
        <w:rPr>
          <w:color w:val="000000"/>
        </w:rPr>
        <w:softHyphen/>
        <w:t>тим причинить ему какое-то зло. С одной стороны, потому что мы испытываем потребность в уравновешивании (здесь это потребность в восстановлении справедливости). С другой стороны, в нас говорит еще и воля к выживанию и уничтожению. Мы стремимся не допустить того, чтобы другой еще раз причинил нам боль или вред. Поэтому в мести мы нередко выходим за рамки потребности в уравновешивании и справедливости и причиняем другому больше страданий и ущерба, чем он нам. Теперь другой тоже хочет как справедливости, так и мести, и тогда конфликту между нами нет конца.</w:t>
      </w:r>
    </w:p>
    <w:p w:rsidR="006306F2" w:rsidRDefault="004B7AF6">
      <w:pPr>
        <w:pStyle w:val="a6"/>
        <w:shd w:val="clear" w:color="auto" w:fill="auto"/>
        <w:spacing w:after="298" w:line="227" w:lineRule="exact"/>
        <w:ind w:left="20" w:right="20" w:firstLine="180"/>
        <w:jc w:val="both"/>
      </w:pPr>
      <w:r>
        <w:rPr>
          <w:color w:val="000000"/>
        </w:rPr>
        <w:t>Здесь справедливость становится предлогом для мести. Во имя спра</w:t>
      </w:r>
      <w:r>
        <w:rPr>
          <w:color w:val="000000"/>
        </w:rPr>
        <w:softHyphen/>
        <w:t>ведливости в ней снова пробивает себе дорогу воля к уничтожению.</w:t>
      </w:r>
    </w:p>
    <w:p w:rsidR="006306F2" w:rsidRDefault="004B7AF6">
      <w:pPr>
        <w:pStyle w:val="65"/>
        <w:keepNext/>
        <w:keepLines/>
        <w:shd w:val="clear" w:color="auto" w:fill="auto"/>
        <w:spacing w:before="0" w:after="217" w:line="230" w:lineRule="exact"/>
        <w:ind w:right="20"/>
      </w:pPr>
      <w:bookmarkStart w:id="409" w:name="bookmark408"/>
      <w:r>
        <w:rPr>
          <w:rStyle w:val="64"/>
          <w:b/>
          <w:bCs/>
          <w:i/>
          <w:iCs/>
          <w:color w:val="000000"/>
        </w:rPr>
        <w:t>Совесть</w:t>
      </w:r>
      <w:bookmarkEnd w:id="409"/>
    </w:p>
    <w:p w:rsidR="006306F2" w:rsidRDefault="004B7AF6">
      <w:pPr>
        <w:pStyle w:val="a6"/>
        <w:shd w:val="clear" w:color="auto" w:fill="auto"/>
        <w:spacing w:after="0" w:line="227" w:lineRule="exact"/>
        <w:ind w:left="20" w:right="20" w:firstLine="180"/>
        <w:jc w:val="both"/>
      </w:pPr>
      <w:r>
        <w:rPr>
          <w:color w:val="000000"/>
        </w:rPr>
        <w:t>Есть еще кое-что, что разжигает конфликт. Это чистая совесть. Мы считаем, что чистая совесть — это хорошо, но результатом ее дей</w:t>
      </w:r>
      <w:r>
        <w:rPr>
          <w:color w:val="000000"/>
        </w:rPr>
        <w:softHyphen/>
        <w:t>ствия может быть зло. Как и справедливость, чистая совесть тоже часто становится той лошадью, которую запрягают в повозку воли к уничто</w:t>
      </w:r>
      <w:r>
        <w:rPr>
          <w:color w:val="000000"/>
        </w:rPr>
        <w:softHyphen/>
        <w:t>жению. Когда кто-то считает, что он лучше других и потому он прав в том зле, которое он им причиняет, его совесть, под влиянием которой он действует, чиста.</w:t>
      </w:r>
    </w:p>
    <w:p w:rsidR="006306F2" w:rsidRDefault="004B7AF6">
      <w:pPr>
        <w:pStyle w:val="a6"/>
        <w:shd w:val="clear" w:color="auto" w:fill="auto"/>
        <w:spacing w:after="0" w:line="227" w:lineRule="exact"/>
        <w:ind w:left="20" w:right="20" w:firstLine="180"/>
        <w:jc w:val="both"/>
      </w:pPr>
      <w:r>
        <w:rPr>
          <w:color w:val="000000"/>
        </w:rPr>
        <w:t>Действительно л и эта совесть — его совесть? Это совесть семьи и груп</w:t>
      </w:r>
      <w:r>
        <w:rPr>
          <w:color w:val="000000"/>
        </w:rPr>
        <w:softHyphen/>
        <w:t>пы, которые обеспечивают его выживание. Это совесть группы, кото</w:t>
      </w:r>
      <w:r>
        <w:rPr>
          <w:color w:val="000000"/>
        </w:rPr>
        <w:softHyphen/>
        <w:t>рая в конфликте с другими группами при помощи воли к уничтоже</w:t>
      </w:r>
      <w:r>
        <w:rPr>
          <w:color w:val="000000"/>
        </w:rPr>
        <w:softHyphen/>
        <w:t>нию обеспечила свое выживание. Многие считают эту совесть чем-то святым и поэтому «освящают» нападки на тех, кто мыслит и поступа</w:t>
      </w:r>
      <w:r>
        <w:rPr>
          <w:color w:val="000000"/>
        </w:rPr>
        <w:softHyphen/>
        <w:t>ет иначе, вплоть до их уничтожения. Отсюда берут начало священные войны, как на поле брани, так и внутри групп, когда инакомыслящие или инакодействующие воспринимаются как опасность для единства группы. Здесь, как на войне, чистая совесть оправдывает и освящает любые средства для достижения цели. Поэтому все призывы к совести или порядочности таких агрессоров остаются без ответа и уходят в пу</w:t>
      </w:r>
      <w:r>
        <w:rPr>
          <w:color w:val="000000"/>
        </w:rPr>
        <w:softHyphen/>
        <w:t>стоту. Не потому, что они плохие, а потому что их совесть чиста и они полагают, что борются за правое дело.</w:t>
      </w:r>
    </w:p>
    <w:p w:rsidR="006306F2" w:rsidRDefault="004B7AF6">
      <w:pPr>
        <w:pStyle w:val="a6"/>
        <w:shd w:val="clear" w:color="auto" w:fill="auto"/>
        <w:spacing w:after="298" w:line="227" w:lineRule="exact"/>
        <w:ind w:left="20" w:right="20" w:firstLine="180"/>
        <w:jc w:val="both"/>
      </w:pPr>
      <w:r>
        <w:rPr>
          <w:color w:val="000000"/>
        </w:rPr>
        <w:t>И наоборот: тот, кто считает, что может взывать к их совести, делает это, исходя из другой совести, собственной чистой совести, и потому рискует под ее влиянием прибегнуть к тем же средствам, что и они. Поэтому искать решения для больших конфликтов на уровне справед</w:t>
      </w:r>
      <w:r>
        <w:rPr>
          <w:color w:val="000000"/>
        </w:rPr>
        <w:softHyphen/>
        <w:t>ливости и чистой совести бесполезно.</w:t>
      </w:r>
    </w:p>
    <w:p w:rsidR="006306F2" w:rsidRDefault="004B7AF6">
      <w:pPr>
        <w:pStyle w:val="65"/>
        <w:keepNext/>
        <w:keepLines/>
        <w:shd w:val="clear" w:color="auto" w:fill="auto"/>
        <w:spacing w:before="0" w:after="217" w:line="230" w:lineRule="exact"/>
        <w:ind w:right="20"/>
      </w:pPr>
      <w:bookmarkStart w:id="410" w:name="bookmark409"/>
      <w:r>
        <w:rPr>
          <w:rStyle w:val="64"/>
          <w:b/>
          <w:bCs/>
          <w:i/>
          <w:iCs/>
          <w:color w:val="000000"/>
        </w:rPr>
        <w:t>Угроза, которую несет в себе новое</w:t>
      </w:r>
      <w:bookmarkEnd w:id="410"/>
    </w:p>
    <w:p w:rsidR="006306F2" w:rsidRDefault="004B7AF6">
      <w:pPr>
        <w:pStyle w:val="a6"/>
        <w:shd w:val="clear" w:color="auto" w:fill="auto"/>
        <w:spacing w:after="0" w:line="227" w:lineRule="exact"/>
        <w:ind w:left="20" w:right="20" w:firstLine="180"/>
        <w:jc w:val="both"/>
        <w:sectPr w:rsidR="006306F2">
          <w:type w:val="continuous"/>
          <w:pgSz w:w="11909" w:h="16838"/>
          <w:pgMar w:top="3236" w:right="2871" w:bottom="3646" w:left="2911" w:header="0" w:footer="3" w:gutter="0"/>
          <w:cols w:space="720"/>
          <w:noEndnote/>
          <w:docGrid w:linePitch="360"/>
        </w:sectPr>
      </w:pPr>
      <w:r>
        <w:rPr>
          <w:color w:val="000000"/>
        </w:rPr>
        <w:t>Все, что меняет привычный уклад, совесть воспринимает как угрозу, причем как совесть индивида, так и совесть его группы, если их здесь вообще можно разделять, поскольку в конечном итоге каждая совесть — это совесть группы. Новое угрожает сплоченности группы и тем самым ее выживанию в прежней форме, ведь если группа впустит в себя новое, она распадется и ей придется организовываться заново.</w:t>
      </w:r>
    </w:p>
    <w:p w:rsidR="006306F2" w:rsidRDefault="004B7AF6">
      <w:pPr>
        <w:pStyle w:val="a6"/>
        <w:shd w:val="clear" w:color="auto" w:fill="auto"/>
        <w:spacing w:after="0" w:line="227" w:lineRule="exact"/>
        <w:ind w:left="20" w:right="20" w:firstLine="180"/>
        <w:jc w:val="both"/>
      </w:pPr>
      <w:r>
        <w:rPr>
          <w:color w:val="000000"/>
        </w:rPr>
        <w:t>Так, многие политические идеологии (например коммунистическая) через какое-то время терпели фиаско, потому что не могли долго дер</w:t>
      </w:r>
      <w:r>
        <w:rPr>
          <w:color w:val="000000"/>
        </w:rPr>
        <w:softHyphen/>
        <w:t>жать оборону против объективной реальности. Правда, происходило это только после того, как многие из тех, кто указывал на иллюзорность этих идеологий, были казнены или погублены как-то иначе ради вы</w:t>
      </w:r>
      <w:r>
        <w:rPr>
          <w:color w:val="000000"/>
        </w:rPr>
        <w:softHyphen/>
        <w:t>живания этих групп. Например, они погибали в результате голода, раз</w:t>
      </w:r>
      <w:r>
        <w:rPr>
          <w:color w:val="000000"/>
        </w:rPr>
        <w:softHyphen/>
        <w:t>разившегося вследствие реализации этих идеологий.</w:t>
      </w:r>
    </w:p>
    <w:p w:rsidR="006306F2" w:rsidRDefault="004B7AF6">
      <w:pPr>
        <w:pStyle w:val="a6"/>
        <w:shd w:val="clear" w:color="auto" w:fill="auto"/>
        <w:spacing w:after="0" w:line="227" w:lineRule="exact"/>
        <w:ind w:left="20" w:right="20" w:firstLine="180"/>
        <w:jc w:val="both"/>
      </w:pPr>
      <w:r>
        <w:rPr>
          <w:color w:val="000000"/>
        </w:rPr>
        <w:t>Только если группы, сформировавшиеся вокруг новых пониманий, достаточно сильны, чтобы защитить своих членов от воли к уничтоже</w:t>
      </w:r>
      <w:r>
        <w:rPr>
          <w:color w:val="000000"/>
        </w:rPr>
        <w:softHyphen/>
        <w:t>нию со стороны старых групп, их приверженцы могут быть уверены в безопасности для своей жизни. Кто слишком рано осмеливается выйти вперед, подвергает себя опасности. Многие еретики и другие отступни</w:t>
      </w:r>
      <w:r>
        <w:rPr>
          <w:color w:val="000000"/>
        </w:rPr>
        <w:softHyphen/>
        <w:t>ки являют собой предостерегающее тому свидетельство.</w:t>
      </w:r>
    </w:p>
    <w:p w:rsidR="006306F2" w:rsidRDefault="004B7AF6">
      <w:pPr>
        <w:pStyle w:val="a6"/>
        <w:shd w:val="clear" w:color="auto" w:fill="auto"/>
        <w:spacing w:after="298" w:line="227" w:lineRule="exact"/>
        <w:ind w:left="20" w:right="20" w:firstLine="180"/>
        <w:jc w:val="both"/>
      </w:pPr>
      <w:r>
        <w:rPr>
          <w:color w:val="000000"/>
        </w:rPr>
        <w:t>Но разве были злы те, кто распинал или публично сжигал еретиков на кострах? Они боролись за выживание своей группы и, следовательно, за свое собственное. Их воля к уничтожению служила выживанию, и потому они следовали своей чистой совести.</w:t>
      </w:r>
    </w:p>
    <w:p w:rsidR="006306F2" w:rsidRDefault="004B7AF6">
      <w:pPr>
        <w:pStyle w:val="410"/>
        <w:keepNext/>
        <w:keepLines/>
        <w:shd w:val="clear" w:color="auto" w:fill="auto"/>
        <w:spacing w:before="0" w:after="206" w:line="230" w:lineRule="exact"/>
      </w:pPr>
      <w:bookmarkStart w:id="411" w:name="bookmark410"/>
      <w:r>
        <w:rPr>
          <w:rStyle w:val="46"/>
          <w:b/>
          <w:bCs/>
          <w:i/>
          <w:iCs/>
          <w:color w:val="000000"/>
        </w:rPr>
        <w:t>Усвоение отвергаемого</w:t>
      </w:r>
      <w:bookmarkEnd w:id="411"/>
    </w:p>
    <w:p w:rsidR="006306F2" w:rsidRDefault="004B7AF6">
      <w:pPr>
        <w:pStyle w:val="a6"/>
        <w:shd w:val="clear" w:color="auto" w:fill="auto"/>
        <w:spacing w:after="0" w:line="227" w:lineRule="exact"/>
        <w:ind w:left="20" w:right="20" w:firstLine="180"/>
        <w:jc w:val="both"/>
      </w:pPr>
      <w:r>
        <w:rPr>
          <w:color w:val="000000"/>
        </w:rPr>
        <w:t>Несмотря на то, что под влиянием своей чистой совести кто-то кого- то по каким-то причинам отвергает, под давлением другой внутренней инстанции ему приходится дать этому отвергнутому место в своей душе. Это проявляется в том, что он вдруг начинает ощущать в себе самом то, что отвергает в другом, например его агрессию. Только цель агрессии теперь смещена. Она направлена не на тех же людей, как у отвергаемо</w:t>
      </w:r>
      <w:r>
        <w:rPr>
          <w:color w:val="000000"/>
        </w:rPr>
        <w:softHyphen/>
        <w:t>го им агрессора, а на других, которых он связывает с агрессором, хотя, возможно, они не имеют к нему никакого отношения. Поэтому ему остается невдомек, что в его случае речь идет просто о смещении, но импульс здесь тот же самый.</w:t>
      </w:r>
    </w:p>
    <w:p w:rsidR="006306F2" w:rsidRDefault="004B7AF6">
      <w:pPr>
        <w:pStyle w:val="a6"/>
        <w:shd w:val="clear" w:color="auto" w:fill="auto"/>
        <w:spacing w:after="0" w:line="227" w:lineRule="exact"/>
        <w:ind w:left="20" w:right="20" w:firstLine="180"/>
        <w:jc w:val="both"/>
      </w:pPr>
      <w:r>
        <w:rPr>
          <w:color w:val="000000"/>
        </w:rPr>
        <w:t>Однако некая скрытая внутренняя инстанция, восстанавливая рав</w:t>
      </w:r>
      <w:r>
        <w:rPr>
          <w:color w:val="000000"/>
        </w:rPr>
        <w:softHyphen/>
        <w:t>новесие, странным образом заставляет чистую и в то же время слепую совесть становиться жертвой ее же оружия и терпеть неудачу.</w:t>
      </w:r>
    </w:p>
    <w:p w:rsidR="006306F2" w:rsidRDefault="004B7AF6">
      <w:pPr>
        <w:pStyle w:val="a6"/>
        <w:shd w:val="clear" w:color="auto" w:fill="auto"/>
        <w:spacing w:after="0" w:line="227" w:lineRule="exact"/>
        <w:ind w:left="20" w:right="20" w:firstLine="180"/>
        <w:jc w:val="both"/>
      </w:pPr>
      <w:r>
        <w:rPr>
          <w:color w:val="000000"/>
        </w:rPr>
        <w:t>В этом контексте существует еще одно смещение. С тем, что мы отри</w:t>
      </w:r>
      <w:r>
        <w:rPr>
          <w:color w:val="000000"/>
        </w:rPr>
        <w:softHyphen/>
        <w:t>цаем и отторгаем в самих себе, мы боремся не в себе, а в другом человеке, как это было описано Фрейдом в его исследованиях на тему проекций.</w:t>
      </w:r>
    </w:p>
    <w:p w:rsidR="006306F2" w:rsidRDefault="004B7AF6">
      <w:pPr>
        <w:pStyle w:val="a6"/>
        <w:shd w:val="clear" w:color="auto" w:fill="auto"/>
        <w:spacing w:after="0" w:line="227" w:lineRule="exact"/>
        <w:ind w:left="20" w:right="20" w:firstLine="180"/>
        <w:jc w:val="both"/>
      </w:pPr>
      <w:r>
        <w:rPr>
          <w:color w:val="000000"/>
        </w:rPr>
        <w:t>Следующее смещение проявляется в том, что дети реализуют в своем поведении то, что отрицает кто-то из родителей. Мы наблюдаем это, на</w:t>
      </w:r>
      <w:r>
        <w:rPr>
          <w:color w:val="000000"/>
        </w:rPr>
        <w:softHyphen/>
        <w:t>пример, у многих праворадикалов. Своим радикализмом они нередко от</w:t>
      </w:r>
      <w:r>
        <w:rPr>
          <w:color w:val="000000"/>
        </w:rPr>
        <w:softHyphen/>
        <w:t>дают дань уважения отцу, которого отвергает и презирает мать. Но то же самое мы наблюдаем и у многих из тех, кто с ними борются. Они делают это с той же агрессией и теми же средствами. И все - с чистой совестью.</w:t>
      </w:r>
    </w:p>
    <w:p w:rsidR="006306F2" w:rsidRDefault="004B7AF6">
      <w:pPr>
        <w:pStyle w:val="65"/>
        <w:keepNext/>
        <w:keepLines/>
        <w:shd w:val="clear" w:color="auto" w:fill="auto"/>
        <w:spacing w:before="0" w:after="217" w:line="230" w:lineRule="exact"/>
      </w:pPr>
      <w:bookmarkStart w:id="412" w:name="bookmark411"/>
      <w:r>
        <w:rPr>
          <w:rStyle w:val="64"/>
          <w:b/>
          <w:bCs/>
          <w:i/>
          <w:iCs/>
          <w:color w:val="000000"/>
        </w:rPr>
        <w:t>Поле</w:t>
      </w:r>
      <w:bookmarkEnd w:id="412"/>
    </w:p>
    <w:p w:rsidR="006306F2" w:rsidRDefault="004B7AF6">
      <w:pPr>
        <w:pStyle w:val="a6"/>
        <w:shd w:val="clear" w:color="auto" w:fill="auto"/>
        <w:spacing w:after="0" w:line="227" w:lineRule="exact"/>
        <w:ind w:left="40" w:right="20" w:firstLine="180"/>
        <w:jc w:val="both"/>
      </w:pPr>
      <w:r>
        <w:rPr>
          <w:color w:val="000000"/>
        </w:rPr>
        <w:t xml:space="preserve">Мы лучше поймем эти взаимосвязи, если рассмотрим их с точки зрения поля. Руперт Шелдрейк говорит в этом случае о духовном поле или о протяженном духе. По-английски это звучит как </w:t>
      </w:r>
      <w:r>
        <w:rPr>
          <w:color w:val="000000"/>
          <w:lang w:val="en-US" w:eastAsia="en-US"/>
        </w:rPr>
        <w:t xml:space="preserve">extended mind. </w:t>
      </w:r>
      <w:r>
        <w:rPr>
          <w:color w:val="000000"/>
        </w:rPr>
        <w:t>Согласно его наблюдениям, между живыми существами существует коммуникация, понять которую можно только, предположив наличие некоего духовного поля, в границах которого они пребывают. Как ина</w:t>
      </w:r>
      <w:r>
        <w:rPr>
          <w:color w:val="000000"/>
        </w:rPr>
        <w:softHyphen/>
        <w:t>че объяснить, что животное находит именно то растение, которое ему необходимо, чтобы справиться с болезнью, или что собака знает, когда ее хозяин отправляется домой? Так и феномены, которые проявляются в семейной расстановке, можно понять только, предположив наличие такого общего поля, например, то, что заместители определенных чле</w:t>
      </w:r>
      <w:r>
        <w:rPr>
          <w:color w:val="000000"/>
        </w:rPr>
        <w:softHyphen/>
        <w:t>нов семьи, когда их расставляют в пространстве по отношению друг к другу, внезапно начинают чувствовать то же, что и реальные лица, ко</w:t>
      </w:r>
      <w:r>
        <w:rPr>
          <w:color w:val="000000"/>
        </w:rPr>
        <w:softHyphen/>
        <w:t>торых они замещают, хотя им ничего о них не известно.</w:t>
      </w:r>
    </w:p>
    <w:p w:rsidR="006306F2" w:rsidRDefault="004B7AF6">
      <w:pPr>
        <w:pStyle w:val="a6"/>
        <w:shd w:val="clear" w:color="auto" w:fill="auto"/>
        <w:spacing w:after="298" w:line="227" w:lineRule="exact"/>
        <w:ind w:left="40" w:right="20" w:firstLine="180"/>
        <w:jc w:val="both"/>
      </w:pPr>
      <w:r>
        <w:rPr>
          <w:color w:val="000000"/>
        </w:rPr>
        <w:t>В этом поле все находятся в резонансе со всеми. Из этого поля не мо</w:t>
      </w:r>
      <w:r>
        <w:rPr>
          <w:color w:val="000000"/>
        </w:rPr>
        <w:softHyphen/>
        <w:t>жет выпасть никто и ничто. В нем по-прежнему присутствует и действу</w:t>
      </w:r>
      <w:r>
        <w:rPr>
          <w:color w:val="000000"/>
        </w:rPr>
        <w:softHyphen/>
        <w:t>ет прошлое, в нем по-прежнему присутствуют и действуют умершие. Поэтому любая попытка кого-то исключить или от кого-то избавиться обречена на провал. Если мы пытаемся избавиться от исключенного, презираемого или искореняемого, оно наоборот приобретает в этом поле еще большую силу. Чем больше мы пытаемся от чего-то избавить</w:t>
      </w:r>
      <w:r>
        <w:rPr>
          <w:color w:val="000000"/>
        </w:rPr>
        <w:softHyphen/>
        <w:t>ся, тем сильнее становится его действие. До тех пор, пока вытесняемое не получит признание и не займет причитающееся ему место, в поле царит беспокойство и беспорядок.</w:t>
      </w:r>
    </w:p>
    <w:p w:rsidR="006306F2" w:rsidRDefault="004B7AF6">
      <w:pPr>
        <w:pStyle w:val="65"/>
        <w:keepNext/>
        <w:keepLines/>
        <w:shd w:val="clear" w:color="auto" w:fill="auto"/>
        <w:spacing w:before="0" w:after="221" w:line="230" w:lineRule="exact"/>
      </w:pPr>
      <w:bookmarkStart w:id="413" w:name="bookmark412"/>
      <w:r>
        <w:rPr>
          <w:rStyle w:val="64"/>
          <w:b/>
          <w:bCs/>
          <w:i/>
          <w:iCs/>
          <w:color w:val="000000"/>
        </w:rPr>
        <w:t>Поле и совесть</w:t>
      </w:r>
      <w:bookmarkEnd w:id="413"/>
    </w:p>
    <w:p w:rsidR="006306F2" w:rsidRDefault="004B7AF6">
      <w:pPr>
        <w:pStyle w:val="a6"/>
        <w:shd w:val="clear" w:color="auto" w:fill="auto"/>
        <w:spacing w:after="0" w:line="227" w:lineRule="exact"/>
        <w:ind w:left="40" w:right="20" w:firstLine="180"/>
        <w:jc w:val="both"/>
      </w:pPr>
      <w:r>
        <w:rPr>
          <w:color w:val="000000"/>
        </w:rPr>
        <w:t>Нам будет проще понять принципы действия совести, если мы рассмо</w:t>
      </w:r>
      <w:r>
        <w:rPr>
          <w:color w:val="000000"/>
        </w:rPr>
        <w:softHyphen/>
        <w:t>трим их в связи с духовными полями. При этом очевидно, что мы суще</w:t>
      </w:r>
      <w:r>
        <w:rPr>
          <w:color w:val="000000"/>
        </w:rPr>
        <w:softHyphen/>
        <w:t>ствуем в различных полях, поэтому в разных полях и совести у нас разные. По реакции совести можно определить, как действует то или иное поле, кого оно охватывает, а кого или что оно исключает или вытесняет.</w:t>
      </w:r>
    </w:p>
    <w:p w:rsidR="006306F2" w:rsidRDefault="004B7AF6">
      <w:pPr>
        <w:pStyle w:val="a6"/>
        <w:shd w:val="clear" w:color="auto" w:fill="auto"/>
        <w:spacing w:after="0" w:line="227" w:lineRule="exact"/>
        <w:ind w:left="40" w:right="20" w:firstLine="180"/>
        <w:jc w:val="both"/>
      </w:pPr>
      <w:r>
        <w:rPr>
          <w:color w:val="000000"/>
        </w:rPr>
        <w:t>Под влиянием чистой совести поле поляризуется. Это означает, что только за частью поля или, применительно к человеческим отноше</w:t>
      </w:r>
      <w:r>
        <w:rPr>
          <w:color w:val="000000"/>
        </w:rPr>
        <w:softHyphen/>
        <w:t>ниям, только за частью людей, относящихся к этому полю, признается право на принадлежность к нему. На языке совести те, кто имеют право на принадлежность, это «хорошие». Однако «хорошим» с точки зрения совести является лишь тот, кто одновременно отвергает и исключает другое. Но поскольку вытесняемое или исключаемое не может быть вытолкнуто из поля, и вместо этого оно только обретает в нем силу, оно все больше загоняет так называемых «хороших» в угол. Они постоянно вынуждены отбиваться от так называемого «зла» в собственной душе и в своем окружении. Они изводят себя в борьбе против тени своего света, пока у них не кончаются силы и им не приходится дать в себе место злу или подчиниться ему. Но без уважения к нему, с чувством по</w:t>
      </w:r>
      <w:r>
        <w:rPr>
          <w:color w:val="000000"/>
        </w:rPr>
        <w:softHyphen/>
        <w:t>ражения и угрызениями совести.</w:t>
      </w:r>
    </w:p>
    <w:p w:rsidR="006306F2" w:rsidRDefault="004B7AF6">
      <w:pPr>
        <w:pStyle w:val="a6"/>
        <w:shd w:val="clear" w:color="auto" w:fill="auto"/>
        <w:spacing w:after="298" w:line="227" w:lineRule="exact"/>
        <w:ind w:left="20" w:right="20" w:firstLine="180"/>
        <w:jc w:val="both"/>
      </w:pPr>
      <w:r>
        <w:rPr>
          <w:color w:val="000000"/>
        </w:rPr>
        <w:t>Так что же такое большой конфликт? Это конфликт между чистой и нечистой совестью. Из него вырастают самые ожесточенные конфлик</w:t>
      </w:r>
      <w:r>
        <w:rPr>
          <w:color w:val="000000"/>
        </w:rPr>
        <w:softHyphen/>
        <w:t>ты между группами и в собственной душе.</w:t>
      </w:r>
    </w:p>
    <w:p w:rsidR="006306F2" w:rsidRDefault="004B7AF6">
      <w:pPr>
        <w:pStyle w:val="65"/>
        <w:keepNext/>
        <w:keepLines/>
        <w:shd w:val="clear" w:color="auto" w:fill="auto"/>
        <w:spacing w:before="0" w:after="213" w:line="230" w:lineRule="exact"/>
      </w:pPr>
      <w:bookmarkStart w:id="414" w:name="bookmark413"/>
      <w:r>
        <w:rPr>
          <w:rStyle w:val="64"/>
          <w:b/>
          <w:bCs/>
          <w:i/>
          <w:iCs/>
          <w:color w:val="000000"/>
        </w:rPr>
        <w:t>Ослепление</w:t>
      </w:r>
      <w:bookmarkEnd w:id="414"/>
    </w:p>
    <w:p w:rsidR="006306F2" w:rsidRDefault="004B7AF6">
      <w:pPr>
        <w:pStyle w:val="a6"/>
        <w:shd w:val="clear" w:color="auto" w:fill="auto"/>
        <w:spacing w:after="0" w:line="227" w:lineRule="exact"/>
        <w:ind w:left="20" w:right="20" w:firstLine="180"/>
        <w:jc w:val="both"/>
      </w:pPr>
      <w:r>
        <w:rPr>
          <w:color w:val="000000"/>
        </w:rPr>
        <w:t>Под влиянием чистой совести и непреодолимой потребности в при</w:t>
      </w:r>
      <w:r>
        <w:rPr>
          <w:color w:val="000000"/>
        </w:rPr>
        <w:softHyphen/>
        <w:t>надлежности возникает движение, сопровождающееся слепым энтузи</w:t>
      </w:r>
      <w:r>
        <w:rPr>
          <w:color w:val="000000"/>
        </w:rPr>
        <w:softHyphen/>
        <w:t>азмом. Оно вызывает эйфорию, возвышенное чувство невиновности, чистой совести и принадлежности, которое в то же время со слепой яростью направлено против других. Оно приводит к готовности уме</w:t>
      </w:r>
      <w:r>
        <w:rPr>
          <w:color w:val="000000"/>
        </w:rPr>
        <w:softHyphen/>
        <w:t>реть в сочетании с волей к уничтожению по отношению к другим, при том что как люди эти другие не рассматриваются. Они анонимно под</w:t>
      </w:r>
      <w:r>
        <w:rPr>
          <w:color w:val="000000"/>
        </w:rPr>
        <w:softHyphen/>
        <w:t>брасываются в топку этой эйфории, словно пища в пасть слепому идо</w:t>
      </w:r>
      <w:r>
        <w:rPr>
          <w:color w:val="000000"/>
        </w:rPr>
        <w:softHyphen/>
        <w:t>лу, ради которого их убивают. Из этого ослепления черпает силы боль</w:t>
      </w:r>
      <w:r>
        <w:rPr>
          <w:color w:val="000000"/>
        </w:rPr>
        <w:softHyphen/>
        <w:t>шой и в то же время бессмысленный конфликт.</w:t>
      </w:r>
    </w:p>
    <w:p w:rsidR="006306F2" w:rsidRDefault="004B7AF6">
      <w:pPr>
        <w:pStyle w:val="a6"/>
        <w:shd w:val="clear" w:color="auto" w:fill="auto"/>
        <w:spacing w:after="0" w:line="227" w:lineRule="exact"/>
        <w:ind w:left="20" w:right="20" w:firstLine="180"/>
        <w:jc w:val="both"/>
      </w:pPr>
      <w:r>
        <w:rPr>
          <w:color w:val="000000"/>
        </w:rPr>
        <w:t>Конечно, это ослепление может проявляться в разной степени, но основное движение остается тем же. В нем собственное «я» растворя</w:t>
      </w:r>
      <w:r>
        <w:rPr>
          <w:color w:val="000000"/>
        </w:rPr>
        <w:softHyphen/>
        <w:t>ется в коллективе в общем-то анонимной группы, которую та же чистая со</w:t>
      </w:r>
      <w:r>
        <w:rPr>
          <w:color w:val="000000"/>
        </w:rPr>
        <w:softHyphen/>
        <w:t>весть заставила чувствовать превосходство по отношению к другим. В то же время это движение, которое вызывает воодушевление. В воодушевлении восприятие тоже сужается или пропадает вовсе, принимая бредовые черты.</w:t>
      </w:r>
    </w:p>
    <w:p w:rsidR="006306F2" w:rsidRDefault="004B7AF6">
      <w:pPr>
        <w:pStyle w:val="a6"/>
        <w:shd w:val="clear" w:color="auto" w:fill="auto"/>
        <w:spacing w:after="298" w:line="227" w:lineRule="exact"/>
        <w:ind w:left="20" w:right="20" w:firstLine="180"/>
        <w:jc w:val="both"/>
      </w:pPr>
      <w:r>
        <w:rPr>
          <w:color w:val="000000"/>
        </w:rPr>
        <w:t>Кто покидает восторженную толпу, чтобы прийти в себя, тот больше не годится для большого конфликта. Он уже не позволит себя в него втянуть. Но для него возникает опасность, что те, кто по-прежнему охвачен энтузиазмом, обратятся против него, как будто он предатель, и тогда он станет жертвой этого конфликта. Почему? Потому что у него уже нет той чистой совести, как у других.</w:t>
      </w:r>
    </w:p>
    <w:p w:rsidR="006306F2" w:rsidRDefault="004B7AF6">
      <w:pPr>
        <w:pStyle w:val="65"/>
        <w:keepNext/>
        <w:keepLines/>
        <w:shd w:val="clear" w:color="auto" w:fill="auto"/>
        <w:spacing w:before="0" w:after="210" w:line="230" w:lineRule="exact"/>
      </w:pPr>
      <w:bookmarkStart w:id="415" w:name="bookmark414"/>
      <w:r>
        <w:rPr>
          <w:rStyle w:val="64"/>
          <w:b/>
          <w:bCs/>
          <w:i/>
          <w:iCs/>
          <w:color w:val="000000"/>
        </w:rPr>
        <w:t>Вывод</w:t>
      </w:r>
      <w:bookmarkEnd w:id="415"/>
    </w:p>
    <w:p w:rsidR="006306F2" w:rsidRDefault="004B7AF6">
      <w:pPr>
        <w:pStyle w:val="a6"/>
        <w:shd w:val="clear" w:color="auto" w:fill="auto"/>
        <w:spacing w:after="0" w:line="227" w:lineRule="exact"/>
        <w:ind w:left="20" w:right="20" w:firstLine="180"/>
        <w:jc w:val="both"/>
      </w:pPr>
      <w:r>
        <w:rPr>
          <w:color w:val="000000"/>
        </w:rPr>
        <w:t>Большие конфликты начинаются в душе под влиянием чистой со</w:t>
      </w:r>
      <w:r>
        <w:rPr>
          <w:color w:val="000000"/>
        </w:rPr>
        <w:softHyphen/>
        <w:t>вести. В жертву этому конфликту часто приносится как собственная жизнь, так и жизни других людей. Таким образом большие конфликты превращаются в душе в нечто священное, даже божественное, в жертву которому люди с готовностью приносят самое высшее и последнее, что у них есть. Но только этому собственному богу. Поэтому большие кон</w:t>
      </w:r>
      <w:r>
        <w:rPr>
          <w:color w:val="000000"/>
        </w:rPr>
        <w:softHyphen/>
        <w:t>фликты служат именно этому богу. Он их начинает и он за них возна</w:t>
      </w:r>
      <w:r>
        <w:rPr>
          <w:color w:val="000000"/>
        </w:rPr>
        <w:softHyphen/>
        <w:t>граждает. Как? Прежде всего, после смерти. Ибо жизнь здесь — пища, которую ему постоянно поставляют новые жертвы, которая возвышает</w:t>
      </w:r>
    </w:p>
    <w:p w:rsidR="006306F2" w:rsidRDefault="004B7AF6">
      <w:pPr>
        <w:pStyle w:val="a6"/>
        <w:shd w:val="clear" w:color="auto" w:fill="auto"/>
        <w:spacing w:after="0" w:line="227" w:lineRule="exact"/>
        <w:ind w:left="20" w:firstLine="0"/>
        <w:jc w:val="both"/>
      </w:pPr>
      <w:r>
        <w:rPr>
          <w:color w:val="000000"/>
        </w:rPr>
        <w:t>его в группе и обеспечивает его господство над ней.</w:t>
      </w:r>
    </w:p>
    <w:p w:rsidR="006306F2" w:rsidRDefault="004B7AF6">
      <w:pPr>
        <w:pStyle w:val="a6"/>
        <w:shd w:val="clear" w:color="auto" w:fill="auto"/>
        <w:spacing w:after="502" w:line="227" w:lineRule="exact"/>
        <w:ind w:left="20" w:firstLine="180"/>
        <w:jc w:val="both"/>
      </w:pPr>
      <w:r>
        <w:rPr>
          <w:color w:val="000000"/>
        </w:rPr>
        <w:t>Существует ли для нас выход? Я ищу его в следующей главе.</w:t>
      </w:r>
    </w:p>
    <w:p w:rsidR="006306F2" w:rsidRDefault="004B7AF6">
      <w:pPr>
        <w:pStyle w:val="521"/>
        <w:keepNext/>
        <w:keepLines/>
        <w:shd w:val="clear" w:color="auto" w:fill="auto"/>
        <w:spacing w:after="249" w:line="200" w:lineRule="exact"/>
        <w:ind w:right="180"/>
      </w:pPr>
      <w:bookmarkStart w:id="416" w:name="bookmark415"/>
      <w:r>
        <w:rPr>
          <w:rStyle w:val="520"/>
          <w:b/>
          <w:bCs/>
          <w:color w:val="000000"/>
        </w:rPr>
        <w:t>БОЛЬШОЙ МИР</w:t>
      </w:r>
      <w:bookmarkEnd w:id="416"/>
    </w:p>
    <w:p w:rsidR="006306F2" w:rsidRDefault="004B7AF6">
      <w:pPr>
        <w:pStyle w:val="65"/>
        <w:keepNext/>
        <w:keepLines/>
        <w:shd w:val="clear" w:color="auto" w:fill="auto"/>
        <w:spacing w:before="0" w:after="206" w:line="230" w:lineRule="exact"/>
      </w:pPr>
      <w:bookmarkStart w:id="417" w:name="bookmark416"/>
      <w:r>
        <w:rPr>
          <w:rStyle w:val="64"/>
          <w:b/>
          <w:bCs/>
          <w:i/>
          <w:iCs/>
          <w:color w:val="000000"/>
        </w:rPr>
        <w:t>Любовь</w:t>
      </w:r>
      <w:bookmarkEnd w:id="417"/>
    </w:p>
    <w:p w:rsidR="006306F2" w:rsidRDefault="004B7AF6">
      <w:pPr>
        <w:pStyle w:val="a6"/>
        <w:shd w:val="clear" w:color="auto" w:fill="auto"/>
        <w:spacing w:after="0" w:line="227" w:lineRule="exact"/>
        <w:ind w:left="20" w:right="20" w:firstLine="180"/>
        <w:jc w:val="both"/>
      </w:pPr>
      <w:r>
        <w:rPr>
          <w:color w:val="000000"/>
        </w:rPr>
        <w:t>Наряду с конфликтами, которые возникают во многом под влиянием чистой совести и воли к выживанию, людям присуще также движение навстречу другим, потребность в контакте с ними и любопытство, же</w:t>
      </w:r>
      <w:r>
        <w:rPr>
          <w:color w:val="000000"/>
        </w:rPr>
        <w:softHyphen/>
        <w:t>лание познакомиться поближе.</w:t>
      </w:r>
    </w:p>
    <w:p w:rsidR="006306F2" w:rsidRDefault="004B7AF6">
      <w:pPr>
        <w:pStyle w:val="a6"/>
        <w:shd w:val="clear" w:color="auto" w:fill="auto"/>
        <w:spacing w:after="298" w:line="227" w:lineRule="exact"/>
        <w:ind w:left="20" w:right="20" w:firstLine="180"/>
        <w:jc w:val="both"/>
      </w:pPr>
      <w:r>
        <w:rPr>
          <w:color w:val="000000"/>
        </w:rPr>
        <w:t>Начинается это движение в любви между мужчиной и женщиной, яв</w:t>
      </w:r>
      <w:r>
        <w:rPr>
          <w:color w:val="000000"/>
        </w:rPr>
        <w:softHyphen/>
        <w:t>ляющихся представителями разных семей. С появлением новой пары сближаются и их семьи, образуя клан, в границах которого царит мир.</w:t>
      </w:r>
    </w:p>
    <w:p w:rsidR="006306F2" w:rsidRDefault="004B7AF6">
      <w:pPr>
        <w:pStyle w:val="65"/>
        <w:keepNext/>
        <w:keepLines/>
        <w:shd w:val="clear" w:color="auto" w:fill="auto"/>
        <w:spacing w:before="0" w:after="213" w:line="230" w:lineRule="exact"/>
      </w:pPr>
      <w:bookmarkStart w:id="418" w:name="bookmark417"/>
      <w:r>
        <w:rPr>
          <w:rStyle w:val="64"/>
          <w:b/>
          <w:bCs/>
          <w:i/>
          <w:iCs/>
          <w:color w:val="000000"/>
        </w:rPr>
        <w:t>Обмен</w:t>
      </w:r>
      <w:bookmarkEnd w:id="418"/>
    </w:p>
    <w:p w:rsidR="006306F2" w:rsidRDefault="004B7AF6">
      <w:pPr>
        <w:pStyle w:val="a6"/>
        <w:shd w:val="clear" w:color="auto" w:fill="auto"/>
        <w:spacing w:after="0" w:line="227" w:lineRule="exact"/>
        <w:ind w:left="20" w:right="20" w:firstLine="180"/>
        <w:jc w:val="both"/>
      </w:pPr>
      <w:r>
        <w:rPr>
          <w:color w:val="000000"/>
        </w:rPr>
        <w:t>Другой путь, позволяющий разным семьям и группам сблизиться и перестать друг друга бояться, это обмен «давать» и «брать». Он выгоден обеим сторонам и потому он прочно привязывает их друт к другу. Ино</w:t>
      </w:r>
      <w:r>
        <w:rPr>
          <w:color w:val="000000"/>
        </w:rPr>
        <w:softHyphen/>
        <w:t>гда через какое-то время, перед лицом угрозы со стороны других групп они объединяются и сообща обеспечивают свое выживание.</w:t>
      </w:r>
    </w:p>
    <w:p w:rsidR="006306F2" w:rsidRDefault="004B7AF6">
      <w:pPr>
        <w:pStyle w:val="a6"/>
        <w:shd w:val="clear" w:color="auto" w:fill="auto"/>
        <w:spacing w:after="298" w:line="227" w:lineRule="exact"/>
        <w:ind w:left="20" w:right="20" w:firstLine="180"/>
        <w:jc w:val="both"/>
      </w:pPr>
      <w:r>
        <w:rPr>
          <w:color w:val="000000"/>
        </w:rPr>
        <w:t>Когда в конфликте им нужны союзники, они объединяются против общего внешнего врага. Вследствие этого они наращивают обмен и еще больше сплачиваются. Таким образом внешняя угроза и внешний враг служат внутреннему миру.</w:t>
      </w:r>
    </w:p>
    <w:p w:rsidR="006306F2" w:rsidRDefault="004B7AF6">
      <w:pPr>
        <w:pStyle w:val="65"/>
        <w:keepNext/>
        <w:keepLines/>
        <w:shd w:val="clear" w:color="auto" w:fill="auto"/>
        <w:spacing w:before="0" w:after="210" w:line="230" w:lineRule="exact"/>
      </w:pPr>
      <w:bookmarkStart w:id="419" w:name="bookmark418"/>
      <w:r>
        <w:rPr>
          <w:rStyle w:val="64"/>
          <w:b/>
          <w:bCs/>
          <w:i/>
          <w:iCs/>
          <w:color w:val="000000"/>
        </w:rPr>
        <w:t>Совесть</w:t>
      </w:r>
      <w:bookmarkEnd w:id="419"/>
    </w:p>
    <w:p w:rsidR="006306F2" w:rsidRDefault="004B7AF6">
      <w:pPr>
        <w:pStyle w:val="a6"/>
        <w:shd w:val="clear" w:color="auto" w:fill="auto"/>
        <w:spacing w:after="298" w:line="227" w:lineRule="exact"/>
        <w:ind w:left="20" w:right="20" w:firstLine="180"/>
        <w:jc w:val="both"/>
      </w:pPr>
      <w:r>
        <w:rPr>
          <w:color w:val="000000"/>
        </w:rPr>
        <w:t>Одновременно эта группа вырабатывает общую совесть, под влияни</w:t>
      </w:r>
      <w:r>
        <w:rPr>
          <w:color w:val="000000"/>
        </w:rPr>
        <w:softHyphen/>
        <w:t>ем которой она отмежевывается от тех, кто находится вне ее. Совесть заставляет членов группы считать себя лучше, чем другие, и всячески их принижать. Все, что идет на пользу собственной группе и должно выполняться ее членами как условие принадлежности, совесть возна</w:t>
      </w:r>
      <w:r>
        <w:rPr>
          <w:color w:val="000000"/>
        </w:rPr>
        <w:softHyphen/>
        <w:t>граждает ощущением, что они - хорошие, что они лучше других. В этой связи совесть приветствует и поощряет все, что направлено против дру</w:t>
      </w:r>
      <w:r>
        <w:rPr>
          <w:color w:val="000000"/>
        </w:rPr>
        <w:softHyphen/>
        <w:t>гих, не-членов группы, и служит отмежеванию и защите от них, вклю</w:t>
      </w:r>
      <w:r>
        <w:rPr>
          <w:color w:val="000000"/>
        </w:rPr>
        <w:softHyphen/>
        <w:t>чая агрессивные чувства, которые повышают готовность к конфликту и борьбе с ними. Мир внутри и обеспечивающая его чистая совесть явля</w:t>
      </w:r>
      <w:r>
        <w:rPr>
          <w:color w:val="000000"/>
        </w:rPr>
        <w:softHyphen/>
        <w:t>ются предпосылкой для успешного преодоления конфликта снаружи.</w:t>
      </w:r>
    </w:p>
    <w:p w:rsidR="006306F2" w:rsidRDefault="004B7AF6">
      <w:pPr>
        <w:pStyle w:val="65"/>
        <w:keepNext/>
        <w:keepLines/>
        <w:shd w:val="clear" w:color="auto" w:fill="auto"/>
        <w:spacing w:before="0" w:after="213" w:line="230" w:lineRule="exact"/>
      </w:pPr>
      <w:bookmarkStart w:id="420" w:name="bookmark419"/>
      <w:r>
        <w:rPr>
          <w:rStyle w:val="64"/>
          <w:b/>
          <w:bCs/>
          <w:i/>
          <w:iCs/>
          <w:color w:val="000000"/>
        </w:rPr>
        <w:t>Бессилие</w:t>
      </w:r>
      <w:bookmarkEnd w:id="420"/>
    </w:p>
    <w:p w:rsidR="006306F2" w:rsidRDefault="004B7AF6">
      <w:pPr>
        <w:pStyle w:val="a6"/>
        <w:shd w:val="clear" w:color="auto" w:fill="auto"/>
        <w:spacing w:after="298" w:line="227" w:lineRule="exact"/>
        <w:ind w:left="20" w:right="20" w:firstLine="160"/>
        <w:jc w:val="both"/>
      </w:pPr>
      <w:r>
        <w:rPr>
          <w:color w:val="000000"/>
        </w:rPr>
        <w:t>Так как же устанавливается мир между группами, которые находились в состоянии конфликта? Как правило, мир наступает только тогда, ког</w:t>
      </w:r>
      <w:r>
        <w:rPr>
          <w:color w:val="000000"/>
        </w:rPr>
        <w:softHyphen/>
        <w:t>да обе стороны больше не могут продолжать конфликт, когда они ис</w:t>
      </w:r>
      <w:r>
        <w:rPr>
          <w:color w:val="000000"/>
        </w:rPr>
        <w:softHyphen/>
        <w:t>черпали все силы, и при условии, что они были друг другу равны и обе понимают, что дальнейший конфликт принесет только потери. Тогда они заключают мир. Они проводят новые границы, которые уважаются обеими сторонами, и через некоторое время начинают обмен «давать» и «брать» и, может быть, даже объединяются в большее целое.</w:t>
      </w:r>
    </w:p>
    <w:p w:rsidR="006306F2" w:rsidRDefault="004B7AF6">
      <w:pPr>
        <w:pStyle w:val="65"/>
        <w:keepNext/>
        <w:keepLines/>
        <w:shd w:val="clear" w:color="auto" w:fill="auto"/>
        <w:spacing w:before="0" w:after="213" w:line="230" w:lineRule="exact"/>
      </w:pPr>
      <w:bookmarkStart w:id="421" w:name="bookmark420"/>
      <w:r>
        <w:rPr>
          <w:rStyle w:val="64"/>
          <w:b/>
          <w:bCs/>
          <w:i/>
          <w:iCs/>
          <w:color w:val="000000"/>
        </w:rPr>
        <w:t>Триумф</w:t>
      </w:r>
      <w:bookmarkEnd w:id="421"/>
    </w:p>
    <w:p w:rsidR="006306F2" w:rsidRDefault="004B7AF6">
      <w:pPr>
        <w:pStyle w:val="a6"/>
        <w:shd w:val="clear" w:color="auto" w:fill="auto"/>
        <w:spacing w:after="298" w:line="227" w:lineRule="exact"/>
        <w:ind w:left="20" w:right="20" w:firstLine="160"/>
        <w:jc w:val="both"/>
      </w:pPr>
      <w:r>
        <w:rPr>
          <w:color w:val="000000"/>
        </w:rPr>
        <w:t>Но что происходит, если одна группа победила и подчинила себе дру</w:t>
      </w:r>
      <w:r>
        <w:rPr>
          <w:color w:val="000000"/>
        </w:rPr>
        <w:softHyphen/>
        <w:t>гую, или, может быть, даже попыталась ее уничтожить? Победив, груп</w:t>
      </w:r>
      <w:r>
        <w:rPr>
          <w:color w:val="000000"/>
        </w:rPr>
        <w:softHyphen/>
        <w:t>па утрачивает внутреннюю сплоченность. Таким образом, побежден</w:t>
      </w:r>
      <w:r>
        <w:rPr>
          <w:color w:val="000000"/>
        </w:rPr>
        <w:softHyphen/>
        <w:t>ная группа после своего поражения заставляет снова с собой считаться. Поэтому с триумфом начинается распад и гибель победившей группы.</w:t>
      </w:r>
    </w:p>
    <w:p w:rsidR="006306F2" w:rsidRDefault="004B7AF6">
      <w:pPr>
        <w:pStyle w:val="65"/>
        <w:keepNext/>
        <w:keepLines/>
        <w:shd w:val="clear" w:color="auto" w:fill="auto"/>
        <w:spacing w:before="0" w:after="210" w:line="230" w:lineRule="exact"/>
      </w:pPr>
      <w:bookmarkStart w:id="422" w:name="bookmark421"/>
      <w:r>
        <w:rPr>
          <w:rStyle w:val="64"/>
          <w:b/>
          <w:bCs/>
          <w:i/>
          <w:iCs/>
          <w:color w:val="000000"/>
        </w:rPr>
        <w:t>Постижение</w:t>
      </w:r>
      <w:bookmarkEnd w:id="422"/>
    </w:p>
    <w:p w:rsidR="006306F2" w:rsidRDefault="004B7AF6">
      <w:pPr>
        <w:pStyle w:val="a6"/>
        <w:shd w:val="clear" w:color="auto" w:fill="auto"/>
        <w:spacing w:after="0" w:line="227" w:lineRule="exact"/>
        <w:ind w:left="20" w:right="20" w:firstLine="160"/>
        <w:jc w:val="both"/>
      </w:pPr>
      <w:r>
        <w:rPr>
          <w:rStyle w:val="1a"/>
          <w:color w:val="000000"/>
        </w:rPr>
        <w:t>Я</w:t>
      </w:r>
      <w:r>
        <w:rPr>
          <w:color w:val="000000"/>
        </w:rPr>
        <w:t xml:space="preserve"> описал это обзорно, лишь в самых общих чертах. Как это обычно бывает, такое обобщение не охватывает всей полноты конкретных си</w:t>
      </w:r>
      <w:r>
        <w:rPr>
          <w:color w:val="000000"/>
        </w:rPr>
        <w:softHyphen/>
        <w:t>туаций. Но речь об этом и не идет. Если взглянуть со стороны, то война и мир в своем постоянном чередовании и своей взаимозави</w:t>
      </w:r>
      <w:r>
        <w:rPr>
          <w:color w:val="000000"/>
        </w:rPr>
        <w:softHyphen/>
        <w:t>симости представляются неизбежной судьбой. Так оно и есть, пока мы не можем осознать более глубокие взаимосвязи между войной и миром в собственной душе и пока они по этой причине остаются недоступны</w:t>
      </w:r>
      <w:r>
        <w:rPr>
          <w:color w:val="000000"/>
        </w:rPr>
        <w:softHyphen/>
        <w:t>ми для постижения их сути.</w:t>
      </w:r>
    </w:p>
    <w:p w:rsidR="006306F2" w:rsidRDefault="004B7AF6">
      <w:pPr>
        <w:pStyle w:val="a6"/>
        <w:shd w:val="clear" w:color="auto" w:fill="auto"/>
        <w:spacing w:after="0" w:line="227" w:lineRule="exact"/>
        <w:ind w:left="20" w:right="20" w:firstLine="160"/>
        <w:jc w:val="both"/>
      </w:pPr>
      <w:r>
        <w:rPr>
          <w:color w:val="000000"/>
        </w:rPr>
        <w:t>Ясно одно: любой большой конфликт в конечном итоге заканчивает</w:t>
      </w:r>
      <w:r>
        <w:rPr>
          <w:color w:val="000000"/>
        </w:rPr>
        <w:softHyphen/>
        <w:t>ся неудачей. Почему неудача неизбежна? Потому что конфликт отри</w:t>
      </w:r>
      <w:r>
        <w:rPr>
          <w:color w:val="000000"/>
        </w:rPr>
        <w:softHyphen/>
        <w:t>цает очевидное и переносит наружу то, что может быть решено только в собственной душе.</w:t>
      </w:r>
    </w:p>
    <w:p w:rsidR="006306F2" w:rsidRDefault="004B7AF6">
      <w:pPr>
        <w:pStyle w:val="a6"/>
        <w:shd w:val="clear" w:color="auto" w:fill="auto"/>
        <w:spacing w:after="238" w:line="227" w:lineRule="exact"/>
        <w:ind w:left="20" w:right="20" w:firstLine="160"/>
        <w:jc w:val="both"/>
      </w:pPr>
      <w:r>
        <w:rPr>
          <w:color w:val="000000"/>
        </w:rPr>
        <w:t>Я не хочу этим сказать, что таким образом можно решить все кон</w:t>
      </w:r>
      <w:r>
        <w:rPr>
          <w:color w:val="000000"/>
        </w:rPr>
        <w:softHyphen/>
        <w:t>фликты или что мы можем обойтись вообще без них. Конфликты не</w:t>
      </w:r>
      <w:r>
        <w:rPr>
          <w:color w:val="000000"/>
        </w:rPr>
        <w:softHyphen/>
        <w:t>обходимы для развития индивида и групп. Однако, благодаря постиже</w:t>
      </w:r>
      <w:r>
        <w:rPr>
          <w:color w:val="000000"/>
        </w:rPr>
        <w:softHyphen/>
        <w:t>нию природы конфликтов, они могут решаться иначе, осмотрительней и с признанием различных потребностей и границ, которые для них установлены, чтобы были возможны общие решения. Ибо в конечном итоге всякий мир достигается благодаря отказу.</w:t>
      </w:r>
    </w:p>
    <w:p w:rsidR="006306F2" w:rsidRDefault="004B7AF6">
      <w:pPr>
        <w:pStyle w:val="65"/>
        <w:keepNext/>
        <w:keepLines/>
        <w:shd w:val="clear" w:color="auto" w:fill="auto"/>
        <w:spacing w:before="0" w:after="153" w:line="230" w:lineRule="exact"/>
      </w:pPr>
      <w:bookmarkStart w:id="423" w:name="bookmark422"/>
      <w:r>
        <w:rPr>
          <w:rStyle w:val="64"/>
          <w:b/>
          <w:bCs/>
          <w:i/>
          <w:iCs/>
          <w:color w:val="000000"/>
        </w:rPr>
        <w:t>Внутренний мир</w:t>
      </w:r>
      <w:bookmarkEnd w:id="423"/>
    </w:p>
    <w:p w:rsidR="006306F2" w:rsidRDefault="004B7AF6">
      <w:pPr>
        <w:pStyle w:val="a6"/>
        <w:shd w:val="clear" w:color="auto" w:fill="auto"/>
        <w:spacing w:after="0" w:line="227" w:lineRule="exact"/>
        <w:ind w:left="20" w:right="20" w:firstLine="180"/>
        <w:jc w:val="both"/>
      </w:pPr>
      <w:r>
        <w:rPr>
          <w:color w:val="000000"/>
        </w:rPr>
        <w:t>Любой человек постоянно ощущает в себе конфликт между различ</w:t>
      </w:r>
      <w:r>
        <w:rPr>
          <w:color w:val="000000"/>
        </w:rPr>
        <w:softHyphen/>
        <w:t>ными чувствами, потребностями и стремлениями. И, хотя сами по себе они все важны, но одержать верх и достичь своих целей они могут лишь настолько, насколько они друг с другом считаются и согласуются. При этом они что-то выигрывают, но в то же время, принимая во внима</w:t>
      </w:r>
      <w:r>
        <w:rPr>
          <w:color w:val="000000"/>
        </w:rPr>
        <w:softHyphen/>
        <w:t>ние большее целое, они вынуждены отчего-то отказаться. Если между ними существует баланс, мы чувствуем себя хорошо и спокойно. Но пока между ними сохраняется конфликт, пока их границы и воз</w:t>
      </w:r>
      <w:r>
        <w:rPr>
          <w:color w:val="000000"/>
        </w:rPr>
        <w:softHyphen/>
        <w:t>можности не определены, мы испытываем дискомфорт, чувствуем себя издерганными, больными и обессиленными.</w:t>
      </w:r>
    </w:p>
    <w:p w:rsidR="006306F2" w:rsidRDefault="004B7AF6">
      <w:pPr>
        <w:pStyle w:val="a6"/>
        <w:shd w:val="clear" w:color="auto" w:fill="auto"/>
        <w:spacing w:after="0" w:line="227" w:lineRule="exact"/>
        <w:ind w:left="20" w:right="20" w:firstLine="180"/>
        <w:jc w:val="both"/>
      </w:pPr>
      <w:r>
        <w:rPr>
          <w:color w:val="000000"/>
        </w:rPr>
        <w:t>Вопрос в том, идет ли здесь речь только о внутреннем конфликте или же речь идет о внешнем конфликте, который был перенесен внутрь? Речь идет о перенесенном наружу внутреннем внешнем конфликте. Чтобы было проще понять это взаимодействие между «внутри» и «сна</w:t>
      </w:r>
      <w:r>
        <w:rPr>
          <w:color w:val="000000"/>
        </w:rPr>
        <w:softHyphen/>
        <w:t>ружи», я еще раз вернусь к духовным полям.</w:t>
      </w:r>
    </w:p>
    <w:p w:rsidR="006306F2" w:rsidRDefault="004B7AF6">
      <w:pPr>
        <w:pStyle w:val="a6"/>
        <w:shd w:val="clear" w:color="auto" w:fill="auto"/>
        <w:spacing w:after="238" w:line="227" w:lineRule="exact"/>
        <w:ind w:left="20" w:right="20" w:firstLine="180"/>
        <w:jc w:val="both"/>
      </w:pPr>
      <w:r>
        <w:rPr>
          <w:color w:val="000000"/>
        </w:rPr>
        <w:t>Мир в духовном поле предполагает, что за всеми, кто к нему относит</w:t>
      </w:r>
      <w:r>
        <w:rPr>
          <w:color w:val="000000"/>
        </w:rPr>
        <w:softHyphen/>
        <w:t>ся, признается равное право на принадлежность. Это возможно только в том случае, если так называемые «хорошие» разглядят то злое и опас</w:t>
      </w:r>
      <w:r>
        <w:rPr>
          <w:color w:val="000000"/>
        </w:rPr>
        <w:softHyphen/>
        <w:t>ное, что таит в себе их чистая совесть. Только тогда они смогут пере</w:t>
      </w:r>
      <w:r>
        <w:rPr>
          <w:color w:val="000000"/>
        </w:rPr>
        <w:softHyphen/>
        <w:t>шагнуть границы чистой совести, даже если они будут испытывать при этом чувство вины и угрызения совести. Лишь тогда они смогут дать в этом поле место отвергнутому, прежде всего, отвергнутым людям.</w:t>
      </w:r>
    </w:p>
    <w:p w:rsidR="006306F2" w:rsidRDefault="004B7AF6">
      <w:pPr>
        <w:pStyle w:val="65"/>
        <w:keepNext/>
        <w:keepLines/>
        <w:shd w:val="clear" w:color="auto" w:fill="auto"/>
        <w:spacing w:before="0" w:after="146" w:line="230" w:lineRule="exact"/>
        <w:ind w:right="20"/>
      </w:pPr>
      <w:bookmarkStart w:id="424" w:name="bookmark423"/>
      <w:r>
        <w:rPr>
          <w:rStyle w:val="64"/>
          <w:b/>
          <w:bCs/>
          <w:i/>
          <w:iCs/>
          <w:color w:val="000000"/>
        </w:rPr>
        <w:t>Восприятие</w:t>
      </w:r>
      <w:bookmarkEnd w:id="424"/>
    </w:p>
    <w:p w:rsidR="006306F2" w:rsidRDefault="004B7AF6">
      <w:pPr>
        <w:pStyle w:val="a6"/>
        <w:shd w:val="clear" w:color="auto" w:fill="auto"/>
        <w:spacing w:after="0" w:line="227" w:lineRule="exact"/>
        <w:ind w:left="20" w:right="20" w:firstLine="180"/>
        <w:jc w:val="both"/>
      </w:pPr>
      <w:r>
        <w:rPr>
          <w:color w:val="000000"/>
        </w:rPr>
        <w:t>Внутри поля восприятие относящихся к нему людей ограничено. В поле повторяются модели, в том числе модели поведения. Проис</w:t>
      </w:r>
      <w:r>
        <w:rPr>
          <w:color w:val="000000"/>
        </w:rPr>
        <w:softHyphen/>
        <w:t>ходит это главным образом потому, что отверженное и отверженные с такой же чистой совестью отвергают тех, кем они были отвергнуты, так что конфликт между ними представляет собой не что иное, как кон</w:t>
      </w:r>
      <w:r>
        <w:rPr>
          <w:color w:val="000000"/>
        </w:rPr>
        <w:softHyphen/>
        <w:t>фликт двух противостоящих друг другу чистых совестей. Обе стороны конфликта ограниченны и обе находятся во власти иллюзии, что одна может наконец победить другую и избавиться от нее. Поэтому колесо конфликта крутится таким образом, что бывшие хорошие оказываются плохими, а бывшие плохие — хорошими, и так без конца.</w:t>
      </w:r>
    </w:p>
    <w:p w:rsidR="006306F2" w:rsidRDefault="004B7AF6">
      <w:pPr>
        <w:pStyle w:val="a6"/>
        <w:shd w:val="clear" w:color="auto" w:fill="auto"/>
        <w:spacing w:after="0" w:line="227" w:lineRule="exact"/>
        <w:ind w:right="20" w:firstLine="0"/>
        <w:jc w:val="center"/>
      </w:pPr>
      <w:r>
        <w:rPr>
          <w:color w:val="000000"/>
        </w:rPr>
        <w:t>Согласно наблюдениям Руперта Шелдрейка, поле может измениться</w:t>
      </w:r>
    </w:p>
    <w:p w:rsidR="006306F2" w:rsidRDefault="004B7AF6">
      <w:pPr>
        <w:pStyle w:val="a6"/>
        <w:shd w:val="clear" w:color="auto" w:fill="auto"/>
        <w:spacing w:after="0" w:line="227" w:lineRule="exact"/>
        <w:ind w:left="40" w:right="40" w:firstLine="0"/>
        <w:jc w:val="both"/>
      </w:pPr>
      <w:r>
        <w:rPr>
          <w:color w:val="000000"/>
        </w:rPr>
        <w:t>лишь в том случае, если его приведет в движение новый, поступивший из</w:t>
      </w:r>
      <w:r>
        <w:rPr>
          <w:color w:val="000000"/>
        </w:rPr>
        <w:softHyphen/>
        <w:t>вне импульс. Этот импульс представляет собой нечто духовное, это зна</w:t>
      </w:r>
      <w:r>
        <w:rPr>
          <w:color w:val="000000"/>
        </w:rPr>
        <w:softHyphen/>
        <w:t>чит, что он является следствием некого нового понимания. Сначала поле защищается от этого понимания и пытается его подавить. Но как только оно охватывает достаточное количество членов поля, в движение прихо</w:t>
      </w:r>
      <w:r>
        <w:rPr>
          <w:color w:val="000000"/>
        </w:rPr>
        <w:softHyphen/>
        <w:t>дит и все поле в целом. Тогда оно может открыться для новых пониманий, оставить в прошлом устаревшее и начать действовать по-другому.</w:t>
      </w:r>
    </w:p>
    <w:p w:rsidR="006306F2" w:rsidRDefault="004B7AF6">
      <w:pPr>
        <w:pStyle w:val="a6"/>
        <w:shd w:val="clear" w:color="auto" w:fill="auto"/>
        <w:spacing w:after="0" w:line="227" w:lineRule="exact"/>
        <w:ind w:left="40" w:right="40" w:firstLine="180"/>
        <w:jc w:val="both"/>
      </w:pPr>
      <w:r>
        <w:rPr>
          <w:color w:val="000000"/>
        </w:rPr>
        <w:t>Таким новым пониманием может быть, например, наблюдение, что большие конфликты коренятся в чистых совестях и что в них они чер</w:t>
      </w:r>
      <w:r>
        <w:rPr>
          <w:color w:val="000000"/>
        </w:rPr>
        <w:softHyphen/>
        <w:t>пают свою агрессивную энергию.</w:t>
      </w:r>
    </w:p>
    <w:p w:rsidR="006306F2" w:rsidRDefault="004B7AF6">
      <w:pPr>
        <w:pStyle w:val="a6"/>
        <w:shd w:val="clear" w:color="auto" w:fill="auto"/>
        <w:spacing w:after="238" w:line="227" w:lineRule="exact"/>
        <w:ind w:left="40" w:right="40" w:firstLine="180"/>
        <w:jc w:val="both"/>
      </w:pPr>
      <w:r>
        <w:rPr>
          <w:color w:val="000000"/>
        </w:rPr>
        <w:t>Другое новое понимание дала семейная расстановка и дальнейшая ее модификация — «движения души». Оказалось, что если дать заме</w:t>
      </w:r>
      <w:r>
        <w:rPr>
          <w:color w:val="000000"/>
        </w:rPr>
        <w:softHyphen/>
        <w:t>стителям в расстановке достаточно времени, так что они могут сосре</w:t>
      </w:r>
      <w:r>
        <w:rPr>
          <w:color w:val="000000"/>
        </w:rPr>
        <w:softHyphen/>
        <w:t>доточиться и при этом не происходит никакого вмешательства извне, то вдруг они оказываются охвачены неким движением, которое всегда идет в одном направлении. Оно на более высоком уровне соединяет то, что прежде было разделено. Таким образом эти движения души приво</w:t>
      </w:r>
      <w:r>
        <w:rPr>
          <w:color w:val="000000"/>
        </w:rPr>
        <w:softHyphen/>
        <w:t>дят нас на путь познания, в конце которого большие конфликты теря</w:t>
      </w:r>
      <w:r>
        <w:rPr>
          <w:color w:val="000000"/>
        </w:rPr>
        <w:softHyphen/>
        <w:t>ют свое очарование и свой смысл. Эти движения перешагивают грани</w:t>
      </w:r>
      <w:r>
        <w:rPr>
          <w:color w:val="000000"/>
        </w:rPr>
        <w:softHyphen/>
        <w:t>цы чистой совести и вместе с тем границы собственной группы. Они соединяют то, что было разделено, создавая некое большее единство, которое способствует обогащению и развитию обеих сторон.</w:t>
      </w:r>
    </w:p>
    <w:p w:rsidR="006306F2" w:rsidRDefault="004B7AF6">
      <w:pPr>
        <w:pStyle w:val="65"/>
        <w:keepNext/>
        <w:keepLines/>
        <w:shd w:val="clear" w:color="auto" w:fill="auto"/>
        <w:spacing w:before="0" w:after="157" w:line="230" w:lineRule="exact"/>
        <w:ind w:right="180"/>
      </w:pPr>
      <w:bookmarkStart w:id="425" w:name="bookmark424"/>
      <w:r>
        <w:rPr>
          <w:rStyle w:val="64"/>
          <w:b/>
          <w:bCs/>
          <w:i/>
          <w:iCs/>
          <w:color w:val="000000"/>
        </w:rPr>
        <w:t>Другая совесть</w:t>
      </w:r>
      <w:bookmarkEnd w:id="425"/>
    </w:p>
    <w:p w:rsidR="006306F2" w:rsidRDefault="004B7AF6">
      <w:pPr>
        <w:pStyle w:val="a6"/>
        <w:shd w:val="clear" w:color="auto" w:fill="auto"/>
        <w:spacing w:after="0" w:line="227" w:lineRule="exact"/>
        <w:ind w:left="40" w:right="40" w:firstLine="180"/>
        <w:jc w:val="both"/>
      </w:pPr>
      <w:r>
        <w:rPr>
          <w:color w:val="000000"/>
        </w:rPr>
        <w:t>На уровне движений души действует другая совесть. Как и та совесть, которую мы ощущаем как вину и невиновность, так и совесть, которая за пределами нашей группы приводит нас к согласию с чем-то боль</w:t>
      </w:r>
      <w:r>
        <w:rPr>
          <w:color w:val="000000"/>
        </w:rPr>
        <w:softHyphen/>
        <w:t>шим и которая на более высоком уровне связывает воедино то, что пре</w:t>
      </w:r>
      <w:r>
        <w:rPr>
          <w:color w:val="000000"/>
        </w:rPr>
        <w:softHyphen/>
        <w:t>жде друг другу противостояло, проявляет себя в ощущениях. Правда, только если мы уже прошли какую-то часть пути, который выводит нас за пределы нашей прежней совести. Эта другая совесть дает о себе знать при помощи ощущения покоя или беспокойства, сосредоточенной не</w:t>
      </w:r>
      <w:r>
        <w:rPr>
          <w:color w:val="000000"/>
        </w:rPr>
        <w:softHyphen/>
        <w:t>возмутимости или ощущения бесцельности, суеты и непонимания, что делать дальше. Не говоря уже о том, что, когда мы теряем свою собран</w:t>
      </w:r>
      <w:r>
        <w:rPr>
          <w:color w:val="000000"/>
        </w:rPr>
        <w:softHyphen/>
        <w:t>ность, мы снова попадаем в сферу влияния чистой и нечистой совести. Ведь согласие означает, что я нахожусь в согласии со многим и в ко</w:t>
      </w:r>
      <w:r>
        <w:rPr>
          <w:color w:val="000000"/>
        </w:rPr>
        <w:softHyphen/>
        <w:t>нечном итоге со всем, и потому я никому не враг. В сфере же влияния чистой совести я связан только с одной стороной, а с другой я нахожусь в конфликте, вплоть до желания ее уничтожить.</w:t>
      </w:r>
    </w:p>
    <w:p w:rsidR="006306F2" w:rsidRDefault="004B7AF6">
      <w:pPr>
        <w:pStyle w:val="a6"/>
        <w:shd w:val="clear" w:color="auto" w:fill="auto"/>
        <w:spacing w:after="0" w:line="227" w:lineRule="exact"/>
        <w:ind w:left="40" w:right="40" w:firstLine="180"/>
        <w:jc w:val="both"/>
      </w:pPr>
      <w:r>
        <w:rPr>
          <w:color w:val="000000"/>
        </w:rPr>
        <w:t>Поэтому вступить в сферу влияния другой совести означает оставить в прошлом образы врага. Да, на этом уровне тоже есть конфликты — они необходимы для роста и дальнейшего развития — но без образа врага и</w:t>
      </w:r>
    </w:p>
    <w:p w:rsidR="006306F2" w:rsidRDefault="004B7AF6">
      <w:pPr>
        <w:pStyle w:val="a6"/>
        <w:shd w:val="clear" w:color="auto" w:fill="auto"/>
        <w:spacing w:after="0" w:line="227" w:lineRule="exact"/>
        <w:ind w:left="20" w:firstLine="0"/>
      </w:pPr>
      <w:r>
        <w:rPr>
          <w:color w:val="000000"/>
        </w:rPr>
        <w:t>воли к уничтожению. Но прежде всего — без восторга и энтузиазма.</w:t>
      </w:r>
    </w:p>
    <w:p w:rsidR="006306F2" w:rsidRDefault="004B7AF6">
      <w:pPr>
        <w:pStyle w:val="a6"/>
        <w:shd w:val="clear" w:color="auto" w:fill="auto"/>
        <w:spacing w:after="0" w:line="227" w:lineRule="exact"/>
        <w:ind w:left="20" w:right="20" w:firstLine="180"/>
        <w:jc w:val="both"/>
      </w:pPr>
      <w:r>
        <w:rPr>
          <w:color w:val="000000"/>
        </w:rPr>
        <w:t>Так где же начинается большой мир? Там, где кончается воля к уни</w:t>
      </w:r>
      <w:r>
        <w:rPr>
          <w:color w:val="000000"/>
        </w:rPr>
        <w:softHyphen/>
        <w:t>чтожению, чем бы она ни оправдывалась, и там, где человек признает, что нет людей лучше или хуже. Все по-своему переплетены и потому связаны, не больше и не меньше, чем мы. В этом смысле мы все равны.</w:t>
      </w:r>
    </w:p>
    <w:p w:rsidR="006306F2" w:rsidRDefault="004B7AF6">
      <w:pPr>
        <w:pStyle w:val="a6"/>
        <w:shd w:val="clear" w:color="auto" w:fill="auto"/>
        <w:spacing w:after="238" w:line="227" w:lineRule="exact"/>
        <w:ind w:left="20" w:right="20" w:firstLine="180"/>
        <w:jc w:val="both"/>
      </w:pPr>
      <w:r>
        <w:rPr>
          <w:color w:val="000000"/>
        </w:rPr>
        <w:t>Если мы это поймем и признаем, если мы поймем, что в силу действия наших совестей мы несвободны, мы сможем подходить друг к другу без всякого высокомерия. Уважая установленные для нас границы, мы смо</w:t>
      </w:r>
      <w:r>
        <w:rPr>
          <w:color w:val="000000"/>
        </w:rPr>
        <w:softHyphen/>
        <w:t>жем выглянуть и выйти за пределы нашей прежней чистой совести и соединиться в чем-то большем. Здесь начинается большой мир.</w:t>
      </w:r>
    </w:p>
    <w:p w:rsidR="006306F2" w:rsidRDefault="004B7AF6">
      <w:pPr>
        <w:pStyle w:val="65"/>
        <w:keepNext/>
        <w:keepLines/>
        <w:shd w:val="clear" w:color="auto" w:fill="auto"/>
        <w:spacing w:before="0" w:after="153" w:line="230" w:lineRule="exact"/>
        <w:ind w:right="180"/>
      </w:pPr>
      <w:bookmarkStart w:id="426" w:name="bookmark425"/>
      <w:r>
        <w:rPr>
          <w:rStyle w:val="64"/>
          <w:b/>
          <w:bCs/>
          <w:i/>
          <w:iCs/>
          <w:color w:val="000000"/>
        </w:rPr>
        <w:t>Другая любовь</w:t>
      </w:r>
      <w:bookmarkEnd w:id="426"/>
    </w:p>
    <w:p w:rsidR="006306F2" w:rsidRDefault="004B7AF6">
      <w:pPr>
        <w:pStyle w:val="a6"/>
        <w:shd w:val="clear" w:color="auto" w:fill="auto"/>
        <w:spacing w:after="0" w:line="227" w:lineRule="exact"/>
        <w:ind w:left="20" w:right="20" w:firstLine="180"/>
        <w:jc w:val="both"/>
      </w:pPr>
      <w:r>
        <w:rPr>
          <w:color w:val="000000"/>
        </w:rPr>
        <w:t>Путь к этому миру прокладывает другая любовь, любовь, которая выводит за границы чистой совести. Иисус показал этот путь, сказав: «Будьте милосерды, как Отец мой небесный милосерд. Он повелевает солнцу своему восходить над злыми и добрыми и посылает дождь на праведных и неправедных».</w:t>
      </w:r>
    </w:p>
    <w:p w:rsidR="006306F2" w:rsidRDefault="004B7AF6">
      <w:pPr>
        <w:pStyle w:val="a6"/>
        <w:shd w:val="clear" w:color="auto" w:fill="auto"/>
        <w:spacing w:after="382" w:line="227" w:lineRule="exact"/>
        <w:ind w:left="20" w:right="20" w:firstLine="180"/>
        <w:jc w:val="both"/>
      </w:pPr>
      <w:r>
        <w:rPr>
          <w:color w:val="000000"/>
        </w:rPr>
        <w:t>Такая любовь ко всем, таким, какие они есть, это другая, великая лю</w:t>
      </w:r>
      <w:r>
        <w:rPr>
          <w:color w:val="000000"/>
        </w:rPr>
        <w:softHyphen/>
        <w:t>бовь, по ту сторону добра и зла и по ту сторону больших конфликтов.</w:t>
      </w:r>
    </w:p>
    <w:p w:rsidR="006306F2" w:rsidRDefault="004B7AF6">
      <w:pPr>
        <w:pStyle w:val="521"/>
        <w:keepNext/>
        <w:keepLines/>
        <w:shd w:val="clear" w:color="auto" w:fill="auto"/>
        <w:spacing w:after="167" w:line="200" w:lineRule="exact"/>
      </w:pPr>
      <w:bookmarkStart w:id="427" w:name="bookmark426"/>
      <w:r>
        <w:rPr>
          <w:rStyle w:val="520"/>
          <w:b/>
          <w:bCs/>
          <w:color w:val="000000"/>
        </w:rPr>
        <w:t>МИР НАРОДАМ</w:t>
      </w:r>
      <w:bookmarkEnd w:id="427"/>
    </w:p>
    <w:p w:rsidR="006306F2" w:rsidRDefault="004B7AF6">
      <w:pPr>
        <w:pStyle w:val="a6"/>
        <w:shd w:val="clear" w:color="auto" w:fill="auto"/>
        <w:spacing w:after="0" w:line="227" w:lineRule="exact"/>
        <w:ind w:left="20" w:right="20" w:firstLine="180"/>
        <w:jc w:val="both"/>
      </w:pPr>
      <w:r>
        <w:rPr>
          <w:color w:val="000000"/>
        </w:rPr>
        <w:t>Несколько лет назад я был в Польше, и мы с моим другом Зеноном ехали на поезде из Вроцлава в Краков. Я попросил его: «Расскажи мне про Краков». Он сказал: «Здесь была большая еврейская община. Где- то треть населения были евреи. Неподалеку находилась большая об</w:t>
      </w:r>
      <w:r>
        <w:rPr>
          <w:color w:val="000000"/>
        </w:rPr>
        <w:softHyphen/>
        <w:t>ласть Галиции. Она тоже была населена преимущественно евреями. Но никого из них здесь не осталось».</w:t>
      </w:r>
    </w:p>
    <w:p w:rsidR="006306F2" w:rsidRDefault="004B7AF6">
      <w:pPr>
        <w:pStyle w:val="a6"/>
        <w:shd w:val="clear" w:color="auto" w:fill="auto"/>
        <w:spacing w:after="0" w:line="227" w:lineRule="exact"/>
        <w:ind w:left="20" w:right="20" w:firstLine="180"/>
        <w:jc w:val="both"/>
      </w:pPr>
      <w:r>
        <w:rPr>
          <w:color w:val="000000"/>
        </w:rPr>
        <w:t>Тогда я представил себе город Краков. В моем воображении возникла такая картина: вокруг города стоит множество людей, они хотят, чтобы их впустили, но им не разрешают.</w:t>
      </w:r>
    </w:p>
    <w:p w:rsidR="006306F2" w:rsidRDefault="004B7AF6">
      <w:pPr>
        <w:pStyle w:val="a6"/>
        <w:shd w:val="clear" w:color="auto" w:fill="auto"/>
        <w:spacing w:after="0" w:line="227" w:lineRule="exact"/>
        <w:ind w:left="20" w:right="20" w:firstLine="180"/>
        <w:jc w:val="both"/>
      </w:pPr>
      <w:r>
        <w:rPr>
          <w:color w:val="000000"/>
        </w:rPr>
        <w:t>Я проводил в Кракове курс. Наутро после курса я сказал: «Я хотел бы попасть в еврейский квартал». Тогда мы вместе отправились в еврейский квартал. Там все осталось нетронутым. Там стояла синагога, над лавками было множество надписей на иврите, но там больше не было евреев. Я заглядывал в окна и видел множество лиц. У них глаза опухли от слез.</w:t>
      </w:r>
    </w:p>
    <w:p w:rsidR="006306F2" w:rsidRDefault="004B7AF6">
      <w:pPr>
        <w:pStyle w:val="a6"/>
        <w:shd w:val="clear" w:color="auto" w:fill="auto"/>
        <w:spacing w:after="0" w:line="227" w:lineRule="exact"/>
        <w:ind w:left="20" w:right="20" w:firstLine="180"/>
        <w:jc w:val="both"/>
      </w:pPr>
      <w:r>
        <w:rPr>
          <w:color w:val="000000"/>
        </w:rPr>
        <w:t>В тот же вечер у меня был доклад в Катовице. В зале было больше ты</w:t>
      </w:r>
      <w:r>
        <w:rPr>
          <w:color w:val="000000"/>
        </w:rPr>
        <w:softHyphen/>
        <w:t>сячи человек. Я им об этом рассказал. Я сказал им: «У меня такой образ, что душе поляков не хватает евреев. Это чувствуется в душе. Эта душа исцелится лишь тогда, когда эти евреи — ведь они все были поляки — получат место в душе сегодняшних поляков».</w:t>
      </w:r>
    </w:p>
    <w:p w:rsidR="006306F2" w:rsidRDefault="004B7AF6">
      <w:pPr>
        <w:pStyle w:val="a6"/>
        <w:shd w:val="clear" w:color="auto" w:fill="auto"/>
        <w:spacing w:after="0" w:line="227" w:lineRule="exact"/>
        <w:ind w:left="40" w:right="40" w:firstLine="180"/>
        <w:jc w:val="both"/>
      </w:pPr>
      <w:r>
        <w:rPr>
          <w:color w:val="000000"/>
        </w:rPr>
        <w:t>В тот раз мы проехали и по Силезии. Я точно почувствовал, что не хватает силезцев, полякам не хватает силезцев. Это не значит, что они должны теперь вернуться, но они должны получить место в душе у по</w:t>
      </w:r>
      <w:r>
        <w:rPr>
          <w:color w:val="000000"/>
        </w:rPr>
        <w:softHyphen/>
        <w:t>ляков. Тогда их душа обретет полноту.</w:t>
      </w:r>
    </w:p>
    <w:p w:rsidR="006306F2" w:rsidRDefault="004B7AF6">
      <w:pPr>
        <w:pStyle w:val="a6"/>
        <w:shd w:val="clear" w:color="auto" w:fill="auto"/>
        <w:spacing w:after="0" w:line="227" w:lineRule="exact"/>
        <w:ind w:left="40" w:right="40" w:firstLine="180"/>
        <w:jc w:val="both"/>
      </w:pPr>
      <w:r>
        <w:rPr>
          <w:color w:val="000000"/>
        </w:rPr>
        <w:t>Я слышал, что там возникают какие-то конфликты, между потомка</w:t>
      </w:r>
      <w:r>
        <w:rPr>
          <w:color w:val="000000"/>
        </w:rPr>
        <w:softHyphen/>
        <w:t>ми силезцев и поляками, но, может быть, то, что я сейчас сказал, станет важным шагом к решению.</w:t>
      </w:r>
    </w:p>
    <w:p w:rsidR="006306F2" w:rsidRDefault="004B7AF6">
      <w:pPr>
        <w:pStyle w:val="a6"/>
        <w:shd w:val="clear" w:color="auto" w:fill="auto"/>
        <w:spacing w:after="0" w:line="227" w:lineRule="exact"/>
        <w:ind w:left="40" w:right="40" w:firstLine="180"/>
        <w:jc w:val="both"/>
      </w:pPr>
      <w:r>
        <w:rPr>
          <w:color w:val="000000"/>
        </w:rPr>
        <w:t>Я много работал с такими ситуациями, когда речь шла о конфлик</w:t>
      </w:r>
      <w:r>
        <w:rPr>
          <w:color w:val="000000"/>
        </w:rPr>
        <w:softHyphen/>
        <w:t>тах между народами и большими группами. В первую очередь, конеч</w:t>
      </w:r>
      <w:r>
        <w:rPr>
          <w:color w:val="000000"/>
        </w:rPr>
        <w:softHyphen/>
        <w:t>но, между немцами и евреями, а также между немцами и русскими, а в Палестине между израильтянами и палестинцами. В других странах я тоже работал с этой темой, например, в прошлом году в Никарагуа. По</w:t>
      </w:r>
      <w:r>
        <w:rPr>
          <w:color w:val="000000"/>
        </w:rPr>
        <w:softHyphen/>
        <w:t>сле гражданской войны им необходимо решение, им необходимо новое начало.</w:t>
      </w:r>
    </w:p>
    <w:p w:rsidR="006306F2" w:rsidRDefault="004B7AF6">
      <w:pPr>
        <w:pStyle w:val="a6"/>
        <w:shd w:val="clear" w:color="auto" w:fill="auto"/>
        <w:spacing w:after="0" w:line="227" w:lineRule="exact"/>
        <w:ind w:left="40" w:right="40" w:firstLine="180"/>
        <w:jc w:val="both"/>
      </w:pPr>
      <w:r>
        <w:rPr>
          <w:color w:val="000000"/>
        </w:rPr>
        <w:t>Приведу пример из Никарагуа. Там был диктатор Сомоса. Он был плохим правителем. Тогда нашелся тот, кто против него восстал, его звали Санди но. И он был убит Сомосой. После этого возникло движе</w:t>
      </w:r>
      <w:r>
        <w:rPr>
          <w:color w:val="000000"/>
        </w:rPr>
        <w:softHyphen/>
        <w:t>ние сандинистов. Они организовали восстание против Сомосы и побе</w:t>
      </w:r>
      <w:r>
        <w:rPr>
          <w:color w:val="000000"/>
        </w:rPr>
        <w:softHyphen/>
        <w:t>дили. Но они были так же страшны. Сомосу убили в изгнании.</w:t>
      </w:r>
    </w:p>
    <w:p w:rsidR="006306F2" w:rsidRDefault="004B7AF6">
      <w:pPr>
        <w:pStyle w:val="a6"/>
        <w:shd w:val="clear" w:color="auto" w:fill="auto"/>
        <w:spacing w:after="0" w:line="227" w:lineRule="exact"/>
        <w:ind w:left="40" w:right="40" w:firstLine="180"/>
        <w:jc w:val="both"/>
      </w:pPr>
      <w:r>
        <w:rPr>
          <w:color w:val="000000"/>
        </w:rPr>
        <w:t>Я поставил заместителя для Сомосы и заместителя для Сандино. Оба заместителя были родом не из Никарагуа, а из Испании. Иногда так бы</w:t>
      </w:r>
      <w:r>
        <w:rPr>
          <w:color w:val="000000"/>
        </w:rPr>
        <w:softHyphen/>
        <w:t>вает легче, поскольку тогда заместители более непредвзяты. Они очень медленно, с поднятыми кулаками направились друг к другу. Тогда я положил между ними заместителей погибших, причем с обеих сторон. Сомоса и Сандино опустили руки и вместе посмотрели на мертвых. После этого я поставил заместительницу для Никарагуа. Она закрича</w:t>
      </w:r>
      <w:r>
        <w:rPr>
          <w:color w:val="000000"/>
        </w:rPr>
        <w:softHyphen/>
        <w:t>ла от боли и легла к мертвым. Тогда заместитель Сомосы опустился на колени, прополз мимо мертвых на другую сторону и лег рядом с ними. Заместитель Сандино тоже опустился на колени, тоже прополз вокруг мертвых и лег рядом с Сомосой. Такое ощущение, что они оба хотели покоиться в одной могиле с погибшими.</w:t>
      </w:r>
    </w:p>
    <w:p w:rsidR="006306F2" w:rsidRDefault="004B7AF6">
      <w:pPr>
        <w:pStyle w:val="a6"/>
        <w:shd w:val="clear" w:color="auto" w:fill="auto"/>
        <w:spacing w:after="0" w:line="227" w:lineRule="exact"/>
        <w:ind w:left="40" w:right="40" w:firstLine="180"/>
        <w:jc w:val="both"/>
      </w:pPr>
      <w:r>
        <w:rPr>
          <w:color w:val="000000"/>
        </w:rPr>
        <w:t>После этого я поставил заместителей для потомков и сторонников Сомосы и заместителей для потомков и сторонников Сандино. Они на</w:t>
      </w:r>
      <w:r>
        <w:rPr>
          <w:color w:val="000000"/>
        </w:rPr>
        <w:softHyphen/>
        <w:t>правились друг к другу и протянули друг другу руки. Тогда я попросил заместительницу Никарагуа встать и поставил ее в центр между ними. Там Никарагуа с облегчением вздохнула.</w:t>
      </w:r>
    </w:p>
    <w:p w:rsidR="006306F2" w:rsidRDefault="004B7AF6">
      <w:pPr>
        <w:pStyle w:val="a6"/>
        <w:shd w:val="clear" w:color="auto" w:fill="auto"/>
        <w:spacing w:after="0" w:line="227" w:lineRule="exact"/>
        <w:ind w:left="40" w:right="40" w:firstLine="180"/>
        <w:jc w:val="both"/>
      </w:pPr>
      <w:r>
        <w:rPr>
          <w:color w:val="000000"/>
        </w:rPr>
        <w:t>Так что же предшествует примирению? Все смотрят на погибших с обеих сторон и вместе горюют: без упрека, с одной лишь печалью. Это оказывает целительное воздействие.</w:t>
      </w:r>
    </w:p>
    <w:p w:rsidR="006306F2" w:rsidRDefault="004B7AF6">
      <w:pPr>
        <w:pStyle w:val="a6"/>
        <w:shd w:val="clear" w:color="auto" w:fill="auto"/>
        <w:spacing w:after="0" w:line="227" w:lineRule="exact"/>
        <w:ind w:left="40" w:right="40" w:firstLine="180"/>
        <w:jc w:val="both"/>
        <w:sectPr w:rsidR="006306F2">
          <w:footerReference w:type="even" r:id="rId164"/>
          <w:footerReference w:type="default" r:id="rId165"/>
          <w:footerReference w:type="first" r:id="rId166"/>
          <w:pgSz w:w="11909" w:h="16838"/>
          <w:pgMar w:top="3236" w:right="2871" w:bottom="3646" w:left="2911" w:header="0" w:footer="3" w:gutter="0"/>
          <w:cols w:space="720"/>
          <w:noEndnote/>
          <w:titlePg/>
          <w:docGrid w:linePitch="360"/>
        </w:sectPr>
      </w:pPr>
      <w:r>
        <w:rPr>
          <w:color w:val="000000"/>
        </w:rPr>
        <w:t>Что оказывает целительное воздействие? Что все это может наконец остаться в прошлом. Это решение. Здесь никто больше не исключен. Больше нет ни злодеев, ни преступников, ни жертв — есть просто люди, такие же, как все. После этого у них есть общее будущее.</w:t>
      </w:r>
    </w:p>
    <w:p w:rsidR="006306F2" w:rsidRDefault="00535E2D">
      <w:pPr>
        <w:framePr w:h="11905" w:wrap="none" w:vAnchor="text" w:hAnchor="margin" w:x="2"/>
        <w:jc w:val="center"/>
        <w:rPr>
          <w:color w:val="auto"/>
          <w:sz w:val="2"/>
          <w:szCs w:val="2"/>
        </w:rPr>
      </w:pPr>
      <w:r>
        <w:rPr>
          <w:noProof/>
          <w:color w:val="auto"/>
          <w:sz w:val="2"/>
          <w:szCs w:val="2"/>
        </w:rPr>
        <w:drawing>
          <wp:inline distT="0" distB="0" distL="0" distR="0">
            <wp:extent cx="10696575" cy="7562850"/>
            <wp:effectExtent l="0" t="0" r="0" b="0"/>
            <wp:docPr id="1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696575" cy="7562850"/>
                    </a:xfrm>
                    <a:prstGeom prst="rect">
                      <a:avLst/>
                    </a:prstGeom>
                    <a:noFill/>
                    <a:ln>
                      <a:noFill/>
                    </a:ln>
                  </pic:spPr>
                </pic:pic>
              </a:graphicData>
            </a:graphic>
          </wp:inline>
        </w:drawing>
      </w: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60" w:lineRule="exact"/>
        <w:rPr>
          <w:color w:val="auto"/>
        </w:rPr>
      </w:pPr>
    </w:p>
    <w:p w:rsidR="006306F2" w:rsidRDefault="006306F2">
      <w:pPr>
        <w:spacing w:line="377" w:lineRule="exact"/>
        <w:rPr>
          <w:color w:val="auto"/>
        </w:rPr>
      </w:pPr>
    </w:p>
    <w:p w:rsidR="006306F2" w:rsidRDefault="006306F2">
      <w:pPr>
        <w:rPr>
          <w:color w:val="auto"/>
          <w:sz w:val="2"/>
          <w:szCs w:val="2"/>
        </w:rPr>
        <w:sectPr w:rsidR="006306F2">
          <w:footerReference w:type="even" r:id="rId168"/>
          <w:footerReference w:type="default" r:id="rId169"/>
          <w:footerReference w:type="first" r:id="rId170"/>
          <w:pgSz w:w="16838" w:h="11909" w:orient="landscape"/>
          <w:pgMar w:top="0" w:right="2" w:bottom="0" w:left="2" w:header="0" w:footer="3" w:gutter="0"/>
          <w:pgNumType w:start="286"/>
          <w:cols w:space="720"/>
          <w:noEndnote/>
          <w:titlePg/>
          <w:docGrid w:linePitch="360"/>
        </w:sectPr>
      </w:pPr>
    </w:p>
    <w:p w:rsidR="006306F2" w:rsidRDefault="004B7AF6">
      <w:pPr>
        <w:pStyle w:val="521"/>
        <w:keepNext/>
        <w:keepLines/>
        <w:shd w:val="clear" w:color="auto" w:fill="auto"/>
        <w:spacing w:after="163" w:line="200" w:lineRule="exact"/>
      </w:pPr>
      <w:bookmarkStart w:id="428" w:name="bookmark427"/>
      <w:r>
        <w:rPr>
          <w:rStyle w:val="520"/>
          <w:b/>
          <w:bCs/>
          <w:color w:val="000000"/>
        </w:rPr>
        <w:t>ПРЕДВАРИТЕЛЬНОЕ ЗАМЕЧАНИЕ</w:t>
      </w:r>
      <w:bookmarkEnd w:id="428"/>
    </w:p>
    <w:p w:rsidR="006306F2" w:rsidRDefault="004B7AF6">
      <w:pPr>
        <w:pStyle w:val="a6"/>
        <w:shd w:val="clear" w:color="auto" w:fill="auto"/>
        <w:spacing w:after="0" w:line="227" w:lineRule="exact"/>
        <w:ind w:left="20" w:right="20" w:firstLine="180"/>
        <w:jc w:val="both"/>
      </w:pPr>
      <w:r>
        <w:rPr>
          <w:color w:val="000000"/>
        </w:rPr>
        <w:t>Религии играют основополагающую роль в человеческих отношени</w:t>
      </w:r>
      <w:r>
        <w:rPr>
          <w:color w:val="000000"/>
        </w:rPr>
        <w:softHyphen/>
        <w:t>ях. Прежде всего, они обеспечивают сплоченность больших групп. Для своих приверженцев они представляют собой своего рода расширен</w:t>
      </w:r>
      <w:r>
        <w:rPr>
          <w:color w:val="000000"/>
        </w:rPr>
        <w:softHyphen/>
        <w:t>ную семью, в которой они ощущают всеобъемлющую принадлежность, даже за пределами этой жизни. Они дают людям защиту и надежду, ко</w:t>
      </w:r>
      <w:r>
        <w:rPr>
          <w:color w:val="000000"/>
        </w:rPr>
        <w:softHyphen/>
        <w:t>торая помогает им справляться с жизненными невзгодами.</w:t>
      </w:r>
    </w:p>
    <w:p w:rsidR="006306F2" w:rsidRDefault="004B7AF6">
      <w:pPr>
        <w:pStyle w:val="a6"/>
        <w:shd w:val="clear" w:color="auto" w:fill="auto"/>
        <w:spacing w:after="0" w:line="227" w:lineRule="exact"/>
        <w:ind w:left="20" w:right="20" w:firstLine="180"/>
        <w:jc w:val="both"/>
      </w:pPr>
      <w:r>
        <w:rPr>
          <w:color w:val="000000"/>
        </w:rPr>
        <w:t>Поскольку религии имеют такое большое значение, их защищают — в том числе от других религий. Поэтому в них присутствуют те же движе</w:t>
      </w:r>
      <w:r>
        <w:rPr>
          <w:color w:val="000000"/>
        </w:rPr>
        <w:softHyphen/>
        <w:t>ния единения и исключения, как и во всех больших конфликтах. Уста</w:t>
      </w:r>
      <w:r>
        <w:rPr>
          <w:color w:val="000000"/>
        </w:rPr>
        <w:softHyphen/>
        <w:t>навливая рамки для себя и для других, как религиозные сообщества, они одновременно ограничивают.</w:t>
      </w:r>
    </w:p>
    <w:p w:rsidR="006306F2" w:rsidRDefault="004B7AF6">
      <w:pPr>
        <w:pStyle w:val="a6"/>
        <w:shd w:val="clear" w:color="auto" w:fill="auto"/>
        <w:spacing w:after="0" w:line="227" w:lineRule="exact"/>
        <w:ind w:left="20" w:right="20" w:firstLine="180"/>
        <w:jc w:val="both"/>
      </w:pPr>
      <w:r>
        <w:rPr>
          <w:color w:val="000000"/>
        </w:rPr>
        <w:t>В изначальном смысле религия — это личная связь с духовными си</w:t>
      </w:r>
      <w:r>
        <w:rPr>
          <w:color w:val="000000"/>
        </w:rPr>
        <w:softHyphen/>
        <w:t>лами, которые дают нам опору и ведут нас. Мы стремимся прийти к со</w:t>
      </w:r>
      <w:r>
        <w:rPr>
          <w:color w:val="000000"/>
        </w:rPr>
        <w:softHyphen/>
        <w:t>гласию с ее движениями, поскольку чувствуем, что это им мы обязаны своим существованием, что наше глубинное движение ориентировано на них и только в них оно находит покой. Эта личная религия представ</w:t>
      </w:r>
      <w:r>
        <w:rPr>
          <w:color w:val="000000"/>
        </w:rPr>
        <w:softHyphen/>
        <w:t>ляет собой в высшей степени духовное движение.</w:t>
      </w:r>
    </w:p>
    <w:p w:rsidR="006306F2" w:rsidRDefault="004B7AF6">
      <w:pPr>
        <w:pStyle w:val="a6"/>
        <w:shd w:val="clear" w:color="auto" w:fill="auto"/>
        <w:spacing w:after="0" w:line="227" w:lineRule="exact"/>
        <w:ind w:left="20" w:right="20" w:firstLine="180"/>
        <w:jc w:val="both"/>
      </w:pPr>
      <w:r>
        <w:rPr>
          <w:color w:val="000000"/>
        </w:rPr>
        <w:t>Следующие главы приглашают войти в эти духовные движения и в эту духовную религию, что имеет далеко идущие последствия для на</w:t>
      </w:r>
      <w:r>
        <w:rPr>
          <w:color w:val="000000"/>
        </w:rPr>
        <w:softHyphen/>
        <w:t xml:space="preserve">ших отношений. Они тоже относятся к </w:t>
      </w:r>
      <w:r>
        <w:rPr>
          <w:color w:val="000000"/>
          <w:lang w:val="en-US" w:eastAsia="en-US"/>
        </w:rPr>
        <w:t xml:space="preserve">Hellinger sciencia. </w:t>
      </w:r>
      <w:r>
        <w:rPr>
          <w:color w:val="000000"/>
        </w:rPr>
        <w:t>Они показы</w:t>
      </w:r>
      <w:r>
        <w:rPr>
          <w:color w:val="000000"/>
        </w:rPr>
        <w:softHyphen/>
        <w:t>вают, в какие области ведут эти движения, в том числе внутри религии и религий.</w:t>
      </w:r>
    </w:p>
    <w:p w:rsidR="006306F2" w:rsidRDefault="004B7AF6">
      <w:pPr>
        <w:pStyle w:val="a6"/>
        <w:shd w:val="clear" w:color="auto" w:fill="auto"/>
        <w:spacing w:after="0" w:line="227" w:lineRule="exact"/>
        <w:ind w:left="20" w:right="20" w:firstLine="180"/>
        <w:jc w:val="both"/>
        <w:sectPr w:rsidR="006306F2">
          <w:pgSz w:w="11909" w:h="16838"/>
          <w:pgMar w:top="2786" w:right="2900" w:bottom="6386" w:left="2914" w:header="0" w:footer="3" w:gutter="0"/>
          <w:cols w:space="720"/>
          <w:noEndnote/>
          <w:docGrid w:linePitch="360"/>
        </w:sectPr>
      </w:pPr>
      <w:r>
        <w:rPr>
          <w:color w:val="000000"/>
        </w:rPr>
        <w:t>Я много лет занимался исследованием последствий антисемитизма, как для христиан, так и для евреев. Я хотел знать, как начался антисе</w:t>
      </w:r>
      <w:r>
        <w:rPr>
          <w:color w:val="000000"/>
        </w:rPr>
        <w:softHyphen/>
        <w:t>митизм и где его корни. Прежде всего я хотел понять, как примиряю</w:t>
      </w:r>
      <w:r>
        <w:rPr>
          <w:color w:val="000000"/>
        </w:rPr>
        <w:softHyphen/>
        <w:t>щим образом преодолеть его в душе христиан. Неожиданный для меня результат вы найдете в главе «Иисус и Каиафа».</w:t>
      </w:r>
    </w:p>
    <w:p w:rsidR="006306F2" w:rsidRDefault="004B7AF6">
      <w:pPr>
        <w:pStyle w:val="65"/>
        <w:keepNext/>
        <w:keepLines/>
        <w:shd w:val="clear" w:color="auto" w:fill="auto"/>
        <w:spacing w:before="0" w:after="157" w:line="230" w:lineRule="exact"/>
      </w:pPr>
      <w:bookmarkStart w:id="429" w:name="bookmark428"/>
      <w:r>
        <w:rPr>
          <w:rStyle w:val="64"/>
          <w:b/>
          <w:bCs/>
          <w:i/>
          <w:iCs/>
          <w:color w:val="000000"/>
        </w:rPr>
        <w:t>Боголюбие</w:t>
      </w:r>
      <w:r>
        <w:rPr>
          <w:rStyle w:val="65pt"/>
          <w:b w:val="0"/>
          <w:bCs w:val="0"/>
          <w:i w:val="0"/>
          <w:iCs w:val="0"/>
          <w:color w:val="000000"/>
        </w:rPr>
        <w:t xml:space="preserve"> </w:t>
      </w:r>
      <w:r>
        <w:rPr>
          <w:rStyle w:val="65pt"/>
          <w:b w:val="0"/>
          <w:bCs w:val="0"/>
          <w:i w:val="0"/>
          <w:iCs w:val="0"/>
          <w:color w:val="000000"/>
        </w:rPr>
        <w:footnoteReference w:id="4"/>
      </w:r>
      <w:bookmarkEnd w:id="429"/>
    </w:p>
    <w:p w:rsidR="006306F2" w:rsidRDefault="004B7AF6">
      <w:pPr>
        <w:pStyle w:val="a6"/>
        <w:shd w:val="clear" w:color="auto" w:fill="auto"/>
        <w:spacing w:after="0" w:line="227" w:lineRule="exact"/>
        <w:ind w:left="20" w:right="20" w:firstLine="180"/>
        <w:jc w:val="both"/>
      </w:pPr>
      <w:r>
        <w:rPr>
          <w:color w:val="000000"/>
        </w:rPr>
        <w:t>Боголюбие можно понимать в двух разных смыслах: как любовь Бога к нам и как нашу любовь к Богу.</w:t>
      </w:r>
    </w:p>
    <w:p w:rsidR="006306F2" w:rsidRDefault="004B7AF6">
      <w:pPr>
        <w:pStyle w:val="a6"/>
        <w:shd w:val="clear" w:color="auto" w:fill="auto"/>
        <w:spacing w:after="0" w:line="227" w:lineRule="exact"/>
        <w:ind w:left="20" w:right="20" w:firstLine="180"/>
        <w:jc w:val="both"/>
      </w:pPr>
      <w:r>
        <w:rPr>
          <w:color w:val="000000"/>
        </w:rPr>
        <w:t>В Ветхом Завете любовь к Богу является одной из заповедей: «Люби Господа, Бога твоего, всем сердцем твоим, и всею душою твоею и все</w:t>
      </w:r>
      <w:r>
        <w:rPr>
          <w:color w:val="000000"/>
        </w:rPr>
        <w:softHyphen/>
        <w:t>ми силами твоими»</w:t>
      </w:r>
      <w:r>
        <w:rPr>
          <w:color w:val="000000"/>
        </w:rPr>
        <w:footnoteReference w:id="5"/>
      </w:r>
      <w:r>
        <w:rPr>
          <w:color w:val="000000"/>
        </w:rPr>
        <w:t>. Что это означало на практике? Это означало: ты должен соблюдать заповеди Бога всем сердцем твоим и всею душою твоею, и всеми силами твоими.</w:t>
      </w:r>
    </w:p>
    <w:p w:rsidR="006306F2" w:rsidRDefault="004B7AF6">
      <w:pPr>
        <w:pStyle w:val="a6"/>
        <w:shd w:val="clear" w:color="auto" w:fill="auto"/>
        <w:spacing w:after="0" w:line="227" w:lineRule="exact"/>
        <w:ind w:left="20" w:right="20" w:firstLine="180"/>
        <w:jc w:val="both"/>
      </w:pPr>
      <w:r>
        <w:rPr>
          <w:color w:val="000000"/>
        </w:rPr>
        <w:t>Какие заповеди? Были ли это заповеди Бога? Или же это были за</w:t>
      </w:r>
      <w:r>
        <w:rPr>
          <w:color w:val="000000"/>
        </w:rPr>
        <w:softHyphen/>
        <w:t>поведи людей? Кто возвестил эти заповеди от имени Бога? Дал ли им Бог такое поручение? И что это был за Бог? Действительно ли Он дал коленам Израилевым, когда они вторглись в Ханаан, заповедь: «Убейте их всех, мужчин, женщин, детей и скот — в жертву всесожжения для Яхве»</w:t>
      </w:r>
      <w:r>
        <w:rPr>
          <w:color w:val="000000"/>
        </w:rPr>
        <w:footnoteReference w:id="6"/>
      </w:r>
      <w:r>
        <w:rPr>
          <w:color w:val="000000"/>
        </w:rPr>
        <w:t xml:space="preserve"> ? И разве те, кто сострадал другим, действительно согрешили тем самым против заповедей Бога и любви к нему?</w:t>
      </w:r>
    </w:p>
    <w:p w:rsidR="006306F2" w:rsidRDefault="004B7AF6">
      <w:pPr>
        <w:pStyle w:val="a6"/>
        <w:shd w:val="clear" w:color="auto" w:fill="auto"/>
        <w:spacing w:after="0" w:line="227" w:lineRule="exact"/>
        <w:ind w:left="20" w:right="20" w:firstLine="180"/>
        <w:jc w:val="both"/>
      </w:pPr>
      <w:r>
        <w:rPr>
          <w:color w:val="000000"/>
        </w:rPr>
        <w:t>А что, если эти заповеди окажутся заповедями людей — людей, кото</w:t>
      </w:r>
      <w:r>
        <w:rPr>
          <w:color w:val="000000"/>
        </w:rPr>
        <w:softHyphen/>
        <w:t>рые назвали себя Его посланцами, не будучи ими в действительности? Какое воздействие оказывает тогда эта «любовь к Господу, Богу твоему, всем сердцем твоим, и всею душою твоею, и всеми силами твоими»? Не уводит ли она прочь от Бога? Не направлена ли она против Бога и против человека?</w:t>
      </w:r>
    </w:p>
    <w:p w:rsidR="006306F2" w:rsidRDefault="004B7AF6">
      <w:pPr>
        <w:pStyle w:val="a6"/>
        <w:shd w:val="clear" w:color="auto" w:fill="auto"/>
        <w:spacing w:after="0" w:line="227" w:lineRule="exact"/>
        <w:ind w:left="20" w:right="20" w:firstLine="180"/>
        <w:jc w:val="both"/>
      </w:pPr>
      <w:r>
        <w:rPr>
          <w:color w:val="000000"/>
        </w:rPr>
        <w:t>Со сходными ситуациями мы сталкиваемся всюду, где люди ощуща</w:t>
      </w:r>
      <w:r>
        <w:rPr>
          <w:color w:val="000000"/>
        </w:rPr>
        <w:softHyphen/>
        <w:t>ют себя наместниками Бога или Его избранниками. Они ссылаются на Бога, как если бы Он был на их стороне и являлся их Богом. При этом не важно, какие имена даются этому Богу. Иногда его, например, име</w:t>
      </w:r>
      <w:r>
        <w:rPr>
          <w:color w:val="000000"/>
        </w:rPr>
        <w:softHyphen/>
        <w:t>нуют Истиной или Наукой, или Народом и Отечеством.</w:t>
      </w:r>
    </w:p>
    <w:p w:rsidR="006306F2" w:rsidRDefault="004B7AF6">
      <w:pPr>
        <w:pStyle w:val="a6"/>
        <w:shd w:val="clear" w:color="auto" w:fill="auto"/>
        <w:spacing w:after="0" w:line="227" w:lineRule="exact"/>
        <w:ind w:left="20" w:right="20" w:firstLine="180"/>
        <w:jc w:val="both"/>
      </w:pPr>
      <w:r>
        <w:rPr>
          <w:color w:val="000000"/>
        </w:rPr>
        <w:t>Любовь, которой этот Бог требует через своих посланцев, всегда оди</w:t>
      </w:r>
      <w:r>
        <w:rPr>
          <w:color w:val="000000"/>
        </w:rPr>
        <w:softHyphen/>
        <w:t>накова: «всем сердцем, всей душой и всеми силами». Доказать эту лю</w:t>
      </w:r>
      <w:r>
        <w:rPr>
          <w:color w:val="000000"/>
        </w:rPr>
        <w:softHyphen/>
        <w:t>бовь можно только, став последователем этих посланцев, храня им вер</w:t>
      </w:r>
      <w:r>
        <w:rPr>
          <w:color w:val="000000"/>
        </w:rPr>
        <w:softHyphen/>
        <w:t>ность и исполняя их заповеди и повеления. А в отношении тех, против кого эта любовь направлена, она бесчеловечна.</w:t>
      </w:r>
    </w:p>
    <w:p w:rsidR="006306F2" w:rsidRDefault="004B7AF6">
      <w:pPr>
        <w:pStyle w:val="a6"/>
        <w:shd w:val="clear" w:color="auto" w:fill="auto"/>
        <w:spacing w:after="0" w:line="227" w:lineRule="exact"/>
        <w:ind w:left="20" w:right="20" w:firstLine="180"/>
        <w:jc w:val="both"/>
        <w:sectPr w:rsidR="006306F2">
          <w:type w:val="continuous"/>
          <w:pgSz w:w="11909" w:h="16838"/>
          <w:pgMar w:top="2893" w:right="3212" w:bottom="3530" w:left="2568" w:header="0" w:footer="3" w:gutter="0"/>
          <w:cols w:space="720"/>
          <w:noEndnote/>
          <w:docGrid w:linePitch="360"/>
        </w:sectPr>
      </w:pPr>
      <w:r>
        <w:rPr>
          <w:color w:val="000000"/>
        </w:rPr>
        <w:t>Но заповедь боголюбия можно рассматривать и по-другому. Ибо она была дополнена заповедью: «Возлюби ближнего своего как само</w:t>
      </w:r>
      <w:r>
        <w:rPr>
          <w:color w:val="000000"/>
        </w:rPr>
        <w:softHyphen/>
        <w:t>го себя». В этом случае можно, например, сказать: «Если ты любишь ближнего своего как самого себя, то любишь и Господа, Бога твоего, всем сердцем твоим, и всею душою твоею, и всеми силами твоими».</w:t>
      </w:r>
    </w:p>
    <w:p w:rsidR="006306F2" w:rsidRDefault="004B7AF6">
      <w:pPr>
        <w:pStyle w:val="a6"/>
        <w:shd w:val="clear" w:color="auto" w:fill="auto"/>
        <w:spacing w:after="0" w:line="227" w:lineRule="exact"/>
        <w:ind w:left="20" w:right="20" w:firstLine="0"/>
        <w:jc w:val="both"/>
      </w:pPr>
      <w:r>
        <w:rPr>
          <w:color w:val="000000"/>
        </w:rPr>
        <w:t>В таком случае этот Бог был бы уже не только моим Богом, но и Богом всех людей. Тогда никто из провозвестников не мог бы ссылаться на Него, от Его имени призывая к борьбе с другими людьми.</w:t>
      </w:r>
    </w:p>
    <w:p w:rsidR="006306F2" w:rsidRDefault="004B7AF6">
      <w:pPr>
        <w:pStyle w:val="a6"/>
        <w:shd w:val="clear" w:color="auto" w:fill="auto"/>
        <w:spacing w:after="0" w:line="227" w:lineRule="exact"/>
        <w:ind w:left="20" w:right="20" w:firstLine="180"/>
        <w:jc w:val="both"/>
      </w:pPr>
      <w:r>
        <w:rPr>
          <w:color w:val="000000"/>
        </w:rPr>
        <w:t>Почему же тогда заповедь любви к ближнему в действительности столь бессильна? Потому что Бог, повелевающий любить ближнего своего, остается Богом одного народа, и потому что под ближним, о котором здесь идет речь, зачастую подразумевается лишь ближний из собственной группы. Можно представить себе, какой переворот озна</w:t>
      </w:r>
      <w:r>
        <w:rPr>
          <w:color w:val="000000"/>
        </w:rPr>
        <w:softHyphen/>
        <w:t>чала бы новая формулировка этой заповеди, с дополнением: «Возлюби ближний к тебе народ как твой собственный и ближнюю к тебе рели</w:t>
      </w:r>
      <w:r>
        <w:rPr>
          <w:color w:val="000000"/>
        </w:rPr>
        <w:softHyphen/>
        <w:t>гию как твою собственную». В таком случае никто уже не смог бы при</w:t>
      </w:r>
      <w:r>
        <w:rPr>
          <w:color w:val="000000"/>
        </w:rPr>
        <w:softHyphen/>
        <w:t>сваивать себе Бога в качестве своего собственного. Тогда мы не смогли бы притязать на обладание Им.</w:t>
      </w:r>
    </w:p>
    <w:p w:rsidR="006306F2" w:rsidRDefault="004B7AF6">
      <w:pPr>
        <w:pStyle w:val="a6"/>
        <w:shd w:val="clear" w:color="auto" w:fill="auto"/>
        <w:spacing w:after="0" w:line="227" w:lineRule="exact"/>
        <w:ind w:left="20" w:right="20" w:firstLine="180"/>
        <w:jc w:val="both"/>
      </w:pPr>
      <w:r>
        <w:rPr>
          <w:color w:val="000000"/>
        </w:rPr>
        <w:t>Но можем ли мы и вправе ли мы вообще любить Бога? Разве Он яв</w:t>
      </w:r>
      <w:r>
        <w:rPr>
          <w:color w:val="000000"/>
        </w:rPr>
        <w:softHyphen/>
        <w:t>ляется нашим визави, желающим нашей любви или даже нуждающим</w:t>
      </w:r>
      <w:r>
        <w:rPr>
          <w:color w:val="000000"/>
        </w:rPr>
        <w:softHyphen/>
        <w:t>ся в ней? Может ли наша любовь действительно Ему что-то дать? Или же мы низводим Его своей любовью до нашего уровня и с ее помощью овладеваем Им? Или даже обязываем Его своей любовью и подчиняем Его с ее помощью себе? Разве не является тогда этот Бог Богом по об</w:t>
      </w:r>
      <w:r>
        <w:rPr>
          <w:color w:val="000000"/>
        </w:rPr>
        <w:softHyphen/>
        <w:t>разу и подобию нашему, столь же ничтожным, как и этот образ?</w:t>
      </w:r>
    </w:p>
    <w:p w:rsidR="006306F2" w:rsidRDefault="004B7AF6">
      <w:pPr>
        <w:pStyle w:val="a6"/>
        <w:shd w:val="clear" w:color="auto" w:fill="auto"/>
        <w:spacing w:after="0" w:line="227" w:lineRule="exact"/>
        <w:ind w:left="20" w:right="20" w:firstLine="180"/>
        <w:jc w:val="both"/>
      </w:pPr>
      <w:r>
        <w:rPr>
          <w:color w:val="000000"/>
        </w:rPr>
        <w:t>Наш человеческий опыт учит нас, что тайну, скрытую за нашим миром, за нашей судьбой, за жизнью и смертью, нам разгадать не дано. Мы не можем ни познать ее, ни овладеть ею. Уже то, что мы называем это Сокрытое от нас Богом, представляет собой подобную попытку, особенно когда мы еще и представляем Его себе как лич</w:t>
      </w:r>
      <w:r>
        <w:rPr>
          <w:color w:val="000000"/>
        </w:rPr>
        <w:softHyphen/>
        <w:t>ность, обладающую человеческими свойствами. Например, такими, как способность любить или обижаться, ревновать или испытывать разочарование.</w:t>
      </w:r>
    </w:p>
    <w:p w:rsidR="006306F2" w:rsidRDefault="004B7AF6">
      <w:pPr>
        <w:pStyle w:val="a6"/>
        <w:shd w:val="clear" w:color="auto" w:fill="auto"/>
        <w:spacing w:after="0" w:line="227" w:lineRule="exact"/>
        <w:ind w:left="20" w:right="20" w:firstLine="180"/>
        <w:jc w:val="both"/>
      </w:pPr>
      <w:r>
        <w:rPr>
          <w:color w:val="000000"/>
        </w:rPr>
        <w:t>Но в то же время мы чувствуем, что силы, недоступные нам, защища</w:t>
      </w:r>
      <w:r>
        <w:rPr>
          <w:color w:val="000000"/>
        </w:rPr>
        <w:softHyphen/>
        <w:t>ют и опекают нас, руководят нами, берут себе на службу и таким обра</w:t>
      </w:r>
      <w:r>
        <w:rPr>
          <w:color w:val="000000"/>
        </w:rPr>
        <w:softHyphen/>
        <w:t>зом нас любят. Мы доверяем этим силам, знаем свое место по отноше</w:t>
      </w:r>
      <w:r>
        <w:rPr>
          <w:color w:val="000000"/>
        </w:rPr>
        <w:softHyphen/>
        <w:t>нию к ним и чувствуем, что они поддерживают нас в нашем бессилии. Сохранять это чувство, не желая ничего собственного, и оставаться преданными, не делая никаких самостоятельных движений — вот под</w:t>
      </w:r>
      <w:r>
        <w:rPr>
          <w:color w:val="000000"/>
        </w:rPr>
        <w:softHyphen/>
        <w:t>линный религиозный опыт. Этот опыт без-божен, ибо он признает не</w:t>
      </w:r>
      <w:r>
        <w:rPr>
          <w:color w:val="000000"/>
        </w:rPr>
        <w:softHyphen/>
        <w:t>доступным для нас все, что мы связываем с именем Бога. Он вглядыва</w:t>
      </w:r>
      <w:r>
        <w:rPr>
          <w:color w:val="000000"/>
        </w:rPr>
        <w:softHyphen/>
        <w:t>ется во тьму, не видя.</w:t>
      </w:r>
    </w:p>
    <w:p w:rsidR="006306F2" w:rsidRDefault="004B7AF6">
      <w:pPr>
        <w:pStyle w:val="a6"/>
        <w:shd w:val="clear" w:color="auto" w:fill="auto"/>
        <w:spacing w:after="0" w:line="227" w:lineRule="exact"/>
        <w:ind w:left="20" w:right="20" w:firstLine="180"/>
        <w:jc w:val="both"/>
      </w:pPr>
      <w:r>
        <w:rPr>
          <w:color w:val="000000"/>
        </w:rPr>
        <w:t>В этом чувстве все, что есть, такое, как есть, занимает свое равно</w:t>
      </w:r>
      <w:r>
        <w:rPr>
          <w:color w:val="000000"/>
        </w:rPr>
        <w:softHyphen/>
        <w:t>правное место, являясь со-бытием со мной. Я глубочайшим образом связан с ним, но при этом я ничего не хочу. Я просто есть здесь вме</w:t>
      </w:r>
      <w:r>
        <w:rPr>
          <w:color w:val="000000"/>
        </w:rPr>
        <w:softHyphen/>
        <w:t>сте с ним.</w:t>
      </w:r>
    </w:p>
    <w:p w:rsidR="006306F2" w:rsidRDefault="004B7AF6">
      <w:pPr>
        <w:pStyle w:val="a6"/>
        <w:shd w:val="clear" w:color="auto" w:fill="auto"/>
        <w:spacing w:after="0" w:line="227" w:lineRule="exact"/>
        <w:ind w:left="20" w:right="20" w:firstLine="180"/>
        <w:jc w:val="both"/>
      </w:pPr>
      <w:r>
        <w:rPr>
          <w:color w:val="000000"/>
        </w:rPr>
        <w:t>И это — любовь. Она близка к тому, что многие так глубоко предпо</w:t>
      </w:r>
      <w:r>
        <w:rPr>
          <w:color w:val="000000"/>
        </w:rPr>
        <w:softHyphen/>
        <w:t>лагали и познавали в своей любви к Богу.</w:t>
      </w:r>
      <w:r>
        <w:br w:type="page"/>
      </w:r>
    </w:p>
    <w:p w:rsidR="006306F2" w:rsidRDefault="004B7AF6">
      <w:pPr>
        <w:pStyle w:val="270"/>
        <w:framePr w:w="308" w:h="180" w:wrap="around" w:hAnchor="margin" w:x="6501" w:y="10916"/>
        <w:shd w:val="clear" w:color="auto" w:fill="auto"/>
        <w:spacing w:line="180" w:lineRule="exact"/>
        <w:ind w:left="80"/>
      </w:pPr>
      <w:r>
        <w:rPr>
          <w:rStyle w:val="27Exact"/>
          <w:rFonts w:ascii="Arial" w:hAnsi="Arial" w:cs="Arial"/>
          <w:b/>
          <w:bCs/>
          <w:color w:val="000000"/>
        </w:rPr>
        <w:t>■</w:t>
      </w:r>
      <w:r>
        <w:rPr>
          <w:rStyle w:val="27Exact"/>
          <w:b/>
          <w:bCs/>
          <w:color w:val="000000"/>
        </w:rPr>
        <w:t>D</w:t>
      </w:r>
    </w:p>
    <w:p w:rsidR="006306F2" w:rsidRDefault="004B7AF6">
      <w:pPr>
        <w:pStyle w:val="65"/>
        <w:keepNext/>
        <w:keepLines/>
        <w:shd w:val="clear" w:color="auto" w:fill="auto"/>
        <w:spacing w:before="0" w:after="210" w:line="230" w:lineRule="exact"/>
      </w:pPr>
      <w:bookmarkStart w:id="430" w:name="bookmark429"/>
      <w:r>
        <w:rPr>
          <w:rStyle w:val="64"/>
          <w:b/>
          <w:bCs/>
          <w:i/>
          <w:iCs/>
          <w:color w:val="000000"/>
        </w:rPr>
        <w:t>Бог и боги</w:t>
      </w:r>
      <w:bookmarkEnd w:id="430"/>
    </w:p>
    <w:p w:rsidR="006306F2" w:rsidRDefault="004B7AF6">
      <w:pPr>
        <w:pStyle w:val="a6"/>
        <w:shd w:val="clear" w:color="auto" w:fill="auto"/>
        <w:spacing w:after="0" w:line="227" w:lineRule="exact"/>
        <w:ind w:left="20" w:right="20" w:firstLine="180"/>
        <w:jc w:val="both"/>
      </w:pPr>
      <w:r>
        <w:rPr>
          <w:color w:val="000000"/>
        </w:rPr>
        <w:t>Богов много. Они различаются между собой. Богов много только по</w:t>
      </w:r>
      <w:r>
        <w:rPr>
          <w:color w:val="000000"/>
        </w:rPr>
        <w:softHyphen/>
        <w:t>тому, что они различаются между собой. У каждого из этих богов чего- то больше и чего-то меньше, чем у других богов — или других богинь. Ибо боги различаются и по половому признаку.</w:t>
      </w:r>
    </w:p>
    <w:p w:rsidR="006306F2" w:rsidRDefault="004B7AF6">
      <w:pPr>
        <w:pStyle w:val="a6"/>
        <w:shd w:val="clear" w:color="auto" w:fill="auto"/>
        <w:spacing w:after="0" w:line="227" w:lineRule="exact"/>
        <w:ind w:left="20" w:right="20" w:firstLine="180"/>
        <w:jc w:val="both"/>
      </w:pPr>
      <w:r>
        <w:rPr>
          <w:color w:val="000000"/>
        </w:rPr>
        <w:t>Боги существуют для чего-то. У них есть определенная задача и осо</w:t>
      </w:r>
      <w:r>
        <w:rPr>
          <w:color w:val="000000"/>
        </w:rPr>
        <w:softHyphen/>
        <w:t>бая способность для решения этой задачи. Поэтому их призывают и используют в зависимости от их задач и способностей. В христианстве задачи богов взяли на себя святые. Они заняли место богов, в них эти боги воскресли.</w:t>
      </w:r>
    </w:p>
    <w:p w:rsidR="006306F2" w:rsidRDefault="004B7AF6">
      <w:pPr>
        <w:pStyle w:val="a6"/>
        <w:shd w:val="clear" w:color="auto" w:fill="auto"/>
        <w:spacing w:after="0" w:line="227" w:lineRule="exact"/>
        <w:ind w:left="20" w:right="20" w:firstLine="180"/>
        <w:jc w:val="both"/>
      </w:pPr>
      <w:r>
        <w:rPr>
          <w:color w:val="000000"/>
        </w:rPr>
        <w:t>Но и Бог иудеев и христиан также является лишь одним из многих богов. У него тоже есть своя задача и своя сфера ответственности. На</w:t>
      </w:r>
      <w:r>
        <w:rPr>
          <w:color w:val="000000"/>
        </w:rPr>
        <w:softHyphen/>
        <w:t>пример, он отвечает за избранный народ или за своих верующих. У него тоже есть пол. Когда он дает заповедь: «Да не будет у тебя других богов пред лицем Моим»</w:t>
      </w:r>
      <w:r>
        <w:rPr>
          <w:color w:val="000000"/>
        </w:rPr>
        <w:footnoteReference w:id="7"/>
      </w:r>
      <w:r>
        <w:rPr>
          <w:color w:val="000000"/>
        </w:rPr>
        <w:t xml:space="preserve"> , он ставит себя на один уровень с ними. Только будучи одним из них, он может к ним ревновать. То же самое относится и к «истинному Богу». Поскольку он — истинный, он отли</w:t>
      </w:r>
      <w:r>
        <w:rPr>
          <w:color w:val="000000"/>
        </w:rPr>
        <w:softHyphen/>
        <w:t>чается от других и становится одним из многих. Бог, дающий знать о себе в откровении, тоже может быть лишь одним из богов. Ему нужен кто-то, через которого он говорит, и уже этим он демонстрирует свою ограниченность.</w:t>
      </w:r>
    </w:p>
    <w:p w:rsidR="006306F2" w:rsidRDefault="004B7AF6">
      <w:pPr>
        <w:pStyle w:val="a6"/>
        <w:shd w:val="clear" w:color="auto" w:fill="auto"/>
        <w:spacing w:after="0" w:line="227" w:lineRule="exact"/>
        <w:ind w:left="20" w:firstLine="180"/>
        <w:jc w:val="both"/>
      </w:pPr>
      <w:r>
        <w:rPr>
          <w:color w:val="000000"/>
        </w:rPr>
        <w:t>Возникает вопрос: что же нам остается тогда от Бога? Ответ: ничего.</w:t>
      </w:r>
    </w:p>
    <w:p w:rsidR="006306F2" w:rsidRDefault="004B7AF6">
      <w:pPr>
        <w:pStyle w:val="a6"/>
        <w:shd w:val="clear" w:color="auto" w:fill="auto"/>
        <w:spacing w:after="0" w:line="227" w:lineRule="exact"/>
        <w:ind w:left="20" w:right="20" w:firstLine="180"/>
        <w:jc w:val="both"/>
      </w:pPr>
      <w:r>
        <w:rPr>
          <w:color w:val="000000"/>
        </w:rPr>
        <w:t>Не нужно ли нам бояться говорить что-то подобное? А, собственно, почему? Бояться нужно только богам. Только боги могут чувствовать, что им угрожает опасность. Именно вследствие этого они оказываются ничтожными.</w:t>
      </w:r>
    </w:p>
    <w:p w:rsidR="006306F2" w:rsidRDefault="004B7AF6">
      <w:pPr>
        <w:pStyle w:val="a6"/>
        <w:shd w:val="clear" w:color="auto" w:fill="auto"/>
        <w:spacing w:after="0" w:line="227" w:lineRule="exact"/>
        <w:ind w:left="20" w:right="20" w:firstLine="180"/>
        <w:jc w:val="both"/>
      </w:pPr>
      <w:r>
        <w:rPr>
          <w:color w:val="000000"/>
        </w:rPr>
        <w:t>Возникает вопрос: а не существует ли чего-то за этими богами? Чего- то, на чье место мы их поставили?</w:t>
      </w:r>
    </w:p>
    <w:p w:rsidR="006306F2" w:rsidRDefault="004B7AF6">
      <w:pPr>
        <w:pStyle w:val="a6"/>
        <w:shd w:val="clear" w:color="auto" w:fill="auto"/>
        <w:spacing w:after="0" w:line="227" w:lineRule="exact"/>
        <w:ind w:left="20" w:right="20" w:firstLine="180"/>
        <w:jc w:val="both"/>
      </w:pPr>
      <w:r>
        <w:rPr>
          <w:color w:val="000000"/>
        </w:rPr>
        <w:t>Этого мы не знаем. Это остается скрытым от нас. Но расставание с богами делает нас открытыми для этого другого. Прежде всего, это рас</w:t>
      </w:r>
      <w:r>
        <w:rPr>
          <w:color w:val="000000"/>
        </w:rPr>
        <w:softHyphen/>
        <w:t>ставание служит миру. Ибо люди, в сущности, отличаются друг от друга своими богами. Они воюют друг с другом во имя своих богов, кого бы из них они в данный момент особо ни почитали.</w:t>
      </w:r>
    </w:p>
    <w:p w:rsidR="006306F2" w:rsidRDefault="004B7AF6">
      <w:pPr>
        <w:pStyle w:val="a6"/>
        <w:shd w:val="clear" w:color="auto" w:fill="auto"/>
        <w:spacing w:after="0" w:line="227" w:lineRule="exact"/>
        <w:ind w:left="20" w:right="20" w:firstLine="180"/>
        <w:jc w:val="both"/>
        <w:sectPr w:rsidR="006306F2">
          <w:footerReference w:type="even" r:id="rId171"/>
          <w:footerReference w:type="default" r:id="rId172"/>
          <w:pgSz w:w="11909" w:h="16838"/>
          <w:pgMar w:top="2893" w:right="3212" w:bottom="3530" w:left="2568" w:header="0" w:footer="3" w:gutter="0"/>
          <w:cols w:space="720"/>
          <w:noEndnote/>
          <w:docGrid w:linePitch="360"/>
        </w:sectPr>
      </w:pPr>
      <w:r>
        <w:rPr>
          <w:color w:val="000000"/>
        </w:rPr>
        <w:t>Боги — это прежде всего боги определенных групп. Без этих богов, расставшись с ними, мы становимся отдельными людьми и можем по- отдельности встречаться с другими людьми, как равные с равными. Правда, тогда мы становимся открытыми для чего-то общего для всех нас, того, что смиренно соединяет нас именно вследствие того, что мы не можем дать ему имени.</w:t>
      </w:r>
    </w:p>
    <w:p w:rsidR="006306F2" w:rsidRDefault="004B7AF6">
      <w:pPr>
        <w:pStyle w:val="65"/>
        <w:keepNext/>
        <w:keepLines/>
        <w:shd w:val="clear" w:color="auto" w:fill="auto"/>
        <w:spacing w:before="0" w:after="213" w:line="230" w:lineRule="exact"/>
        <w:ind w:right="20"/>
      </w:pPr>
      <w:bookmarkStart w:id="431" w:name="bookmark430"/>
      <w:r>
        <w:rPr>
          <w:rStyle w:val="64"/>
          <w:b/>
          <w:bCs/>
          <w:i/>
          <w:iCs/>
          <w:color w:val="000000"/>
        </w:rPr>
        <w:t>Богоподобие</w:t>
      </w:r>
      <w:bookmarkEnd w:id="431"/>
    </w:p>
    <w:p w:rsidR="006306F2" w:rsidRDefault="004B7AF6">
      <w:pPr>
        <w:pStyle w:val="a6"/>
        <w:shd w:val="clear" w:color="auto" w:fill="auto"/>
        <w:spacing w:after="0" w:line="227" w:lineRule="exact"/>
        <w:ind w:left="40" w:right="40" w:firstLine="180"/>
        <w:jc w:val="both"/>
      </w:pPr>
      <w:r>
        <w:rPr>
          <w:color w:val="000000"/>
        </w:rPr>
        <w:t>В ветхозаветной истории Творения сказано: И сотворил Бог Адама, первого человека, по образу Своему*. Поэтому когда человек смотрит на себя и на других людей, он видит в них образ Божий. Но это означает также, что он видит в Боге себя самого. Поэтому он говорит с Богом, как с человеком, и ждет, что Бог ответит ему, как человек, что Он испы</w:t>
      </w:r>
      <w:r>
        <w:rPr>
          <w:color w:val="000000"/>
        </w:rPr>
        <w:softHyphen/>
        <w:t>тывает те же чувства, что и человек. Таким образом, в действительности смысл этого текста прямо противоположен его поверхностному содер</w:t>
      </w:r>
      <w:r>
        <w:rPr>
          <w:color w:val="000000"/>
        </w:rPr>
        <w:softHyphen/>
        <w:t>жанию. Он говорит, что это человек сотворил Бога по образу своему. Поэтому «богоподобие» вовсе не означает, что человек подобен Богу, а наоборот, что Бог подобен человеку. Можно было бы также сказать, что без человека не было бы и этого Бога.</w:t>
      </w:r>
    </w:p>
    <w:p w:rsidR="006306F2" w:rsidRDefault="004B7AF6">
      <w:pPr>
        <w:pStyle w:val="a6"/>
        <w:shd w:val="clear" w:color="auto" w:fill="auto"/>
        <w:spacing w:after="0" w:line="227" w:lineRule="exact"/>
        <w:ind w:left="40" w:right="40" w:firstLine="180"/>
        <w:jc w:val="both"/>
      </w:pPr>
      <w:r>
        <w:rPr>
          <w:color w:val="000000"/>
        </w:rPr>
        <w:t>Что же мы делаем с собой и что сделало с нами то, что мы сотворили этого Бога по нашему образу? В Нем мы переживаем не только наши самые возвышенные, но и самые низменные побуждения. Например, когда Его именем мы судим других, желаем им зла и надеемся, что Бог совершит над ними возмездие. Поэтому, пока мы удерживаем Его в ка</w:t>
      </w:r>
      <w:r>
        <w:rPr>
          <w:color w:val="000000"/>
        </w:rPr>
        <w:softHyphen/>
        <w:t>честве нашего Бога, нам трудно перерасти эти побуждения и научиться подлинно человеческому со-чувствию. Поэтому этот Бог не только сам человечен, но он еще и нас делает бесчеловечными.</w:t>
      </w:r>
    </w:p>
    <w:p w:rsidR="006306F2" w:rsidRDefault="004B7AF6">
      <w:pPr>
        <w:pStyle w:val="a6"/>
        <w:shd w:val="clear" w:color="auto" w:fill="auto"/>
        <w:spacing w:after="0" w:line="227" w:lineRule="exact"/>
        <w:ind w:left="40" w:right="40" w:firstLine="180"/>
        <w:jc w:val="both"/>
      </w:pPr>
      <w:r>
        <w:rPr>
          <w:color w:val="000000"/>
        </w:rPr>
        <w:t>Но разве этот Бог не есть также и любовь? Вопрос только: какая лю</w:t>
      </w:r>
      <w:r>
        <w:rPr>
          <w:color w:val="000000"/>
        </w:rPr>
        <w:softHyphen/>
        <w:t>бовь и какой ценой? С каким страхом и с каким трепетом?</w:t>
      </w:r>
    </w:p>
    <w:p w:rsidR="006306F2" w:rsidRDefault="004B7AF6">
      <w:pPr>
        <w:pStyle w:val="a6"/>
        <w:shd w:val="clear" w:color="auto" w:fill="auto"/>
        <w:spacing w:after="298" w:line="227" w:lineRule="exact"/>
        <w:ind w:left="40" w:firstLine="180"/>
        <w:jc w:val="both"/>
      </w:pPr>
      <w:r>
        <w:rPr>
          <w:color w:val="000000"/>
        </w:rPr>
        <w:t>Более человечными мы становимся без этого Бога.</w:t>
      </w:r>
    </w:p>
    <w:p w:rsidR="006306F2" w:rsidRDefault="004B7AF6">
      <w:pPr>
        <w:pStyle w:val="65"/>
        <w:keepNext/>
        <w:keepLines/>
        <w:shd w:val="clear" w:color="auto" w:fill="auto"/>
        <w:spacing w:before="0" w:after="217" w:line="230" w:lineRule="exact"/>
        <w:ind w:right="20"/>
      </w:pPr>
      <w:bookmarkStart w:id="432" w:name="bookmark431"/>
      <w:r>
        <w:rPr>
          <w:rStyle w:val="64"/>
          <w:b/>
          <w:bCs/>
          <w:i/>
          <w:iCs/>
          <w:color w:val="000000"/>
        </w:rPr>
        <w:t>Другой Бог</w:t>
      </w:r>
      <w:bookmarkEnd w:id="432"/>
    </w:p>
    <w:p w:rsidR="006306F2" w:rsidRDefault="004B7AF6">
      <w:pPr>
        <w:pStyle w:val="a6"/>
        <w:shd w:val="clear" w:color="auto" w:fill="auto"/>
        <w:spacing w:after="0" w:line="227" w:lineRule="exact"/>
        <w:ind w:left="40" w:right="40" w:firstLine="180"/>
        <w:jc w:val="both"/>
      </w:pPr>
      <w:r>
        <w:rPr>
          <w:color w:val="000000"/>
        </w:rPr>
        <w:t>Другой Бог — если он есть — отличается оттого Бога, который сотво</w:t>
      </w:r>
      <w:r>
        <w:rPr>
          <w:color w:val="000000"/>
        </w:rPr>
        <w:softHyphen/>
        <w:t>рил нас по образу Своему и которого мы сотворили по нашему образу.</w:t>
      </w:r>
    </w:p>
    <w:p w:rsidR="006306F2" w:rsidRDefault="004B7AF6">
      <w:pPr>
        <w:pStyle w:val="a6"/>
        <w:shd w:val="clear" w:color="auto" w:fill="auto"/>
        <w:spacing w:after="0" w:line="227" w:lineRule="exact"/>
        <w:ind w:left="40" w:right="40" w:firstLine="180"/>
        <w:jc w:val="both"/>
      </w:pPr>
      <w:r>
        <w:rPr>
          <w:color w:val="000000"/>
        </w:rPr>
        <w:t>Естественно, говоря это, я тоже творю другого Бога по некоему обра</w:t>
      </w:r>
      <w:r>
        <w:rPr>
          <w:color w:val="000000"/>
        </w:rPr>
        <w:softHyphen/>
        <w:t>зу, и даже по моему образу. Поэтому этот образ такой же ложный, как и всякий другой. Ибо как можем и как смеем мы — если он есть - вообще творить себе его образ или образ того, чье мощное действие мы предпо</w:t>
      </w:r>
      <w:r>
        <w:rPr>
          <w:color w:val="000000"/>
        </w:rPr>
        <w:softHyphen/>
        <w:t>лагаем за всем, что есть? Но здесь речь не об этом.</w:t>
      </w:r>
    </w:p>
    <w:p w:rsidR="006306F2" w:rsidRDefault="004B7AF6">
      <w:pPr>
        <w:pStyle w:val="a6"/>
        <w:shd w:val="clear" w:color="auto" w:fill="auto"/>
        <w:spacing w:after="0" w:line="227" w:lineRule="exact"/>
        <w:ind w:left="40" w:right="40" w:firstLine="180"/>
        <w:jc w:val="both"/>
      </w:pPr>
      <w:r>
        <w:rPr>
          <w:color w:val="000000"/>
        </w:rPr>
        <w:t>Речь идет о том, какое действие оказывает на пашу душу тот или иной образ, и, прежде всего, какое действие он оказывает на сосуществова</w:t>
      </w:r>
      <w:r>
        <w:rPr>
          <w:color w:val="000000"/>
        </w:rPr>
        <w:softHyphen/>
        <w:t>ние людей.</w:t>
      </w:r>
    </w:p>
    <w:p w:rsidR="006306F2" w:rsidRDefault="004B7AF6">
      <w:pPr>
        <w:pStyle w:val="a6"/>
        <w:shd w:val="clear" w:color="auto" w:fill="auto"/>
        <w:spacing w:after="0" w:line="227" w:lineRule="exact"/>
        <w:ind w:left="40" w:right="40" w:firstLine="180"/>
        <w:jc w:val="both"/>
      </w:pPr>
      <w:r>
        <w:rPr>
          <w:color w:val="000000"/>
        </w:rPr>
        <w:t>Мы можем задать и третий вопрос. Какое действие будет иметь наш отказ от любого образа, если мы сознаем нашу неспособность и грани</w:t>
      </w:r>
      <w:r>
        <w:rPr>
          <w:color w:val="000000"/>
        </w:rPr>
        <w:softHyphen/>
        <w:t>цы, положенные нам и в этой области? Но, если быть точным, то это тоже образ. Даже так мы не можем уйти от наших образов.</w:t>
      </w:r>
    </w:p>
    <w:p w:rsidR="006306F2" w:rsidRDefault="004B7AF6">
      <w:pPr>
        <w:pStyle w:val="a6"/>
        <w:shd w:val="clear" w:color="auto" w:fill="auto"/>
        <w:spacing w:after="330" w:line="227" w:lineRule="exact"/>
        <w:ind w:left="40" w:firstLine="180"/>
        <w:jc w:val="both"/>
      </w:pPr>
      <w:r>
        <w:rPr>
          <w:color w:val="000000"/>
        </w:rPr>
        <w:t>Так что же нам остается, если мы хотим говорить о Боге, или о'Целом, или о Тайне, скрытой за нашим и за всеобщим бытием? Ничего. Только бессилие. Но именно в этом бессилии мы приходим к нашей сути и ста</w:t>
      </w:r>
      <w:r>
        <w:rPr>
          <w:color w:val="000000"/>
        </w:rPr>
        <w:softHyphen/>
        <w:t>новимся подлинно человечными и по-человечески религиозными.</w:t>
      </w:r>
    </w:p>
    <w:p w:rsidR="006306F2" w:rsidRDefault="004B7AF6">
      <w:pPr>
        <w:pStyle w:val="521"/>
        <w:keepNext/>
        <w:keepLines/>
        <w:shd w:val="clear" w:color="auto" w:fill="auto"/>
        <w:spacing w:after="0" w:line="565" w:lineRule="exact"/>
      </w:pPr>
      <w:bookmarkStart w:id="433" w:name="bookmark432"/>
      <w:r>
        <w:rPr>
          <w:rStyle w:val="520"/>
          <w:b/>
          <w:bCs/>
          <w:color w:val="000000"/>
        </w:rPr>
        <w:t>ПРИМЕР: ИИСУС И КАИАФА ПРЕДВАРИТЕЛЬНОЕ ЗАМЕЧАНИЕ</w:t>
      </w:r>
      <w:bookmarkEnd w:id="433"/>
    </w:p>
    <w:p w:rsidR="006306F2" w:rsidRDefault="004B7AF6">
      <w:pPr>
        <w:pStyle w:val="a6"/>
        <w:shd w:val="clear" w:color="auto" w:fill="auto"/>
        <w:spacing w:after="298" w:line="227" w:lineRule="exact"/>
        <w:ind w:left="20" w:right="20" w:firstLine="180"/>
        <w:jc w:val="both"/>
      </w:pPr>
      <w:r>
        <w:rPr>
          <w:color w:val="000000"/>
        </w:rPr>
        <w:t>На конгрессе в Лионе меня попросили посвятить первую половину дня разговору о нас и наших предках и показать, что нас с ними сбли</w:t>
      </w:r>
      <w:r>
        <w:rPr>
          <w:color w:val="000000"/>
        </w:rPr>
        <w:softHyphen/>
        <w:t>жает и примиряет. Я уже давно обратил внимание на то, что исключе</w:t>
      </w:r>
      <w:r>
        <w:rPr>
          <w:color w:val="000000"/>
        </w:rPr>
        <w:softHyphen/>
        <w:t>ние кого-либо из членов семьи часто оказывает губительное влияние на протяжении целых столетий.</w:t>
      </w:r>
    </w:p>
    <w:p w:rsidR="006306F2" w:rsidRDefault="004B7AF6">
      <w:pPr>
        <w:pStyle w:val="65"/>
        <w:keepNext/>
        <w:keepLines/>
        <w:shd w:val="clear" w:color="auto" w:fill="auto"/>
        <w:spacing w:before="0" w:after="213" w:line="230" w:lineRule="exact"/>
      </w:pPr>
      <w:bookmarkStart w:id="434" w:name="bookmark433"/>
      <w:r>
        <w:rPr>
          <w:rStyle w:val="64"/>
          <w:b/>
          <w:bCs/>
          <w:i/>
          <w:iCs/>
          <w:color w:val="000000"/>
        </w:rPr>
        <w:t>Измаил и Исаак</w:t>
      </w:r>
      <w:bookmarkEnd w:id="434"/>
    </w:p>
    <w:p w:rsidR="006306F2" w:rsidRDefault="004B7AF6">
      <w:pPr>
        <w:pStyle w:val="a6"/>
        <w:shd w:val="clear" w:color="auto" w:fill="auto"/>
        <w:spacing w:after="298" w:line="227" w:lineRule="exact"/>
        <w:ind w:left="20" w:right="20" w:firstLine="180"/>
        <w:jc w:val="both"/>
      </w:pPr>
      <w:r>
        <w:rPr>
          <w:color w:val="000000"/>
        </w:rPr>
        <w:t>В этой связи я думаю, например, об исключении Измаила, перво</w:t>
      </w:r>
      <w:r>
        <w:rPr>
          <w:color w:val="000000"/>
        </w:rPr>
        <w:softHyphen/>
        <w:t>рожденного сына Авраама, которое освободило место для его второго сына Исаака, и о, возможно, связанном с этим, продолжающемся и по сей день исключении еврейского народа другими народами, которое словно бы искупает несправедливость, причиненную Измаилу и его матери Агари. Но я думаю также о конфликте между Израилем и его арабскими соседями, которые считаются потомками Измаила. Как и в любом другом случае, где произошло подобное исключение, исце</w:t>
      </w:r>
      <w:r>
        <w:rPr>
          <w:color w:val="000000"/>
        </w:rPr>
        <w:softHyphen/>
        <w:t>ляющим душу действием стало бы возвращение исключенного и его потомков в лоно семьи, причем на причитающееся им с точки зрения иерархии первое место.</w:t>
      </w:r>
    </w:p>
    <w:p w:rsidR="006306F2" w:rsidRDefault="004B7AF6">
      <w:pPr>
        <w:pStyle w:val="65"/>
        <w:keepNext/>
        <w:keepLines/>
        <w:shd w:val="clear" w:color="auto" w:fill="auto"/>
        <w:spacing w:before="0" w:after="213" w:line="230" w:lineRule="exact"/>
      </w:pPr>
      <w:bookmarkStart w:id="435" w:name="bookmark434"/>
      <w:r>
        <w:rPr>
          <w:rStyle w:val="64"/>
          <w:b/>
          <w:bCs/>
          <w:i/>
          <w:iCs/>
          <w:color w:val="000000"/>
        </w:rPr>
        <w:t>Каиафа и Иисус</w:t>
      </w:r>
      <w:bookmarkEnd w:id="435"/>
    </w:p>
    <w:p w:rsidR="006306F2" w:rsidRDefault="004B7AF6">
      <w:pPr>
        <w:pStyle w:val="a6"/>
        <w:shd w:val="clear" w:color="auto" w:fill="auto"/>
        <w:spacing w:after="0" w:line="227" w:lineRule="exact"/>
        <w:ind w:left="20" w:right="20" w:firstLine="180"/>
        <w:jc w:val="both"/>
      </w:pPr>
      <w:r>
        <w:rPr>
          <w:color w:val="000000"/>
        </w:rPr>
        <w:t>Сравнимый с этим конфликт — это исполненная горя и страданий история евреев среди христиан и связанный с этим, до сих пор суще</w:t>
      </w:r>
      <w:r>
        <w:rPr>
          <w:color w:val="000000"/>
        </w:rPr>
        <w:softHyphen/>
        <w:t>ствующий антисемитизм христиан. На мой взгляд, у этого конфликта тоже есть свое начало. Это конфликт между Каиафой и Иисусом, а так</w:t>
      </w:r>
      <w:r>
        <w:rPr>
          <w:color w:val="000000"/>
        </w:rPr>
        <w:softHyphen/>
        <w:t>же между теми, кто чувствует свою приверженность Каиафе и иудаиз</w:t>
      </w:r>
      <w:r>
        <w:rPr>
          <w:color w:val="000000"/>
        </w:rPr>
        <w:softHyphen/>
        <w:t>му, представителем и защитником которого он был, и теми, кто встал на сторону Христа. Несмотря на то, что и те, и другие принадлежат к одной семье, и с точки зрения иерархии христиане должны занимать второе место, они поставили себя на первое. При этом следует помнить о том, что исключение было взаимным.</w:t>
      </w:r>
    </w:p>
    <w:p w:rsidR="006306F2" w:rsidRDefault="004B7AF6">
      <w:pPr>
        <w:pStyle w:val="a6"/>
        <w:shd w:val="clear" w:color="auto" w:fill="auto"/>
        <w:spacing w:after="303" w:line="234" w:lineRule="exact"/>
        <w:ind w:left="20" w:right="20" w:firstLine="180"/>
        <w:jc w:val="both"/>
      </w:pPr>
      <w:r>
        <w:rPr>
          <w:color w:val="000000"/>
        </w:rPr>
        <w:t>Поэтому мне уже давно казалось, что этот конфликт должен быть сначала рассмотрен и решен там, где он берет свое начало, то есть меж</w:t>
      </w:r>
      <w:r>
        <w:rPr>
          <w:color w:val="000000"/>
        </w:rPr>
        <w:softHyphen/>
        <w:t>ду Иисусом и Каиафой.</w:t>
      </w:r>
    </w:p>
    <w:p w:rsidR="006306F2" w:rsidRDefault="004B7AF6">
      <w:pPr>
        <w:pStyle w:val="65"/>
        <w:keepNext/>
        <w:keepLines/>
        <w:shd w:val="clear" w:color="auto" w:fill="auto"/>
        <w:spacing w:before="0" w:after="213" w:line="230" w:lineRule="exact"/>
      </w:pPr>
      <w:bookmarkStart w:id="436" w:name="bookmark435"/>
      <w:r>
        <w:rPr>
          <w:rStyle w:val="64"/>
          <w:b/>
          <w:bCs/>
          <w:i/>
          <w:iCs/>
          <w:color w:val="000000"/>
        </w:rPr>
        <w:t>Духовный путь познания</w:t>
      </w:r>
      <w:bookmarkEnd w:id="436"/>
    </w:p>
    <w:p w:rsidR="006306F2" w:rsidRDefault="004B7AF6">
      <w:pPr>
        <w:pStyle w:val="a6"/>
        <w:shd w:val="clear" w:color="auto" w:fill="auto"/>
        <w:spacing w:after="0" w:line="227" w:lineRule="exact"/>
        <w:ind w:left="20" w:right="20" w:firstLine="180"/>
        <w:jc w:val="both"/>
      </w:pPr>
      <w:r>
        <w:rPr>
          <w:color w:val="000000"/>
        </w:rPr>
        <w:t>Я много размышлял о том, как сделать зримой всю глубину и значе</w:t>
      </w:r>
      <w:r>
        <w:rPr>
          <w:color w:val="000000"/>
        </w:rPr>
        <w:softHyphen/>
        <w:t>ние этих отношений. Но мне с самого начала было ясно, что постиже</w:t>
      </w:r>
      <w:r>
        <w:rPr>
          <w:color w:val="000000"/>
        </w:rPr>
        <w:softHyphen/>
        <w:t>ние этих взаимосвязей выходит за рамки моих личных возможностей, тем более что и эти движения, какими бы невообразимыми они нам ни казались, должны быть признаны нами как движения духа, причем как движения обращенности ко всем, которая в конечном итоге снова соединяет тех, кто был разделен.</w:t>
      </w:r>
    </w:p>
    <w:p w:rsidR="006306F2" w:rsidRDefault="004B7AF6">
      <w:pPr>
        <w:pStyle w:val="a6"/>
        <w:shd w:val="clear" w:color="auto" w:fill="auto"/>
        <w:spacing w:after="0" w:line="227" w:lineRule="exact"/>
        <w:ind w:left="20" w:right="20" w:firstLine="180"/>
        <w:jc w:val="both"/>
      </w:pPr>
      <w:r>
        <w:rPr>
          <w:color w:val="000000"/>
        </w:rPr>
        <w:t>Эти движения мы можем ощутить и увидеть в духовной семейной расстановке. Они приводят в действие значимые движения, которые выходят за рамки наших прежних представлений и находятся за гра</w:t>
      </w:r>
      <w:r>
        <w:rPr>
          <w:color w:val="000000"/>
        </w:rPr>
        <w:softHyphen/>
        <w:t>нью нашего сожаления и наших возражений. Они приводят нас на путь познания, пойти которым сами по себе мы не могли.</w:t>
      </w:r>
    </w:p>
    <w:p w:rsidR="006306F2" w:rsidRDefault="004B7AF6">
      <w:pPr>
        <w:pStyle w:val="a6"/>
        <w:shd w:val="clear" w:color="auto" w:fill="auto"/>
        <w:spacing w:after="0" w:line="227" w:lineRule="exact"/>
        <w:ind w:left="20" w:right="20" w:firstLine="180"/>
        <w:jc w:val="both"/>
      </w:pPr>
      <w:r>
        <w:rPr>
          <w:color w:val="000000"/>
        </w:rPr>
        <w:t>Поэтому в Лионе, на глазах у множества людей, я рискнул поставить заместителей для Иисуса и Каиафы, а потом полностью положиться на движения этого творческого духа.</w:t>
      </w:r>
    </w:p>
    <w:p w:rsidR="006306F2" w:rsidRDefault="004B7AF6">
      <w:pPr>
        <w:pStyle w:val="a6"/>
        <w:shd w:val="clear" w:color="auto" w:fill="auto"/>
        <w:spacing w:after="0" w:line="227" w:lineRule="exact"/>
        <w:ind w:left="20" w:right="20" w:firstLine="180"/>
        <w:jc w:val="both"/>
      </w:pPr>
      <w:r>
        <w:rPr>
          <w:color w:val="000000"/>
        </w:rPr>
        <w:t>Правда, сам по себе я бы на это не решился. Когда я внутренне готовил</w:t>
      </w:r>
      <w:r>
        <w:rPr>
          <w:color w:val="000000"/>
        </w:rPr>
        <w:softHyphen/>
        <w:t>ся к этому курсу, мне были ясно названы эти имена. Настолько ясно, что мне пришлось оставить все мои страхи, чтобы и здесь во всех отношениях отдаться движениям духа и просто позволить им мною руководить.</w:t>
      </w:r>
    </w:p>
    <w:p w:rsidR="006306F2" w:rsidRDefault="004B7AF6">
      <w:pPr>
        <w:pStyle w:val="a6"/>
        <w:shd w:val="clear" w:color="auto" w:fill="auto"/>
        <w:spacing w:after="298" w:line="227" w:lineRule="exact"/>
        <w:ind w:left="20" w:right="20" w:firstLine="180"/>
        <w:jc w:val="both"/>
      </w:pPr>
      <w:r>
        <w:rPr>
          <w:color w:val="000000"/>
        </w:rPr>
        <w:t>Так была осуществлена следующая расстановка, ход которой я сей</w:t>
      </w:r>
      <w:r>
        <w:rPr>
          <w:color w:val="000000"/>
        </w:rPr>
        <w:softHyphen/>
        <w:t>час опишу.</w:t>
      </w:r>
    </w:p>
    <w:p w:rsidR="006306F2" w:rsidRDefault="004B7AF6">
      <w:pPr>
        <w:pStyle w:val="65"/>
        <w:keepNext/>
        <w:keepLines/>
        <w:shd w:val="clear" w:color="auto" w:fill="auto"/>
        <w:spacing w:before="0" w:after="217" w:line="230" w:lineRule="exact"/>
      </w:pPr>
      <w:bookmarkStart w:id="437" w:name="bookmark436"/>
      <w:r>
        <w:rPr>
          <w:rStyle w:val="64"/>
          <w:b/>
          <w:bCs/>
          <w:i/>
          <w:iCs/>
          <w:color w:val="000000"/>
        </w:rPr>
        <w:t>Расстановка</w:t>
      </w:r>
      <w:bookmarkEnd w:id="437"/>
    </w:p>
    <w:p w:rsidR="006306F2" w:rsidRDefault="004B7AF6">
      <w:pPr>
        <w:pStyle w:val="a6"/>
        <w:shd w:val="clear" w:color="auto" w:fill="auto"/>
        <w:spacing w:after="0" w:line="227" w:lineRule="exact"/>
        <w:ind w:left="20" w:right="20" w:firstLine="180"/>
        <w:jc w:val="both"/>
      </w:pPr>
      <w:r>
        <w:rPr>
          <w:color w:val="000000"/>
        </w:rPr>
        <w:t>Как во всякой духовной семейной расстановке, здесь не требуется расстановки в обычном смысле. Достаточно, чтобы заместители просто встали. Вдруг они оказываются охвачены непреодолимым движением, которое заставляет их делать и показывать то, что отвечает ситуации тех людей, которых они замещают.</w:t>
      </w:r>
    </w:p>
    <w:p w:rsidR="006306F2" w:rsidRDefault="004B7AF6">
      <w:pPr>
        <w:pStyle w:val="a6"/>
        <w:shd w:val="clear" w:color="auto" w:fill="auto"/>
        <w:spacing w:after="0" w:line="227" w:lineRule="exact"/>
        <w:ind w:left="20" w:right="20" w:firstLine="180"/>
        <w:jc w:val="both"/>
      </w:pPr>
      <w:r>
        <w:rPr>
          <w:color w:val="000000"/>
        </w:rPr>
        <w:t>Итак, я выбрал заместителей для Иисуса и Каиафы. Каиафа был тем первосвященником, который приговорил Иисуса к смерти и передал его для распятия на кресте римскому прокуратору Понтию Пилату, поскольку только тот мог отдать приказ о приведении казни в исполнение. После того, как я нашел добровольцев, готовых быть заместителями Иисуса и Каиафы, я попросил их встать на некотором расстоянии друг напротив друга. После этого и они, и я руководствовались исключительно движениями духа.</w:t>
      </w:r>
    </w:p>
    <w:p w:rsidR="006306F2" w:rsidRDefault="004B7AF6">
      <w:pPr>
        <w:pStyle w:val="a6"/>
        <w:shd w:val="clear" w:color="auto" w:fill="auto"/>
        <w:spacing w:after="0" w:line="227" w:lineRule="exact"/>
        <w:ind w:left="20" w:right="20" w:firstLine="180"/>
        <w:jc w:val="both"/>
      </w:pPr>
      <w:r>
        <w:rPr>
          <w:color w:val="000000"/>
        </w:rPr>
        <w:t>Сначала заместитель Иисуса был исполнен приветливого внимания к заместителю иудейского первосвященника. Он вел себя не как против</w:t>
      </w:r>
      <w:r>
        <w:rPr>
          <w:color w:val="000000"/>
        </w:rPr>
        <w:softHyphen/>
        <w:t>ник и не как жертва, а как тот, кто здесь свой, без упреков и претензий. Он смотрел на заместителя Каиафы приветливо, с открытыми руками, но не двигаясь. Он был просто открыт ему навстречу.</w:t>
      </w:r>
    </w:p>
    <w:p w:rsidR="006306F2" w:rsidRDefault="004B7AF6">
      <w:pPr>
        <w:pStyle w:val="a6"/>
        <w:shd w:val="clear" w:color="auto" w:fill="auto"/>
        <w:spacing w:after="0" w:line="227" w:lineRule="exact"/>
        <w:ind w:left="20" w:right="20" w:firstLine="180"/>
        <w:jc w:val="both"/>
      </w:pPr>
      <w:r>
        <w:rPr>
          <w:color w:val="000000"/>
        </w:rPr>
        <w:t>Заместитель первосвященника сжал кулаки, подошел к Иисусу и ударил его ногой в грудь. Но Иисус не отступил. Он продолжал стоять, приветливо на него глядя. Каиафа снова пошел на Иисуса, ударил его в грудь кулаками и попытался его оттолкнуть и вытеснить.</w:t>
      </w:r>
    </w:p>
    <w:p w:rsidR="006306F2" w:rsidRDefault="004B7AF6">
      <w:pPr>
        <w:pStyle w:val="a6"/>
        <w:shd w:val="clear" w:color="auto" w:fill="auto"/>
        <w:spacing w:after="0" w:line="227" w:lineRule="exact"/>
        <w:ind w:left="20" w:right="20" w:firstLine="180"/>
        <w:jc w:val="both"/>
      </w:pPr>
      <w:r>
        <w:rPr>
          <w:color w:val="000000"/>
        </w:rPr>
        <w:t>Иисус продолжал стоять все в той же открытой и приветливой позе, не позволяя побудить себя к ответу или обороне, он по-прежнему стоял с открытыми руками.</w:t>
      </w:r>
    </w:p>
    <w:p w:rsidR="006306F2" w:rsidRDefault="004B7AF6">
      <w:pPr>
        <w:pStyle w:val="a6"/>
        <w:shd w:val="clear" w:color="auto" w:fill="auto"/>
        <w:spacing w:after="0" w:line="227" w:lineRule="exact"/>
        <w:ind w:left="20" w:right="20" w:firstLine="180"/>
        <w:jc w:val="both"/>
      </w:pPr>
      <w:r>
        <w:rPr>
          <w:color w:val="000000"/>
        </w:rPr>
        <w:t>В этот момент я вмешался. Я невольно вспомнил фразу из Еванге</w:t>
      </w:r>
      <w:r>
        <w:rPr>
          <w:color w:val="000000"/>
        </w:rPr>
        <w:softHyphen/>
        <w:t>лия от Матфея, которая приписывается толпе, требовавшей от Пилата предать Иисуса смерти: «Кровь Его на нас и на детях наших». Действи</w:t>
      </w:r>
      <w:r>
        <w:rPr>
          <w:color w:val="000000"/>
        </w:rPr>
        <w:softHyphen/>
        <w:t>тельно ли была произнесена эта фраза или она принадлежит составите</w:t>
      </w:r>
      <w:r>
        <w:rPr>
          <w:color w:val="000000"/>
        </w:rPr>
        <w:softHyphen/>
        <w:t>лю этого Евангелия, нам решать не нужно. Если взглянуть на историю еврейского народа в христианском мире, то это фраза выражает то, что стало реальностью, и она наверняка внесла в это свою лепту.</w:t>
      </w:r>
    </w:p>
    <w:p w:rsidR="006306F2" w:rsidRDefault="004B7AF6">
      <w:pPr>
        <w:pStyle w:val="a6"/>
        <w:shd w:val="clear" w:color="auto" w:fill="auto"/>
        <w:spacing w:after="0" w:line="227" w:lineRule="exact"/>
        <w:ind w:left="20" w:right="20" w:firstLine="180"/>
        <w:jc w:val="both"/>
      </w:pPr>
      <w:r>
        <w:rPr>
          <w:color w:val="000000"/>
        </w:rPr>
        <w:t>Чтобы показать заместителю первосвященника последствия его по</w:t>
      </w:r>
      <w:r>
        <w:rPr>
          <w:color w:val="000000"/>
        </w:rPr>
        <w:softHyphen/>
        <w:t>ведения по отношению к Иисусу, я попросил лечь на пол между ним и Иисусом четырех заместителей для преследовавшихся и убитых хри</w:t>
      </w:r>
      <w:r>
        <w:rPr>
          <w:color w:val="000000"/>
        </w:rPr>
        <w:softHyphen/>
        <w:t>стианами иудеев. Они олицетворяли миллионы жертв, погибших с тех пор, и не в последнюю очередь вследствие поведения Каиафы по от</w:t>
      </w:r>
      <w:r>
        <w:rPr>
          <w:color w:val="000000"/>
        </w:rPr>
        <w:softHyphen/>
        <w:t>ношению к Иисусу.</w:t>
      </w:r>
    </w:p>
    <w:p w:rsidR="006306F2" w:rsidRDefault="004B7AF6">
      <w:pPr>
        <w:pStyle w:val="a6"/>
        <w:shd w:val="clear" w:color="auto" w:fill="auto"/>
        <w:spacing w:after="0" w:line="227" w:lineRule="exact"/>
        <w:ind w:left="20" w:right="20" w:firstLine="180"/>
        <w:jc w:val="both"/>
      </w:pPr>
      <w:r>
        <w:rPr>
          <w:color w:val="000000"/>
        </w:rPr>
        <w:t>Это вмешательство произвело на заместителя Каиафы поразительное действие. Он моментально прекратил вести себя агрессивно. Он ото</w:t>
      </w:r>
      <w:r>
        <w:rPr>
          <w:color w:val="000000"/>
        </w:rPr>
        <w:softHyphen/>
        <w:t>шел назад, но на мертвых он не смотрел. Он смотрел только на Иисуса. А Иисус смотрел на мертвых. Через какое-то время Каиафа тоже по</w:t>
      </w:r>
      <w:r>
        <w:rPr>
          <w:color w:val="000000"/>
        </w:rPr>
        <w:softHyphen/>
        <w:t>смотрел на мертвых. Он опустился на колени, нагнулся к ним и зары</w:t>
      </w:r>
      <w:r>
        <w:rPr>
          <w:color w:val="000000"/>
        </w:rPr>
        <w:softHyphen/>
        <w:t>дал. В голос.</w:t>
      </w:r>
    </w:p>
    <w:p w:rsidR="006306F2" w:rsidRDefault="004B7AF6">
      <w:pPr>
        <w:pStyle w:val="a6"/>
        <w:shd w:val="clear" w:color="auto" w:fill="auto"/>
        <w:spacing w:after="0" w:line="227" w:lineRule="exact"/>
        <w:ind w:left="20" w:right="20" w:firstLine="180"/>
        <w:jc w:val="both"/>
      </w:pPr>
      <w:r>
        <w:rPr>
          <w:color w:val="000000"/>
        </w:rPr>
        <w:t>Заместитель Иисуса был по-прежнему исполнен приветливого внима</w:t>
      </w:r>
      <w:r>
        <w:rPr>
          <w:color w:val="000000"/>
        </w:rPr>
        <w:softHyphen/>
        <w:t>ния к Каиафе. Он сел на пол, посмотрел на Каиафу и протянул ему руку.</w:t>
      </w:r>
    </w:p>
    <w:p w:rsidR="006306F2" w:rsidRDefault="004B7AF6">
      <w:pPr>
        <w:pStyle w:val="a6"/>
        <w:shd w:val="clear" w:color="auto" w:fill="auto"/>
        <w:spacing w:after="0" w:line="227" w:lineRule="exact"/>
        <w:ind w:left="20" w:right="20" w:firstLine="180"/>
        <w:jc w:val="both"/>
      </w:pPr>
      <w:r>
        <w:rPr>
          <w:color w:val="000000"/>
        </w:rPr>
        <w:t>Через какое-то время заместитель Каиафы лег на спину, положив голову на живот одной из жертв. Он лежал, раскинув руки, плакал и непрерывно шевелил губами, как будто хотел что-то сказать или крик</w:t>
      </w:r>
      <w:r>
        <w:rPr>
          <w:color w:val="000000"/>
        </w:rPr>
        <w:softHyphen/>
        <w:t>нуть, но без звука и без слов. В моем представлении он тоже висел на кресте. Чуть позже он дотронулся одним пальцем до руки Иисуса, но затем снова убрал руку.</w:t>
      </w:r>
    </w:p>
    <w:p w:rsidR="006306F2" w:rsidRDefault="004B7AF6">
      <w:pPr>
        <w:pStyle w:val="a6"/>
        <w:shd w:val="clear" w:color="auto" w:fill="auto"/>
        <w:spacing w:after="0" w:line="227" w:lineRule="exact"/>
        <w:ind w:left="20" w:right="20" w:firstLine="180"/>
        <w:jc w:val="both"/>
      </w:pPr>
      <w:r>
        <w:rPr>
          <w:color w:val="000000"/>
        </w:rPr>
        <w:t>Потом, через какое-то время, он попытался поднять мертвых, словно желая вернуть их к жизни. Иисус отошел от него и от мертвых. Он сидел на полу с другой стороны с открытыми по-прежнему руками и опустив голову. В этот момент я прервал расстановку.</w:t>
      </w:r>
    </w:p>
    <w:p w:rsidR="006306F2" w:rsidRDefault="004B7AF6">
      <w:pPr>
        <w:pStyle w:val="a6"/>
        <w:shd w:val="clear" w:color="auto" w:fill="auto"/>
        <w:spacing w:after="298" w:line="227" w:lineRule="exact"/>
        <w:ind w:left="40" w:right="40" w:firstLine="180"/>
        <w:jc w:val="both"/>
      </w:pPr>
      <w:r>
        <w:rPr>
          <w:color w:val="000000"/>
        </w:rPr>
        <w:t>В общей сложности эта расстановка продолжалась 45 минут, в тече</w:t>
      </w:r>
      <w:r>
        <w:rPr>
          <w:color w:val="000000"/>
        </w:rPr>
        <w:softHyphen/>
        <w:t>ние которых не было сказано ни слова.</w:t>
      </w:r>
    </w:p>
    <w:p w:rsidR="006306F2" w:rsidRDefault="004B7AF6">
      <w:pPr>
        <w:pStyle w:val="65"/>
        <w:keepNext/>
        <w:keepLines/>
        <w:shd w:val="clear" w:color="auto" w:fill="auto"/>
        <w:spacing w:before="0" w:after="217" w:line="230" w:lineRule="exact"/>
      </w:pPr>
      <w:bookmarkStart w:id="438" w:name="bookmark437"/>
      <w:r>
        <w:rPr>
          <w:rStyle w:val="64"/>
          <w:b/>
          <w:bCs/>
          <w:i/>
          <w:iCs/>
          <w:color w:val="000000"/>
        </w:rPr>
        <w:t>Заключительные размышления</w:t>
      </w:r>
      <w:bookmarkEnd w:id="438"/>
    </w:p>
    <w:p w:rsidR="006306F2" w:rsidRDefault="004B7AF6">
      <w:pPr>
        <w:pStyle w:val="a6"/>
        <w:shd w:val="clear" w:color="auto" w:fill="auto"/>
        <w:spacing w:after="298" w:line="227" w:lineRule="exact"/>
        <w:ind w:left="40" w:right="40" w:firstLine="180"/>
        <w:jc w:val="both"/>
      </w:pPr>
      <w:r>
        <w:rPr>
          <w:color w:val="000000"/>
        </w:rPr>
        <w:t>Как бы мы ни рассматривали эти движения, очевидно, что они не могли исходить из представлений заместителей. В них действовало движение духа. Как и все эти движения, когда они побуждают замести</w:t>
      </w:r>
      <w:r>
        <w:rPr>
          <w:color w:val="000000"/>
        </w:rPr>
        <w:softHyphen/>
        <w:t>телей к чему-то, что выходит далеко за рамки их представлений, они тоже служили любви. Они служили преодолению противоположно</w:t>
      </w:r>
      <w:r>
        <w:rPr>
          <w:color w:val="000000"/>
        </w:rPr>
        <w:softHyphen/>
        <w:t>стей, здесь — между христианами и иудеями, и вместе с тем — миру.</w:t>
      </w:r>
    </w:p>
    <w:p w:rsidR="006306F2" w:rsidRDefault="004B7AF6">
      <w:pPr>
        <w:pStyle w:val="65"/>
        <w:keepNext/>
        <w:keepLines/>
        <w:shd w:val="clear" w:color="auto" w:fill="auto"/>
        <w:spacing w:before="0" w:after="213" w:line="230" w:lineRule="exact"/>
      </w:pPr>
      <w:bookmarkStart w:id="439" w:name="bookmark438"/>
      <w:r>
        <w:rPr>
          <w:rStyle w:val="64"/>
          <w:b/>
          <w:bCs/>
          <w:i/>
          <w:iCs/>
          <w:color w:val="000000"/>
        </w:rPr>
        <w:t>История: ПОВОРОТ</w:t>
      </w:r>
      <w:bookmarkEnd w:id="439"/>
    </w:p>
    <w:p w:rsidR="006306F2" w:rsidRDefault="004B7AF6">
      <w:pPr>
        <w:pStyle w:val="31"/>
        <w:shd w:val="clear" w:color="auto" w:fill="auto"/>
        <w:spacing w:after="0" w:line="227" w:lineRule="exact"/>
        <w:ind w:left="40" w:right="40" w:firstLine="180"/>
        <w:jc w:val="both"/>
      </w:pPr>
      <w:r>
        <w:rPr>
          <w:rStyle w:val="321"/>
          <w:i/>
          <w:iCs/>
          <w:color w:val="000000"/>
        </w:rPr>
        <w:t>В своей семье, на родине, в ее культуре родится человек, и, будучи еще ребенком, он слышит рассказы о том, кто здесь когда-то был наставни</w:t>
      </w:r>
      <w:r>
        <w:rPr>
          <w:rStyle w:val="321"/>
          <w:i/>
          <w:iCs/>
          <w:color w:val="000000"/>
        </w:rPr>
        <w:softHyphen/>
        <w:t>ком, учителем, примером, и ощущает глубокое желание стать таким, как он.</w:t>
      </w:r>
    </w:p>
    <w:p w:rsidR="006306F2" w:rsidRDefault="004B7AF6">
      <w:pPr>
        <w:pStyle w:val="31"/>
        <w:shd w:val="clear" w:color="auto" w:fill="auto"/>
        <w:spacing w:after="0" w:line="227" w:lineRule="exact"/>
        <w:ind w:left="40" w:right="40" w:firstLine="180"/>
        <w:jc w:val="both"/>
      </w:pPr>
      <w:r>
        <w:rPr>
          <w:rStyle w:val="321"/>
          <w:i/>
          <w:iCs/>
          <w:color w:val="000000"/>
        </w:rPr>
        <w:t>Он находит единомышленников и в многолетнем послушании учится и следует великому примеру, пока однажды не становится ему подобен и начинает думать, говорить, желать и чувствовать, как он.</w:t>
      </w:r>
    </w:p>
    <w:p w:rsidR="006306F2" w:rsidRDefault="004B7AF6">
      <w:pPr>
        <w:pStyle w:val="31"/>
        <w:shd w:val="clear" w:color="auto" w:fill="auto"/>
        <w:spacing w:after="0" w:line="227" w:lineRule="exact"/>
        <w:ind w:left="40" w:right="40" w:firstLine="180"/>
        <w:jc w:val="both"/>
      </w:pPr>
      <w:r>
        <w:rPr>
          <w:rStyle w:val="321"/>
          <w:i/>
          <w:iCs/>
          <w:color w:val="000000"/>
        </w:rPr>
        <w:t>И все же одного, считает он, пока что не хватает. Тогда он отправ</w:t>
      </w:r>
      <w:r>
        <w:rPr>
          <w:rStyle w:val="321"/>
          <w:i/>
          <w:iCs/>
          <w:color w:val="000000"/>
        </w:rPr>
        <w:softHyphen/>
        <w:t>ляется в далекий путь, чтоб в самом дальнем одиночестве перешагнуть, быть может, последнюю черту. Он проходит мимо старых, давно покину</w:t>
      </w:r>
      <w:r>
        <w:rPr>
          <w:rStyle w:val="321"/>
          <w:i/>
          <w:iCs/>
          <w:color w:val="000000"/>
        </w:rPr>
        <w:softHyphen/>
        <w:t>тых садов. Лишь розы дикие там продолжают цвести, да высокие деревья ежегодно плоды приносят, которые, не привлекая ничьего внимания, про</w:t>
      </w:r>
      <w:r>
        <w:rPr>
          <w:rStyle w:val="321"/>
          <w:i/>
          <w:iCs/>
          <w:color w:val="000000"/>
        </w:rPr>
        <w:softHyphen/>
        <w:t>сто падают на землю, поскольку здесь нет никого, кто мог бы их собрать. А после начинается пустыня.</w:t>
      </w:r>
    </w:p>
    <w:p w:rsidR="006306F2" w:rsidRDefault="004B7AF6">
      <w:pPr>
        <w:pStyle w:val="31"/>
        <w:shd w:val="clear" w:color="auto" w:fill="auto"/>
        <w:spacing w:after="0" w:line="227" w:lineRule="exact"/>
        <w:ind w:left="40" w:right="40" w:firstLine="180"/>
        <w:jc w:val="both"/>
      </w:pPr>
      <w:r>
        <w:rPr>
          <w:rStyle w:val="321"/>
          <w:i/>
          <w:iCs/>
          <w:color w:val="000000"/>
        </w:rPr>
        <w:t>И уже вскоре он окружен одной лишь незнакомой пустотою. И кажется ему, здесь одинаковы все направления, а образы, которые он видит иногда перед собой, оказываются миражами. Он идет, куда глядят глаза, и вот, когда уже давно он чувствам собственным не доверяет, он видит перед со</w:t>
      </w:r>
      <w:r>
        <w:rPr>
          <w:rStyle w:val="321"/>
          <w:i/>
          <w:iCs/>
          <w:color w:val="000000"/>
        </w:rPr>
        <w:softHyphen/>
        <w:t>бой источник. Он бьет из-под земли, и вода быстро снова уходит в землю. Но там, где влаги достает, в рай превращается пустыня.</w:t>
      </w:r>
    </w:p>
    <w:p w:rsidR="006306F2" w:rsidRDefault="004B7AF6">
      <w:pPr>
        <w:pStyle w:val="31"/>
        <w:shd w:val="clear" w:color="auto" w:fill="auto"/>
        <w:spacing w:after="0" w:line="227" w:lineRule="exact"/>
        <w:ind w:left="40" w:right="40" w:firstLine="180"/>
        <w:jc w:val="both"/>
        <w:sectPr w:rsidR="006306F2">
          <w:footerReference w:type="even" r:id="rId173"/>
          <w:footerReference w:type="default" r:id="rId174"/>
          <w:footerReference w:type="first" r:id="rId175"/>
          <w:pgSz w:w="11909" w:h="16838"/>
          <w:pgMar w:top="2893" w:right="3212" w:bottom="3530" w:left="2568" w:header="0" w:footer="3" w:gutter="0"/>
          <w:cols w:space="720"/>
          <w:noEndnote/>
          <w:titlePg/>
          <w:docGrid w:linePitch="360"/>
        </w:sectPr>
      </w:pPr>
      <w:r>
        <w:rPr>
          <w:rStyle w:val="321"/>
          <w:i/>
          <w:iCs/>
          <w:color w:val="000000"/>
        </w:rPr>
        <w:t>Затем он, обернувшись, видит двух приближающихся незнакомцев. Они так же, как он, когда-то поступили. Они последовали своему примеру и так же стали ему равны. Так же, как он, они отправились в далекий путь, чтоб в одиночестве пустыни, быть может, перейти последнюю черту. И, как и он, нашли источник. Вместе склоняются они к источнику, пьют одну воду и мнят себя почти у цели. Тогда они свои друг другу называют имена: «Я</w:t>
      </w:r>
      <w:r>
        <w:rPr>
          <w:rStyle w:val="311"/>
          <w:i w:val="0"/>
          <w:iCs w:val="0"/>
          <w:color w:val="000000"/>
        </w:rPr>
        <w:t xml:space="preserve"> — </w:t>
      </w:r>
      <w:r>
        <w:rPr>
          <w:rStyle w:val="321"/>
          <w:i/>
          <w:iCs/>
          <w:color w:val="000000"/>
        </w:rPr>
        <w:t>Гаутама Будда». «Я — Иисус Христос». «Я — пророк Мухам</w:t>
      </w:r>
      <w:r>
        <w:rPr>
          <w:rStyle w:val="321"/>
          <w:i/>
          <w:iCs/>
          <w:color w:val="000000"/>
        </w:rPr>
        <w:softHyphen/>
        <w:t>мед».</w:t>
      </w:r>
    </w:p>
    <w:p w:rsidR="006306F2" w:rsidRDefault="004B7AF6">
      <w:pPr>
        <w:pStyle w:val="31"/>
        <w:shd w:val="clear" w:color="auto" w:fill="auto"/>
        <w:spacing w:after="0" w:line="227" w:lineRule="exact"/>
        <w:ind w:left="20" w:firstLine="180"/>
        <w:jc w:val="both"/>
      </w:pPr>
      <w:r>
        <w:rPr>
          <w:rStyle w:val="321"/>
          <w:i/>
          <w:iCs/>
          <w:color w:val="000000"/>
        </w:rPr>
        <w:t>Вот приходит ночь, и над ними, как испокон веков, недостижимо далеко и тихо сияют звезды. Все трое умолкают, и чувствует один из них, что близок он великому примеру, как никогда доселе. И кажется ему, что на мгновенье он способен ощутить, каково ему пришлось, когда он знал бес</w:t>
      </w:r>
      <w:r>
        <w:rPr>
          <w:rStyle w:val="321"/>
          <w:i/>
          <w:iCs/>
          <w:color w:val="000000"/>
        </w:rPr>
        <w:softHyphen/>
        <w:t>силье, тщетность и смирение. И каково бы ему было, знай он и о вине.</w:t>
      </w:r>
    </w:p>
    <w:p w:rsidR="006306F2" w:rsidRDefault="004B7AF6">
      <w:pPr>
        <w:pStyle w:val="31"/>
        <w:shd w:val="clear" w:color="auto" w:fill="auto"/>
        <w:spacing w:after="0" w:line="227" w:lineRule="exact"/>
        <w:ind w:left="20" w:firstLine="180"/>
        <w:jc w:val="both"/>
        <w:sectPr w:rsidR="006306F2">
          <w:footerReference w:type="even" r:id="rId176"/>
          <w:footerReference w:type="default" r:id="rId177"/>
          <w:footerReference w:type="first" r:id="rId178"/>
          <w:pgSz w:w="11909" w:h="16838"/>
          <w:pgMar w:top="2893" w:right="3212" w:bottom="3530" w:left="2568" w:header="0" w:footer="3" w:gutter="0"/>
          <w:pgNumType w:start="293"/>
          <w:cols w:space="720"/>
          <w:noEndnote/>
          <w:titlePg/>
          <w:docGrid w:linePitch="360"/>
        </w:sectPr>
      </w:pPr>
      <w:r>
        <w:rPr>
          <w:rStyle w:val="321"/>
          <w:i/>
          <w:iCs/>
          <w:color w:val="000000"/>
        </w:rPr>
        <w:t>На следующее утро он разворачивается и уходит из пустыни. И снова ведет его дорога мимо покинутых садов, пока не обрывается у сада, ко</w:t>
      </w:r>
      <w:r>
        <w:rPr>
          <w:rStyle w:val="321"/>
          <w:i/>
          <w:iCs/>
          <w:color w:val="000000"/>
        </w:rPr>
        <w:softHyphen/>
        <w:t>торый принадлежит ему. У входа стоит старик, как будто только его и ждет. Он говорит: «Кто из такого далека нашел обратную дорогу, тот любит сырую землю. Он знает, что все растущее одновременно умирает, а прекратив существование, делается пищей». «Да, — отвечает другой, я согласен с законом земли». И начинает ее возделывать.</w:t>
      </w:r>
    </w:p>
    <w:p w:rsidR="006306F2" w:rsidRDefault="004B7AF6">
      <w:pPr>
        <w:pStyle w:val="131"/>
        <w:shd w:val="clear" w:color="auto" w:fill="auto"/>
        <w:spacing w:after="44" w:line="460" w:lineRule="exact"/>
        <w:jc w:val="left"/>
      </w:pPr>
      <w:r>
        <w:rPr>
          <w:rStyle w:val="132"/>
          <w:b/>
          <w:bCs/>
          <w:color w:val="000000"/>
        </w:rPr>
        <w:t>ЗАКЛЮЧИТЕЛЬНЫЕ</w:t>
      </w:r>
    </w:p>
    <w:p w:rsidR="006306F2" w:rsidRDefault="004B7AF6">
      <w:pPr>
        <w:pStyle w:val="131"/>
        <w:shd w:val="clear" w:color="auto" w:fill="auto"/>
        <w:spacing w:line="460" w:lineRule="exact"/>
        <w:ind w:left="360"/>
        <w:jc w:val="left"/>
        <w:sectPr w:rsidR="006306F2">
          <w:type w:val="continuous"/>
          <w:pgSz w:w="11909" w:h="16838"/>
          <w:pgMar w:top="4742" w:right="3101" w:bottom="9746" w:left="4141" w:header="0" w:footer="3" w:gutter="0"/>
          <w:cols w:space="720"/>
          <w:noEndnote/>
          <w:docGrid w:linePitch="360"/>
        </w:sectPr>
      </w:pPr>
      <w:r>
        <w:rPr>
          <w:rStyle w:val="132"/>
          <w:b/>
          <w:bCs/>
          <w:color w:val="000000"/>
        </w:rPr>
        <w:t>РАЗМЫШЛЕНИЯ</w:t>
      </w:r>
    </w:p>
    <w:p w:rsidR="006306F2" w:rsidRDefault="004B7AF6">
      <w:pPr>
        <w:pStyle w:val="521"/>
        <w:keepNext/>
        <w:keepLines/>
        <w:shd w:val="clear" w:color="auto" w:fill="auto"/>
        <w:spacing w:after="219" w:line="200" w:lineRule="exact"/>
      </w:pPr>
      <w:bookmarkStart w:id="440" w:name="bookmark439"/>
      <w:r>
        <w:rPr>
          <w:rStyle w:val="520"/>
          <w:b/>
          <w:bCs/>
          <w:color w:val="000000"/>
        </w:rPr>
        <w:t>«СДЕЛАЙ ЗАВЕЩАНИЕ ДЛЯ ДОМА ТВОЕГО!»</w:t>
      </w:r>
      <w:bookmarkEnd w:id="440"/>
    </w:p>
    <w:p w:rsidR="006306F2" w:rsidRDefault="004B7AF6">
      <w:pPr>
        <w:pStyle w:val="a6"/>
        <w:shd w:val="clear" w:color="auto" w:fill="auto"/>
        <w:spacing w:after="0" w:line="227" w:lineRule="exact"/>
        <w:ind w:left="20" w:right="20" w:firstLine="180"/>
        <w:jc w:val="both"/>
      </w:pPr>
      <w:r>
        <w:rPr>
          <w:color w:val="000000"/>
        </w:rPr>
        <w:t xml:space="preserve">Что означает: «Сделай завещание для дома твоего! </w:t>
      </w:r>
      <w:r>
        <w:rPr>
          <w:color w:val="000000"/>
        </w:rPr>
        <w:footnoteReference w:id="8"/>
      </w:r>
      <w:r>
        <w:rPr>
          <w:color w:val="000000"/>
        </w:rPr>
        <w:t>»? Это означа</w:t>
      </w:r>
      <w:r>
        <w:rPr>
          <w:color w:val="000000"/>
        </w:rPr>
        <w:softHyphen/>
        <w:t>ет, что ты приводишь все в своем доме в такой порядок, чтобы ты мог уйти и никто бы ничего от тебя больше не ждал. Это означает, что ты устраиваешь и оставляешь все так, чтобы то, что должно после тебя продолжаться (потому через тебя это было подарено и другим), могло существовать для них дальше. Следовательно, устрой и оставь все так, чтобы этот подарок для других остался подарком и тебе больше не нуж</w:t>
      </w:r>
      <w:r>
        <w:rPr>
          <w:color w:val="000000"/>
        </w:rPr>
        <w:softHyphen/>
        <w:t>но было об этом беспокоиться.</w:t>
      </w:r>
    </w:p>
    <w:p w:rsidR="006306F2" w:rsidRDefault="004B7AF6">
      <w:pPr>
        <w:pStyle w:val="a6"/>
        <w:shd w:val="clear" w:color="auto" w:fill="auto"/>
        <w:spacing w:after="0" w:line="227" w:lineRule="exact"/>
        <w:ind w:left="20" w:right="20" w:firstLine="180"/>
        <w:jc w:val="both"/>
      </w:pPr>
      <w:r>
        <w:rPr>
          <w:color w:val="000000"/>
        </w:rPr>
        <w:t>Так что «Сделай завещание для дома твоего!» означает также, что что- то может идти без тебя дальше, причем таким образом, который никого не обременяет, что люди могут свободно что-то у тебя перенять и про</w:t>
      </w:r>
      <w:r>
        <w:rPr>
          <w:color w:val="000000"/>
        </w:rPr>
        <w:softHyphen/>
        <w:t>должить как свое собственное, в согласии с тем, что им тоже было по</w:t>
      </w:r>
      <w:r>
        <w:rPr>
          <w:color w:val="000000"/>
        </w:rPr>
        <w:softHyphen/>
        <w:t>ручено и подарено.</w:t>
      </w:r>
    </w:p>
    <w:p w:rsidR="006306F2" w:rsidRDefault="004B7AF6">
      <w:pPr>
        <w:pStyle w:val="a6"/>
        <w:shd w:val="clear" w:color="auto" w:fill="auto"/>
        <w:spacing w:after="562" w:line="227" w:lineRule="exact"/>
        <w:ind w:left="20" w:right="20" w:firstLine="180"/>
        <w:jc w:val="both"/>
      </w:pPr>
      <w:r>
        <w:rPr>
          <w:color w:val="000000"/>
        </w:rPr>
        <w:t>Подготовленный и завещанный таким образом дом остается жилым, он заселяется заново. Он существует, потому что он обустроен, обустро</w:t>
      </w:r>
      <w:r>
        <w:rPr>
          <w:color w:val="000000"/>
        </w:rPr>
        <w:softHyphen/>
        <w:t>ен с любовью, с ориентацией на будущее, в служении жизни и любви. Он обустроен и подготовлен для того нового, которое должно прийти.</w:t>
      </w:r>
    </w:p>
    <w:p w:rsidR="006306F2" w:rsidRDefault="004B7AF6">
      <w:pPr>
        <w:pStyle w:val="521"/>
        <w:keepNext/>
        <w:keepLines/>
        <w:shd w:val="clear" w:color="auto" w:fill="auto"/>
        <w:spacing w:after="216" w:line="200" w:lineRule="exact"/>
      </w:pPr>
      <w:bookmarkStart w:id="441" w:name="bookmark440"/>
      <w:r>
        <w:rPr>
          <w:rStyle w:val="520"/>
          <w:b/>
          <w:bCs/>
          <w:color w:val="000000"/>
        </w:rPr>
        <w:t>СМОТРЕТЬ И ЖДАТЬ</w:t>
      </w:r>
      <w:bookmarkEnd w:id="441"/>
    </w:p>
    <w:p w:rsidR="006306F2" w:rsidRDefault="004B7AF6">
      <w:pPr>
        <w:pStyle w:val="a6"/>
        <w:shd w:val="clear" w:color="auto" w:fill="auto"/>
        <w:spacing w:after="0" w:line="227" w:lineRule="exact"/>
        <w:ind w:left="20" w:right="20" w:firstLine="180"/>
        <w:jc w:val="both"/>
      </w:pPr>
      <w:r>
        <w:rPr>
          <w:color w:val="000000"/>
        </w:rPr>
        <w:t>Мы вглядываемся в даль и ищем кого-то, кого мы ждем. Так же мы ищем и ждем счастья, радостного события, исполнения заветного желания. Так мы ждем завершения, исполнения какой-то задачи. И прежде всего мы ждем завершения нашей жизни.</w:t>
      </w:r>
    </w:p>
    <w:p w:rsidR="006306F2" w:rsidRDefault="004B7AF6">
      <w:pPr>
        <w:pStyle w:val="a6"/>
        <w:shd w:val="clear" w:color="auto" w:fill="auto"/>
        <w:spacing w:after="0" w:line="227" w:lineRule="exact"/>
        <w:ind w:left="20" w:right="20" w:firstLine="180"/>
        <w:jc w:val="both"/>
      </w:pPr>
      <w:r>
        <w:rPr>
          <w:color w:val="000000"/>
        </w:rPr>
        <w:t>Хотим мы себе в этом признаться или нет, но этого завершения мы жаждем сильнее всего, его мы высматриваем и ждем в первую очередь. Ибо в глубине души мы чувствуем, что эта жизнь — лишь проход к чему- то, что находится за ее пределами.</w:t>
      </w:r>
    </w:p>
    <w:p w:rsidR="006306F2" w:rsidRDefault="004B7AF6">
      <w:pPr>
        <w:pStyle w:val="a6"/>
        <w:shd w:val="clear" w:color="auto" w:fill="auto"/>
        <w:spacing w:after="0" w:line="227" w:lineRule="exact"/>
        <w:ind w:left="20" w:right="20" w:firstLine="180"/>
        <w:jc w:val="both"/>
      </w:pPr>
      <w:r>
        <w:rPr>
          <w:color w:val="000000"/>
        </w:rPr>
        <w:t>«Завершенный» означает здесь прямо противоположное слову «про</w:t>
      </w:r>
      <w:r>
        <w:rPr>
          <w:color w:val="000000"/>
        </w:rPr>
        <w:softHyphen/>
        <w:t>шедший». Уже сейчас мы смотрим за пределы нашей жизни, мы смо</w:t>
      </w:r>
      <w:r>
        <w:rPr>
          <w:color w:val="000000"/>
        </w:rPr>
        <w:softHyphen/>
        <w:t>трим на то, что ожидает нас после нее.</w:t>
      </w:r>
    </w:p>
    <w:p w:rsidR="006306F2" w:rsidRDefault="004B7AF6">
      <w:pPr>
        <w:pStyle w:val="a6"/>
        <w:shd w:val="clear" w:color="auto" w:fill="auto"/>
        <w:spacing w:after="0" w:line="227" w:lineRule="exact"/>
        <w:ind w:left="20" w:right="20" w:firstLine="180"/>
        <w:jc w:val="both"/>
      </w:pPr>
      <w:r>
        <w:rPr>
          <w:color w:val="000000"/>
        </w:rPr>
        <w:t>В этом ищущем ожидании мы смотрим в направлении грядущего. Оно притягивает нас, и, вглядываясь в него, мы уже сейчас там.</w:t>
      </w:r>
    </w:p>
    <w:p w:rsidR="006306F2" w:rsidRDefault="004B7AF6">
      <w:pPr>
        <w:pStyle w:val="a6"/>
        <w:shd w:val="clear" w:color="auto" w:fill="auto"/>
        <w:spacing w:after="0" w:line="227" w:lineRule="exact"/>
        <w:ind w:left="20" w:right="20" w:firstLine="180"/>
        <w:jc w:val="both"/>
      </w:pPr>
      <w:r>
        <w:rPr>
          <w:color w:val="000000"/>
        </w:rPr>
        <w:t>Что происходит с нами и нашей жизнью, когда мы так смотрим и ждем, когда мы так сосредоточенно ищем и ждем чего-то последнего? Здесь ли мы еще?</w:t>
      </w:r>
    </w:p>
    <w:p w:rsidR="006306F2" w:rsidRDefault="004B7AF6">
      <w:pPr>
        <w:pStyle w:val="a6"/>
        <w:shd w:val="clear" w:color="auto" w:fill="auto"/>
        <w:spacing w:after="0" w:line="227" w:lineRule="exact"/>
        <w:ind w:left="20" w:right="20" w:firstLine="180"/>
        <w:jc w:val="both"/>
      </w:pPr>
      <w:r>
        <w:rPr>
          <w:color w:val="000000"/>
        </w:rPr>
        <w:t>Мы здесь, но иначе здесь, уже сейчас завершившись здесь, спокойнее здесь, счастливее здесь.</w:t>
      </w:r>
    </w:p>
    <w:p w:rsidR="006306F2" w:rsidRDefault="004B7AF6">
      <w:pPr>
        <w:pStyle w:val="521"/>
        <w:keepNext/>
        <w:keepLines/>
        <w:shd w:val="clear" w:color="auto" w:fill="auto"/>
        <w:spacing w:after="159" w:line="200" w:lineRule="exact"/>
        <w:ind w:right="20"/>
      </w:pPr>
      <w:bookmarkStart w:id="442" w:name="bookmark441"/>
      <w:r>
        <w:rPr>
          <w:rStyle w:val="520"/>
          <w:b/>
          <w:bCs/>
          <w:color w:val="000000"/>
        </w:rPr>
        <w:t>СВОБОДА</w:t>
      </w:r>
      <w:bookmarkEnd w:id="442"/>
    </w:p>
    <w:p w:rsidR="006306F2" w:rsidRDefault="004B7AF6">
      <w:pPr>
        <w:pStyle w:val="a6"/>
        <w:shd w:val="clear" w:color="auto" w:fill="auto"/>
        <w:spacing w:after="0" w:line="227" w:lineRule="exact"/>
        <w:ind w:left="20" w:right="40" w:firstLine="180"/>
        <w:jc w:val="both"/>
      </w:pPr>
      <w:r>
        <w:rPr>
          <w:color w:val="000000"/>
        </w:rPr>
        <w:t>Я свободен до тех пор, пока я смотрю за пределы того, что близко, на что-то, что находится за ним, от чего оно зависит и откуда исходит его бытие. Это относится прежде всего, к другим людям, с которыми я чувствую себя связанным, будь то с любовью и благодарностью, будь то потому, что я на них зол и предпочел бы от них отвернуться.</w:t>
      </w:r>
    </w:p>
    <w:p w:rsidR="006306F2" w:rsidRDefault="004B7AF6">
      <w:pPr>
        <w:pStyle w:val="a6"/>
        <w:shd w:val="clear" w:color="auto" w:fill="auto"/>
        <w:spacing w:after="0" w:line="227" w:lineRule="exact"/>
        <w:ind w:left="20" w:right="40" w:firstLine="180"/>
        <w:jc w:val="both"/>
      </w:pPr>
      <w:r>
        <w:rPr>
          <w:color w:val="000000"/>
        </w:rPr>
        <w:t>Покуда я смотрю на близкое, прежде всего на близких мне людей, они владеют мной, а я ими. Они занимают место того большего, что на</w:t>
      </w:r>
      <w:r>
        <w:rPr>
          <w:color w:val="000000"/>
        </w:rPr>
        <w:softHyphen/>
        <w:t>ходится за ними, пленяют меня вместо него и лишают меня свободы.</w:t>
      </w:r>
    </w:p>
    <w:p w:rsidR="006306F2" w:rsidRDefault="004B7AF6">
      <w:pPr>
        <w:pStyle w:val="a6"/>
        <w:shd w:val="clear" w:color="auto" w:fill="auto"/>
        <w:spacing w:after="0" w:line="227" w:lineRule="exact"/>
        <w:ind w:left="20" w:right="40" w:firstLine="180"/>
        <w:jc w:val="both"/>
      </w:pPr>
      <w:r>
        <w:rPr>
          <w:color w:val="000000"/>
        </w:rPr>
        <w:t>Я становлюсь несвободным и тогда, когда я хочу от них отделиться, полагая, что тогда я обрету свободу. Но не исключено, что после этого я буду еще больше привязан к ним, а они ко мне. А главное — в результате такой свободы я становлюсь скорее меньше, чем больше.</w:t>
      </w:r>
    </w:p>
    <w:p w:rsidR="006306F2" w:rsidRDefault="004B7AF6">
      <w:pPr>
        <w:pStyle w:val="a6"/>
        <w:shd w:val="clear" w:color="auto" w:fill="auto"/>
        <w:spacing w:after="0" w:line="227" w:lineRule="exact"/>
        <w:ind w:left="20" w:right="40" w:firstLine="180"/>
        <w:jc w:val="both"/>
      </w:pPr>
      <w:r>
        <w:rPr>
          <w:color w:val="000000"/>
        </w:rPr>
        <w:t>Если же я смотрю за них, если я смотрю на ту духовную силу, которая в равной степени движет и ими, и мной, и если благодаря этому я веду себя по отношению к ним в какой-то степени независимо и свободно, потому что я привязан где-то еще, то они теряют надо мной власть, ко</w:t>
      </w:r>
      <w:r>
        <w:rPr>
          <w:color w:val="000000"/>
        </w:rPr>
        <w:softHyphen/>
        <w:t>торая привязывает меня к ним, а их ко мне.</w:t>
      </w:r>
    </w:p>
    <w:p w:rsidR="006306F2" w:rsidRDefault="004B7AF6">
      <w:pPr>
        <w:pStyle w:val="a6"/>
        <w:shd w:val="clear" w:color="auto" w:fill="auto"/>
        <w:spacing w:after="622" w:line="227" w:lineRule="exact"/>
        <w:ind w:left="20" w:right="40" w:firstLine="180"/>
        <w:jc w:val="both"/>
      </w:pPr>
      <w:r>
        <w:rPr>
          <w:color w:val="000000"/>
        </w:rPr>
        <w:t>В то же время я связан с ними по-другому, более свободно. Я связан с ними той духовной любовью, которая включает нас в движение, где мы, за пределами самих себя, ощущаем свою наполненность и всеобъ</w:t>
      </w:r>
      <w:r>
        <w:rPr>
          <w:color w:val="000000"/>
        </w:rPr>
        <w:softHyphen/>
        <w:t>емлющую связь. Как? Будучи послушно-несвободными и абсолютно свободными для подлинного и главного.</w:t>
      </w:r>
    </w:p>
    <w:p w:rsidR="006306F2" w:rsidRDefault="004B7AF6">
      <w:pPr>
        <w:pStyle w:val="521"/>
        <w:keepNext/>
        <w:keepLines/>
        <w:shd w:val="clear" w:color="auto" w:fill="auto"/>
        <w:spacing w:after="159" w:line="200" w:lineRule="exact"/>
        <w:ind w:right="20"/>
      </w:pPr>
      <w:bookmarkStart w:id="443" w:name="bookmark442"/>
      <w:r>
        <w:rPr>
          <w:rStyle w:val="520"/>
          <w:b/>
          <w:bCs/>
          <w:color w:val="000000"/>
        </w:rPr>
        <w:t>ПРИЙДЯ</w:t>
      </w:r>
      <w:bookmarkEnd w:id="443"/>
    </w:p>
    <w:p w:rsidR="006306F2" w:rsidRDefault="004B7AF6">
      <w:pPr>
        <w:pStyle w:val="a6"/>
        <w:shd w:val="clear" w:color="auto" w:fill="auto"/>
        <w:spacing w:after="0" w:line="227" w:lineRule="exact"/>
        <w:ind w:left="20" w:right="40" w:firstLine="180"/>
        <w:jc w:val="both"/>
      </w:pPr>
      <w:r>
        <w:rPr>
          <w:color w:val="000000"/>
        </w:rPr>
        <w:t>Наконец-то пришли! Куда пришли? Туда, куда нас тянет всегда. Куда нас тянет? Туда, где мы можем остаться, где мы можем остаться навсегда.</w:t>
      </w:r>
    </w:p>
    <w:p w:rsidR="006306F2" w:rsidRDefault="004B7AF6">
      <w:pPr>
        <w:pStyle w:val="a6"/>
        <w:shd w:val="clear" w:color="auto" w:fill="auto"/>
        <w:spacing w:after="0" w:line="227" w:lineRule="exact"/>
        <w:ind w:left="20" w:right="40" w:firstLine="180"/>
        <w:jc w:val="both"/>
      </w:pPr>
      <w:r>
        <w:rPr>
          <w:color w:val="000000"/>
        </w:rPr>
        <w:t>Идем ли мы туда одни? Идут ли с нами другие? Идем ли мы туда вме</w:t>
      </w:r>
      <w:r>
        <w:rPr>
          <w:color w:val="000000"/>
        </w:rPr>
        <w:softHyphen/>
        <w:t>сте с другими? Что нас там ждет?</w:t>
      </w:r>
    </w:p>
    <w:p w:rsidR="006306F2" w:rsidRDefault="004B7AF6">
      <w:pPr>
        <w:pStyle w:val="a6"/>
        <w:shd w:val="clear" w:color="auto" w:fill="auto"/>
        <w:spacing w:after="0" w:line="227" w:lineRule="exact"/>
        <w:ind w:left="20" w:right="40" w:firstLine="180"/>
        <w:jc w:val="both"/>
      </w:pPr>
      <w:r>
        <w:rPr>
          <w:color w:val="000000"/>
        </w:rPr>
        <w:t>Нас ждет там все? Нас ждет там все вместе. Как? Оставаясь, посколь</w:t>
      </w:r>
      <w:r>
        <w:rPr>
          <w:color w:val="000000"/>
        </w:rPr>
        <w:softHyphen/>
        <w:t>ку оно остается с нами, исполненным и совершенным вместе с нами.</w:t>
      </w:r>
    </w:p>
    <w:p w:rsidR="006306F2" w:rsidRDefault="004B7AF6">
      <w:pPr>
        <w:pStyle w:val="a6"/>
        <w:shd w:val="clear" w:color="auto" w:fill="auto"/>
        <w:spacing w:after="0" w:line="227" w:lineRule="exact"/>
        <w:ind w:left="20" w:right="40" w:firstLine="180"/>
        <w:jc w:val="both"/>
      </w:pPr>
      <w:r>
        <w:rPr>
          <w:color w:val="000000"/>
        </w:rPr>
        <w:t>Как мы можем себе это представить? Все возвращается, все возвра</w:t>
      </w:r>
      <w:r>
        <w:rPr>
          <w:color w:val="000000"/>
        </w:rPr>
        <w:softHyphen/>
        <w:t>щается туда, откуда пришло. Мы, люди, возвращаемся туда знающими, зная, что там мы получили наше бытие. Мы возвращаемся вместе с на</w:t>
      </w:r>
      <w:r>
        <w:rPr>
          <w:color w:val="000000"/>
        </w:rPr>
        <w:softHyphen/>
        <w:t>шим бытием, таким, как оно было, со всем, что мы в нем познали, но без чего-либо собственного. Как что-то взятое на время мы прино</w:t>
      </w:r>
      <w:r>
        <w:rPr>
          <w:color w:val="000000"/>
        </w:rPr>
        <w:softHyphen/>
        <w:t>сим свое бытие обратно и отдаем его. Как? Будучи с ним здесь, просто еще здесь, вместе со всем здесь.</w:t>
      </w:r>
    </w:p>
    <w:p w:rsidR="006306F2" w:rsidRDefault="004B7AF6">
      <w:pPr>
        <w:pStyle w:val="a6"/>
        <w:shd w:val="clear" w:color="auto" w:fill="auto"/>
        <w:spacing w:after="0" w:line="227" w:lineRule="exact"/>
        <w:ind w:left="20" w:firstLine="180"/>
      </w:pPr>
      <w:r>
        <w:rPr>
          <w:color w:val="000000"/>
        </w:rPr>
        <w:t>Те же ли мы тогда, что были в начале? Или мы стали другими? При</w:t>
      </w:r>
      <w:r>
        <w:rPr>
          <w:color w:val="000000"/>
        </w:rPr>
        <w:softHyphen/>
        <w:t>носим ли мы что-то с собой, когда приходим?</w:t>
      </w:r>
    </w:p>
    <w:p w:rsidR="006306F2" w:rsidRDefault="004B7AF6">
      <w:pPr>
        <w:pStyle w:val="a6"/>
        <w:shd w:val="clear" w:color="auto" w:fill="auto"/>
        <w:spacing w:after="0" w:line="227" w:lineRule="exact"/>
        <w:ind w:left="20" w:right="20" w:firstLine="180"/>
        <w:jc w:val="both"/>
      </w:pPr>
      <w:r>
        <w:rPr>
          <w:color w:val="000000"/>
        </w:rPr>
        <w:t>Мы приносим с собой то, что произошло. Мы приводим с собой дру</w:t>
      </w:r>
      <w:r>
        <w:rPr>
          <w:color w:val="000000"/>
        </w:rPr>
        <w:softHyphen/>
        <w:t>гих, тех, кто вошел в нашу жизнь и в чью жизнь вошли мы. Мы прино</w:t>
      </w:r>
      <w:r>
        <w:rPr>
          <w:color w:val="000000"/>
        </w:rPr>
        <w:softHyphen/>
        <w:t>сим обратно полное бытие. Что сделало его полным? Что-то собствен</w:t>
      </w:r>
      <w:r>
        <w:rPr>
          <w:color w:val="000000"/>
        </w:rPr>
        <w:softHyphen/>
        <w:t>ное? Оно стало полным благодаря тому, что нам было дано, тому, что нам было поручено и подарено. И это мы тоже отдаем, отдаем вместе с собой.</w:t>
      </w:r>
    </w:p>
    <w:p w:rsidR="006306F2" w:rsidRDefault="004B7AF6">
      <w:pPr>
        <w:pStyle w:val="a6"/>
        <w:shd w:val="clear" w:color="auto" w:fill="auto"/>
        <w:spacing w:after="0" w:line="227" w:lineRule="exact"/>
        <w:ind w:left="20" w:right="20" w:firstLine="180"/>
        <w:jc w:val="both"/>
      </w:pPr>
      <w:r>
        <w:rPr>
          <w:color w:val="000000"/>
        </w:rPr>
        <w:t>Какое следствие это будет иметь для нас? Мы станем чистыми, чи</w:t>
      </w:r>
      <w:r>
        <w:rPr>
          <w:color w:val="000000"/>
        </w:rPr>
        <w:softHyphen/>
        <w:t>стыми, поскольку все возвращается назад, туда, откуда пришло.</w:t>
      </w:r>
    </w:p>
    <w:p w:rsidR="006306F2" w:rsidRDefault="004B7AF6">
      <w:pPr>
        <w:pStyle w:val="a6"/>
        <w:shd w:val="clear" w:color="auto" w:fill="auto"/>
        <w:spacing w:after="562" w:line="227" w:lineRule="exact"/>
        <w:ind w:left="20" w:right="20" w:firstLine="180"/>
        <w:jc w:val="both"/>
      </w:pPr>
      <w:r>
        <w:rPr>
          <w:color w:val="000000"/>
        </w:rPr>
        <w:t>Как мы остаемся здесь, если мы пришли чистыми? Мы чистыми остаемся здесь, духовно здесь, внизу здесь, вместе со всем здесь.</w:t>
      </w:r>
    </w:p>
    <w:p w:rsidR="006306F2" w:rsidRDefault="004B7AF6">
      <w:pPr>
        <w:pStyle w:val="521"/>
        <w:keepNext/>
        <w:keepLines/>
        <w:shd w:val="clear" w:color="auto" w:fill="auto"/>
        <w:spacing w:after="216" w:line="200" w:lineRule="exact"/>
      </w:pPr>
      <w:bookmarkStart w:id="444" w:name="bookmark443"/>
      <w:r>
        <w:rPr>
          <w:rStyle w:val="520"/>
          <w:b/>
          <w:bCs/>
          <w:color w:val="000000"/>
        </w:rPr>
        <w:t>ЖИЗНЬ, КОТОРАЯ ОСТАЕТСЯ</w:t>
      </w:r>
      <w:bookmarkEnd w:id="444"/>
    </w:p>
    <w:p w:rsidR="006306F2" w:rsidRDefault="004B7AF6">
      <w:pPr>
        <w:pStyle w:val="a6"/>
        <w:shd w:val="clear" w:color="auto" w:fill="auto"/>
        <w:spacing w:after="0" w:line="227" w:lineRule="exact"/>
        <w:ind w:left="20" w:right="20" w:firstLine="180"/>
        <w:jc w:val="both"/>
      </w:pPr>
      <w:r>
        <w:rPr>
          <w:color w:val="000000"/>
        </w:rPr>
        <w:t>Мы говорим о жизни, которая проходит. Ибо таков наш опыт: жизнь, которую мы знаем, через какое-то время заканчивается. Но она закан</w:t>
      </w:r>
      <w:r>
        <w:rPr>
          <w:color w:val="000000"/>
        </w:rPr>
        <w:softHyphen/>
        <w:t>чивается так, что одновременно она передается дальше и, обновленная таким образом, продолжается бесконечно. Она проходит и в то же вре</w:t>
      </w:r>
      <w:r>
        <w:rPr>
          <w:color w:val="000000"/>
        </w:rPr>
        <w:softHyphen/>
        <w:t>мя остается.</w:t>
      </w:r>
    </w:p>
    <w:p w:rsidR="006306F2" w:rsidRDefault="004B7AF6">
      <w:pPr>
        <w:pStyle w:val="a6"/>
        <w:shd w:val="clear" w:color="auto" w:fill="auto"/>
        <w:spacing w:after="0" w:line="227" w:lineRule="exact"/>
        <w:ind w:left="20" w:right="20" w:firstLine="180"/>
        <w:jc w:val="both"/>
      </w:pPr>
      <w:r>
        <w:rPr>
          <w:color w:val="000000"/>
        </w:rPr>
        <w:t>Но откуда приходит эта жизнь? Привязана ли она к чему-то опреде</w:t>
      </w:r>
      <w:r>
        <w:rPr>
          <w:color w:val="000000"/>
        </w:rPr>
        <w:softHyphen/>
        <w:t>ленному и материальному, ведь те движения, которые ее порождают, должны исходить из чего-то, что находится вне материального? Тем более что в основе этих движений жизни есть некий план и порядок, которые являются для них заданными. Откуда они заданы? Может ли этот план исходить из материального? Или здесь обнаруживается, что материальное подчиняется законам, которые откуда-то из-за пределов материального движут и управляют им так, что оно начинает жить? Что оно начинает размножаться и, поскольку оно размножается, проходит только материальное, но не жизнь, которая приходит откуда-то еще? Что жизнь, таким образом, проявляет себя здесь как существующая дольше, чем живет отдельный человек, и по ту сторону материального?</w:t>
      </w:r>
    </w:p>
    <w:p w:rsidR="006306F2" w:rsidRDefault="004B7AF6">
      <w:pPr>
        <w:pStyle w:val="a6"/>
        <w:shd w:val="clear" w:color="auto" w:fill="auto"/>
        <w:spacing w:after="0" w:line="227" w:lineRule="exact"/>
        <w:ind w:left="20" w:right="20" w:firstLine="180"/>
        <w:jc w:val="both"/>
      </w:pPr>
      <w:r>
        <w:rPr>
          <w:color w:val="000000"/>
        </w:rPr>
        <w:t>Иными словами, жизнь проявляет себя как нечто духовное. Матери</w:t>
      </w:r>
      <w:r>
        <w:rPr>
          <w:color w:val="000000"/>
        </w:rPr>
        <w:softHyphen/>
        <w:t>альное не может довести ее до конца и заставить исчезнуть. Она пере</w:t>
      </w:r>
      <w:r>
        <w:rPr>
          <w:color w:val="000000"/>
        </w:rPr>
        <w:softHyphen/>
        <w:t>живает преходящее, поскольку исходит откуда-то еще, где остается, остается вечно.</w:t>
      </w:r>
    </w:p>
    <w:p w:rsidR="006306F2" w:rsidRDefault="004B7AF6">
      <w:pPr>
        <w:pStyle w:val="a6"/>
        <w:shd w:val="clear" w:color="auto" w:fill="auto"/>
        <w:spacing w:after="0" w:line="227" w:lineRule="exact"/>
        <w:ind w:left="20" w:right="20" w:firstLine="180"/>
        <w:jc w:val="both"/>
      </w:pPr>
      <w:r>
        <w:rPr>
          <w:color w:val="000000"/>
        </w:rPr>
        <w:t>А что тогда с нами, людьми, и что тогда с нашей жизнью? Мы по</w:t>
      </w:r>
      <w:r>
        <w:rPr>
          <w:color w:val="000000"/>
        </w:rPr>
        <w:softHyphen/>
        <w:t>знаем, что мы духовны. Мы познаем, что за пределами материального мы связаны с чем-то духовным, которое нами движет. Мы познаем, что в материальном мы духовны: духовно движимы, духовно ведомы, ду</w:t>
      </w:r>
      <w:r>
        <w:rPr>
          <w:color w:val="000000"/>
        </w:rPr>
        <w:softHyphen/>
        <w:t>ховно поддерживаемы, духовно едины с неким сознанием, которое уже сейчас, в этой жизни, берет нас с собой к чему-то, что остается. Оно берет нас с собой к чему-то духовному, независимо от материального, хотя и материальное мы тоже всегда познаем здесь как духовное, дви</w:t>
      </w:r>
      <w:r>
        <w:rPr>
          <w:color w:val="000000"/>
        </w:rPr>
        <w:softHyphen/>
        <w:t>жимое духом, желаемое духом, одушевленное духом.</w:t>
      </w:r>
    </w:p>
    <w:p w:rsidR="006306F2" w:rsidRDefault="004B7AF6">
      <w:pPr>
        <w:pStyle w:val="a6"/>
        <w:shd w:val="clear" w:color="auto" w:fill="auto"/>
        <w:spacing w:after="0" w:line="227" w:lineRule="exact"/>
        <w:ind w:left="40" w:right="40" w:firstLine="180"/>
        <w:jc w:val="both"/>
      </w:pPr>
      <w:r>
        <w:rPr>
          <w:color w:val="000000"/>
        </w:rPr>
        <w:t>Таким образом, сначала мы познаем духовное в материальном, в нашем физическом бытии, в нашем материальном бытии, посколь</w:t>
      </w:r>
      <w:r>
        <w:rPr>
          <w:color w:val="000000"/>
        </w:rPr>
        <w:softHyphen/>
        <w:t>ку материальное тоже не может существовать без духа, не может суще</w:t>
      </w:r>
      <w:r>
        <w:rPr>
          <w:color w:val="000000"/>
        </w:rPr>
        <w:softHyphen/>
        <w:t>ствовать таким, как оно есть. Однако мы также познаем духовное, как независимое и свободное от материального, как действующее за его пределами, вечно действующее за его пределами. Оно уже сейчас ведет нас в нашей жизни в это духовное пространство и вовлекает нас в него, причем с силой.</w:t>
      </w:r>
    </w:p>
    <w:p w:rsidR="006306F2" w:rsidRDefault="004B7AF6">
      <w:pPr>
        <w:pStyle w:val="a6"/>
        <w:shd w:val="clear" w:color="auto" w:fill="auto"/>
        <w:spacing w:after="0" w:line="227" w:lineRule="exact"/>
        <w:ind w:left="40" w:right="40" w:firstLine="180"/>
        <w:jc w:val="both"/>
      </w:pPr>
      <w:r>
        <w:rPr>
          <w:color w:val="000000"/>
        </w:rPr>
        <w:t>В этой духовной области у нас есть жизнь, которая остается, которая остается за пределами этой жизни, которая остается за пределами на</w:t>
      </w:r>
      <w:r>
        <w:rPr>
          <w:color w:val="000000"/>
        </w:rPr>
        <w:softHyphen/>
        <w:t>шей смерти, за пределами нашего сегодняшнего сознания.</w:t>
      </w:r>
    </w:p>
    <w:p w:rsidR="006306F2" w:rsidRDefault="004B7AF6">
      <w:pPr>
        <w:pStyle w:val="a6"/>
        <w:shd w:val="clear" w:color="auto" w:fill="auto"/>
        <w:spacing w:after="0" w:line="227" w:lineRule="exact"/>
        <w:ind w:left="40" w:right="40" w:firstLine="180"/>
        <w:jc w:val="both"/>
      </w:pPr>
      <w:r>
        <w:rPr>
          <w:color w:val="000000"/>
        </w:rPr>
        <w:t>Как мы уже сейчас постигаем, что она остается? В сосредоточенности и в духовном созерцании. Но из нас ли исходит эта сосредоточенность и это созерцание? Можем ли мы достичь их сами?</w:t>
      </w:r>
    </w:p>
    <w:p w:rsidR="006306F2" w:rsidRDefault="004B7AF6">
      <w:pPr>
        <w:pStyle w:val="a6"/>
        <w:shd w:val="clear" w:color="auto" w:fill="auto"/>
        <w:spacing w:after="562" w:line="227" w:lineRule="exact"/>
        <w:ind w:left="40" w:right="40" w:firstLine="180"/>
        <w:jc w:val="both"/>
      </w:pPr>
      <w:r>
        <w:rPr>
          <w:color w:val="000000"/>
        </w:rPr>
        <w:t>Мы получаем их в подарок. Познавая их, мы познаем их как нам по</w:t>
      </w:r>
      <w:r>
        <w:rPr>
          <w:color w:val="000000"/>
        </w:rPr>
        <w:softHyphen/>
        <w:t>даренные. Мы познаем их как дарованное бытие, как дарованное ду</w:t>
      </w:r>
      <w:r>
        <w:rPr>
          <w:color w:val="000000"/>
        </w:rPr>
        <w:softHyphen/>
        <w:t>ховное бытие, как дарованную жизнь, которая остается.</w:t>
      </w:r>
    </w:p>
    <w:p w:rsidR="006306F2" w:rsidRDefault="004B7AF6">
      <w:pPr>
        <w:pStyle w:val="521"/>
        <w:keepNext/>
        <w:keepLines/>
        <w:shd w:val="clear" w:color="auto" w:fill="auto"/>
        <w:spacing w:after="163" w:line="200" w:lineRule="exact"/>
      </w:pPr>
      <w:bookmarkStart w:id="445" w:name="bookmark444"/>
      <w:r>
        <w:rPr>
          <w:rStyle w:val="520"/>
          <w:b/>
          <w:bCs/>
          <w:color w:val="000000"/>
        </w:rPr>
        <w:t>ОТХОД НАЗАД</w:t>
      </w:r>
      <w:bookmarkEnd w:id="445"/>
    </w:p>
    <w:p w:rsidR="006306F2" w:rsidRDefault="004B7AF6">
      <w:pPr>
        <w:pStyle w:val="a6"/>
        <w:shd w:val="clear" w:color="auto" w:fill="auto"/>
        <w:spacing w:after="0" w:line="227" w:lineRule="exact"/>
        <w:ind w:left="40" w:right="40" w:firstLine="180"/>
        <w:jc w:val="both"/>
      </w:pPr>
      <w:r>
        <w:rPr>
          <w:color w:val="000000"/>
        </w:rPr>
        <w:t>В духовной сфере отход назад ведет нас скорее к чему-то, чем от чего- то. Он ведет нас к той силе, которая несет все, поскольку она движет всем так, как оно есть. Таким образом, отход связывает нас со всем, от чего мы уходили, с тем, что, как мы предполагали, мы обогнали и преодолели. Отходя назад, мы возвращаемся к тому, что остается, к тому, чему больше не нужно идти вперед, ибо оно, исполнившись, покоится в себе.</w:t>
      </w:r>
    </w:p>
    <w:p w:rsidR="006306F2" w:rsidRDefault="004B7AF6">
      <w:pPr>
        <w:pStyle w:val="a6"/>
        <w:shd w:val="clear" w:color="auto" w:fill="auto"/>
        <w:spacing w:after="0" w:line="227" w:lineRule="exact"/>
        <w:ind w:left="40" w:right="40" w:firstLine="180"/>
        <w:jc w:val="both"/>
      </w:pPr>
      <w:r>
        <w:rPr>
          <w:color w:val="000000"/>
        </w:rPr>
        <w:t>Отход приводит нас обратно к источнику нашей силы, к истоку, кото</w:t>
      </w:r>
      <w:r>
        <w:rPr>
          <w:color w:val="000000"/>
        </w:rPr>
        <w:softHyphen/>
        <w:t>рый остается бесконечно впереди всего, что следует за ним, поскольку ничто не может с ним сравняться. Ибо все, что добавляется для нас поз</w:t>
      </w:r>
      <w:r>
        <w:rPr>
          <w:color w:val="000000"/>
        </w:rPr>
        <w:softHyphen/>
        <w:t>же, в своем истоке уже было здесь. Поэтому, чем дальше оно, как нам кажется, удаляется от своего истока, тем теснее оно с ним связано, пока оно не осознает, что его стремление вперед ведет вперед к его истоку, словно это просто движение по кругу, всегда вперед и в то же время всегда назад, к началу.</w:t>
      </w:r>
    </w:p>
    <w:p w:rsidR="006306F2" w:rsidRDefault="004B7AF6">
      <w:pPr>
        <w:pStyle w:val="a6"/>
        <w:shd w:val="clear" w:color="auto" w:fill="auto"/>
        <w:spacing w:after="0" w:line="227" w:lineRule="exact"/>
        <w:ind w:left="40" w:right="40" w:firstLine="180"/>
        <w:jc w:val="both"/>
      </w:pPr>
      <w:r>
        <w:rPr>
          <w:color w:val="000000"/>
        </w:rPr>
        <w:t>Так как же мы на самом деле идем назад? Мы идем вперед назад. Дви</w:t>
      </w:r>
      <w:r>
        <w:rPr>
          <w:color w:val="000000"/>
        </w:rPr>
        <w:softHyphen/>
        <w:t>жение вперед тоже идет назад, к истоку.</w:t>
      </w:r>
    </w:p>
    <w:p w:rsidR="006306F2" w:rsidRDefault="004B7AF6">
      <w:pPr>
        <w:pStyle w:val="a6"/>
        <w:shd w:val="clear" w:color="auto" w:fill="auto"/>
        <w:spacing w:after="502" w:line="227" w:lineRule="exact"/>
        <w:ind w:left="40" w:right="40" w:firstLine="180"/>
        <w:jc w:val="both"/>
      </w:pPr>
      <w:r>
        <w:rPr>
          <w:color w:val="000000"/>
        </w:rPr>
        <w:t>Достигаем ли мы тогда нашего истока? Вправе ли мы представлять себе исток как некое начало, к которому мы возвращаемся? Или исток сам находится в движении, в движении, которое для нас всегда оди</w:t>
      </w:r>
      <w:r>
        <w:rPr>
          <w:color w:val="000000"/>
        </w:rPr>
        <w:softHyphen/>
        <w:t>наково от него удалено, так что оно проявляет себя как движение ис</w:t>
      </w:r>
      <w:r>
        <w:rPr>
          <w:color w:val="000000"/>
        </w:rPr>
        <w:softHyphen/>
        <w:t>тока, которое остается внутри своего начала, которое ни начинается, ни заканчивается, поскольку оно действует в равной степени во всем и в равной степени во всем присутствует — а мы в нем.</w:t>
      </w:r>
    </w:p>
    <w:p w:rsidR="006306F2" w:rsidRDefault="004B7AF6">
      <w:pPr>
        <w:pStyle w:val="521"/>
        <w:keepNext/>
        <w:keepLines/>
        <w:shd w:val="clear" w:color="auto" w:fill="auto"/>
        <w:spacing w:after="216" w:line="200" w:lineRule="exact"/>
      </w:pPr>
      <w:bookmarkStart w:id="446" w:name="bookmark445"/>
      <w:r>
        <w:rPr>
          <w:rStyle w:val="520"/>
          <w:b/>
          <w:bCs/>
          <w:color w:val="000000"/>
        </w:rPr>
        <w:t>МИР</w:t>
      </w:r>
      <w:bookmarkEnd w:id="446"/>
    </w:p>
    <w:p w:rsidR="006306F2" w:rsidRDefault="004B7AF6">
      <w:pPr>
        <w:pStyle w:val="a6"/>
        <w:shd w:val="clear" w:color="auto" w:fill="auto"/>
        <w:spacing w:after="0" w:line="227" w:lineRule="exact"/>
        <w:ind w:left="20" w:right="20" w:firstLine="180"/>
        <w:jc w:val="both"/>
      </w:pPr>
      <w:r>
        <w:rPr>
          <w:color w:val="000000"/>
        </w:rPr>
        <w:t>Мир начинается там, где каждый имеет право быть таким, как он есть, то есть, где каждый признает за другим право оставаться таким, как и где он есть. В то же время это означает, что каждый уважает границы друго</w:t>
      </w:r>
      <w:r>
        <w:rPr>
          <w:color w:val="000000"/>
        </w:rPr>
        <w:softHyphen/>
        <w:t>го, что никто не переходит этих границ и остается внутри собственных.</w:t>
      </w:r>
    </w:p>
    <w:p w:rsidR="006306F2" w:rsidRDefault="004B7AF6">
      <w:pPr>
        <w:pStyle w:val="a6"/>
        <w:shd w:val="clear" w:color="auto" w:fill="auto"/>
        <w:spacing w:after="0" w:line="227" w:lineRule="exact"/>
        <w:ind w:left="20" w:right="20" w:firstLine="180"/>
        <w:jc w:val="both"/>
      </w:pPr>
      <w:r>
        <w:rPr>
          <w:color w:val="000000"/>
        </w:rPr>
        <w:t>Эта граница — если мне будет позволено так выразиться — желаема Богом. Что это означает? Каждый, такой, как он есть, задуман и взят на службу некой иной силой, в том числе с его границами. Если я уважаю его границы, я уважаю и мои границы. Таким образом, я уважаю мои границы и границы другого в согласии с движением духа. Эта граница устанавливает мир, если мы остаемся в согласии с этим движением, ибо движения духа в равной степени обращены к каждой стороне.</w:t>
      </w:r>
    </w:p>
    <w:p w:rsidR="006306F2" w:rsidRDefault="004B7AF6">
      <w:pPr>
        <w:pStyle w:val="a6"/>
        <w:shd w:val="clear" w:color="auto" w:fill="auto"/>
        <w:spacing w:after="0" w:line="227" w:lineRule="exact"/>
        <w:ind w:left="20" w:right="20" w:firstLine="180"/>
        <w:jc w:val="both"/>
      </w:pPr>
      <w:r>
        <w:rPr>
          <w:color w:val="000000"/>
        </w:rPr>
        <w:t>Таким образом, мир становится возможен в согласии с движением духа, в согласии с его обращенностью ко всему, как оно есть, в согласии с его любовью, в согласии с духовной любовью.</w:t>
      </w:r>
    </w:p>
    <w:p w:rsidR="006306F2" w:rsidRDefault="004B7AF6">
      <w:pPr>
        <w:pStyle w:val="a6"/>
        <w:shd w:val="clear" w:color="auto" w:fill="auto"/>
        <w:spacing w:after="0" w:line="227" w:lineRule="exact"/>
        <w:ind w:left="20" w:right="20" w:firstLine="180"/>
        <w:jc w:val="both"/>
      </w:pPr>
      <w:r>
        <w:rPr>
          <w:color w:val="000000"/>
        </w:rPr>
        <w:t>В каком случае я противодействую этой любви? Если я позволяю себе думать, что я движим этим духом больше, чем другой, и потому ставлю себя выше его. В этот момент я утрачиваю согласие с движениями духа и его любовью. Это значит, что я вступаю в конфликт как с другими, так и с движением духа.</w:t>
      </w:r>
    </w:p>
    <w:p w:rsidR="006306F2" w:rsidRDefault="004B7AF6">
      <w:pPr>
        <w:pStyle w:val="a6"/>
        <w:shd w:val="clear" w:color="auto" w:fill="auto"/>
        <w:spacing w:after="0" w:line="227" w:lineRule="exact"/>
        <w:ind w:left="20" w:right="20" w:firstLine="180"/>
        <w:jc w:val="both"/>
      </w:pPr>
      <w:r>
        <w:rPr>
          <w:color w:val="000000"/>
        </w:rPr>
        <w:t>Как следствие, я остаюсь предоставленным самому себе. Я чувствую себя оставленным этим духом и лишенным его руководства. Как я по</w:t>
      </w:r>
      <w:r>
        <w:rPr>
          <w:color w:val="000000"/>
        </w:rPr>
        <w:softHyphen/>
        <w:t>нимаю это на практике? Я понимаю это по тому, что терплю неудачи и даже умираю, или вместо меня умирает кто-то другой.</w:t>
      </w:r>
    </w:p>
    <w:p w:rsidR="006306F2" w:rsidRDefault="004B7AF6">
      <w:pPr>
        <w:pStyle w:val="a6"/>
        <w:shd w:val="clear" w:color="auto" w:fill="auto"/>
        <w:spacing w:after="0" w:line="227" w:lineRule="exact"/>
        <w:ind w:left="20" w:right="20" w:firstLine="180"/>
        <w:jc w:val="both"/>
      </w:pPr>
      <w:r>
        <w:rPr>
          <w:color w:val="000000"/>
        </w:rPr>
        <w:t>Значит ли это, что я совершенно покинут этим духом? Нет, никогда. Просто тогда он берет меня себе на службу иначе. Он берет меня себе на службу болезненно для меня и для других, но все равно я целиком и полностью нахожусь у него на службе.</w:t>
      </w:r>
    </w:p>
    <w:p w:rsidR="006306F2" w:rsidRDefault="004B7AF6">
      <w:pPr>
        <w:pStyle w:val="a6"/>
        <w:shd w:val="clear" w:color="auto" w:fill="auto"/>
        <w:spacing w:after="0" w:line="227" w:lineRule="exact"/>
        <w:ind w:left="20" w:right="20" w:firstLine="180"/>
        <w:jc w:val="both"/>
      </w:pPr>
      <w:r>
        <w:rPr>
          <w:color w:val="000000"/>
        </w:rPr>
        <w:t>Куда он ведет нас в этом служении? Он ведет нас к миру. Он ведет нас к признанию взаимных границ и вместе с тем к уважению по от</w:t>
      </w:r>
      <w:r>
        <w:rPr>
          <w:color w:val="000000"/>
        </w:rPr>
        <w:softHyphen/>
        <w:t>ношению к другим, таким, как они есть, и к уважению по отношению к нам самим, таким, как мы есть. Правда, для многих это происходит окольными путями и после болезненного опыта. Но тем прочнее ста</w:t>
      </w:r>
      <w:r>
        <w:rPr>
          <w:color w:val="000000"/>
        </w:rPr>
        <w:softHyphen/>
        <w:t>новится мир, тем скромнее наши притязания, тем лучше мы сознаем свое равенство со всеми остальными.</w:t>
      </w:r>
    </w:p>
    <w:p w:rsidR="006306F2" w:rsidRDefault="004B7AF6">
      <w:pPr>
        <w:pStyle w:val="a6"/>
        <w:shd w:val="clear" w:color="auto" w:fill="auto"/>
        <w:spacing w:after="0" w:line="227" w:lineRule="exact"/>
        <w:ind w:left="20" w:right="20" w:firstLine="180"/>
        <w:jc w:val="both"/>
      </w:pPr>
      <w:r>
        <w:rPr>
          <w:color w:val="000000"/>
        </w:rPr>
        <w:t>Но это подлинный мир, мир, который остается, человечный мир. Это мир духа.</w:t>
      </w:r>
    </w:p>
    <w:p w:rsidR="006306F2" w:rsidRDefault="004B7AF6">
      <w:pPr>
        <w:pStyle w:val="531"/>
        <w:keepNext/>
        <w:keepLines/>
        <w:shd w:val="clear" w:color="auto" w:fill="auto"/>
        <w:spacing w:after="143" w:line="300" w:lineRule="exact"/>
        <w:ind w:right="40"/>
      </w:pPr>
      <w:bookmarkStart w:id="447" w:name="bookmark446"/>
      <w:r>
        <w:rPr>
          <w:rStyle w:val="530"/>
          <w:b/>
          <w:bCs/>
          <w:color w:val="000000"/>
        </w:rPr>
        <w:t>ДОСТАТОЧНО</w:t>
      </w:r>
      <w:bookmarkEnd w:id="447"/>
    </w:p>
    <w:p w:rsidR="006306F2" w:rsidRDefault="004B7AF6">
      <w:pPr>
        <w:pStyle w:val="a6"/>
        <w:shd w:val="clear" w:color="auto" w:fill="auto"/>
        <w:spacing w:after="0" w:line="227" w:lineRule="exact"/>
        <w:ind w:left="40" w:right="20" w:firstLine="180"/>
        <w:jc w:val="both"/>
      </w:pPr>
      <w:r>
        <w:rPr>
          <w:color w:val="000000"/>
        </w:rPr>
        <w:t>Всякий раз, когда мы учимся чему-то новому, например, как здесь ду</w:t>
      </w:r>
      <w:r>
        <w:rPr>
          <w:color w:val="000000"/>
        </w:rPr>
        <w:softHyphen/>
        <w:t>ховной семейной расстановке, через какое-то время мы чувствуем: все, теперь достаточно. Это означает, что мы знаем достаточно, чтобы при</w:t>
      </w:r>
      <w:r>
        <w:rPr>
          <w:color w:val="000000"/>
        </w:rPr>
        <w:softHyphen/>
        <w:t>менять то, чему мы научились, и ждем случая, чтобы это реализовать. То есть мы хотим учиться в том числе на собственном опыте. Только то, что мы узнаем сами, делая ошибки и даже терпя неудачи, мы действи</w:t>
      </w:r>
      <w:r>
        <w:rPr>
          <w:color w:val="000000"/>
        </w:rPr>
        <w:softHyphen/>
        <w:t>тельно понимаем. Прежде всего, тогда мы, исходя из непосредственно</w:t>
      </w:r>
      <w:r>
        <w:rPr>
          <w:color w:val="000000"/>
        </w:rPr>
        <w:softHyphen/>
        <w:t>го ощущения, знаем, возможно что-то или невозможно.</w:t>
      </w:r>
    </w:p>
    <w:p w:rsidR="006306F2" w:rsidRDefault="004B7AF6">
      <w:pPr>
        <w:pStyle w:val="a6"/>
        <w:shd w:val="clear" w:color="auto" w:fill="auto"/>
        <w:spacing w:after="0" w:line="227" w:lineRule="exact"/>
        <w:ind w:left="40" w:right="20" w:firstLine="180"/>
        <w:jc w:val="both"/>
      </w:pPr>
      <w:r>
        <w:rPr>
          <w:color w:val="000000"/>
        </w:rPr>
        <w:t>Поэтому учитель показывает ученикам не все, что знает. Он подводит их к порогу, который они должны перешагнуть сами, без его поддерж</w:t>
      </w:r>
      <w:r>
        <w:rPr>
          <w:color w:val="000000"/>
        </w:rPr>
        <w:softHyphen/>
        <w:t>ки. А сам отходит назад.</w:t>
      </w:r>
    </w:p>
    <w:p w:rsidR="006306F2" w:rsidRDefault="004B7AF6">
      <w:pPr>
        <w:pStyle w:val="a6"/>
        <w:shd w:val="clear" w:color="auto" w:fill="auto"/>
        <w:spacing w:after="0" w:line="227" w:lineRule="exact"/>
        <w:ind w:left="40" w:right="20" w:firstLine="180"/>
        <w:jc w:val="both"/>
      </w:pPr>
      <w:r>
        <w:rPr>
          <w:color w:val="000000"/>
        </w:rPr>
        <w:t>Поэтому я объяснил и показал в этой книге лишь кое-что из духов</w:t>
      </w:r>
      <w:r>
        <w:rPr>
          <w:color w:val="000000"/>
        </w:rPr>
        <w:softHyphen/>
        <w:t>ной семейной расстановки. Но тот, кто внутренне шел вместе со мной, а главное — оставался в позиции обращенности ко всему, как оно есть, знает достаточно, чтобы пойти на это приключение и предоставить себя движениям духа, так, как они его ведут.</w:t>
      </w:r>
    </w:p>
    <w:p w:rsidR="006306F2" w:rsidRDefault="004B7AF6">
      <w:pPr>
        <w:pStyle w:val="a6"/>
        <w:shd w:val="clear" w:color="auto" w:fill="auto"/>
        <w:spacing w:after="422" w:line="227" w:lineRule="exact"/>
        <w:ind w:left="40" w:right="20" w:firstLine="180"/>
        <w:jc w:val="both"/>
      </w:pPr>
      <w:r>
        <w:rPr>
          <w:color w:val="000000"/>
        </w:rPr>
        <w:t>Таким образом и я доверяю большим силам, которые ведут других так же, как вели меня. В согласии с их любовью я отступаю назад и сохра</w:t>
      </w:r>
      <w:r>
        <w:rPr>
          <w:color w:val="000000"/>
        </w:rPr>
        <w:softHyphen/>
        <w:t>няю в этом согласии связь с движением, которое идет дальше, которое идет дальше со всеми, в том числе и со мной.</w:t>
      </w:r>
    </w:p>
    <w:p w:rsidR="006306F2" w:rsidRDefault="004B7AF6">
      <w:pPr>
        <w:pStyle w:val="531"/>
        <w:keepNext/>
        <w:keepLines/>
        <w:shd w:val="clear" w:color="auto" w:fill="auto"/>
        <w:spacing w:after="143" w:line="300" w:lineRule="exact"/>
        <w:ind w:right="40"/>
      </w:pPr>
      <w:bookmarkStart w:id="448" w:name="bookmark447"/>
      <w:r>
        <w:rPr>
          <w:rStyle w:val="530"/>
          <w:b/>
          <w:bCs/>
          <w:color w:val="000000"/>
        </w:rPr>
        <w:t>ИДТИ и взойти</w:t>
      </w:r>
      <w:bookmarkEnd w:id="448"/>
    </w:p>
    <w:p w:rsidR="006306F2" w:rsidRDefault="004B7AF6">
      <w:pPr>
        <w:pStyle w:val="a6"/>
        <w:shd w:val="clear" w:color="auto" w:fill="auto"/>
        <w:spacing w:after="0" w:line="227" w:lineRule="exact"/>
        <w:ind w:left="40" w:right="20" w:firstLine="180"/>
        <w:jc w:val="both"/>
      </w:pPr>
      <w:r>
        <w:rPr>
          <w:color w:val="000000"/>
        </w:rPr>
        <w:t>Куда я иду и куда я шел, когда я прихожу к цели? Я ли это еще, тот, кто туда шел, или цель так притягивала меня к себе, что я в ней взошел?</w:t>
      </w:r>
    </w:p>
    <w:p w:rsidR="006306F2" w:rsidRDefault="004B7AF6">
      <w:pPr>
        <w:pStyle w:val="a6"/>
        <w:shd w:val="clear" w:color="auto" w:fill="auto"/>
        <w:spacing w:after="0" w:line="227" w:lineRule="exact"/>
        <w:ind w:left="40" w:right="20" w:firstLine="180"/>
        <w:jc w:val="both"/>
      </w:pPr>
      <w:r>
        <w:rPr>
          <w:color w:val="000000"/>
        </w:rPr>
        <w:t>О чем я здесь говорю? О каком пути и о каком конце? Я говорю здесь о пути познания, о пути к последнему познанию. Могу ли я еще быть с ним визави? Или оно вбирает меня в себя, так что я восхожу в нем и становлюсь в нем познанием, чистым познанием?</w:t>
      </w:r>
    </w:p>
    <w:p w:rsidR="006306F2" w:rsidRDefault="004B7AF6">
      <w:pPr>
        <w:pStyle w:val="a6"/>
        <w:shd w:val="clear" w:color="auto" w:fill="auto"/>
        <w:spacing w:after="0" w:line="227" w:lineRule="exact"/>
        <w:ind w:left="40" w:right="20" w:firstLine="180"/>
        <w:jc w:val="both"/>
      </w:pPr>
      <w:r>
        <w:rPr>
          <w:color w:val="000000"/>
        </w:rPr>
        <w:t>Что означает здесь «чистый»? «Чистый» означает, что в этом познании я шел, взошел и ушел. Кто продолжает тогда познавать? Кто действует через эго познавание? Кто хочет чего-то при помощи этого познавания? Познается ли что-то через это познавание? Или это познавание — просто знание, чистое знание, знание как чистое бытие?</w:t>
      </w:r>
    </w:p>
    <w:p w:rsidR="006306F2" w:rsidRDefault="004B7AF6">
      <w:pPr>
        <w:pStyle w:val="a6"/>
        <w:shd w:val="clear" w:color="auto" w:fill="auto"/>
        <w:spacing w:after="0" w:line="227" w:lineRule="exact"/>
        <w:ind w:left="40" w:right="20" w:firstLine="180"/>
        <w:jc w:val="both"/>
      </w:pPr>
      <w:r>
        <w:rPr>
          <w:color w:val="000000"/>
        </w:rPr>
        <w:t>Это знание действует, потому что оно знает. Его действие мы можем познать, по крайней мере, отчасти. Но можем ли мы познать и то, что знает таким образом нас?</w:t>
      </w:r>
    </w:p>
    <w:p w:rsidR="006306F2" w:rsidRDefault="004B7AF6">
      <w:pPr>
        <w:pStyle w:val="a6"/>
        <w:shd w:val="clear" w:color="auto" w:fill="auto"/>
        <w:spacing w:after="0" w:line="227" w:lineRule="exact"/>
        <w:ind w:left="40" w:right="20" w:firstLine="180"/>
        <w:jc w:val="both"/>
      </w:pPr>
      <w:r>
        <w:rPr>
          <w:color w:val="000000"/>
        </w:rPr>
        <w:t>На каком-то отрезке, до определенной точки, мы можем узнать туда дорогу, прежде всего, если мы понимаем, что нас ведет по ней некая знающая сила. Но через какое-то время познавание прекращается и начинается знание, чистое знание без «Я», присутствие в знании, бес</w:t>
      </w:r>
      <w:r>
        <w:rPr>
          <w:color w:val="000000"/>
        </w:rPr>
        <w:softHyphen/>
        <w:t>конечное присутствие.</w:t>
      </w:r>
    </w:p>
    <w:p w:rsidR="006306F2" w:rsidRDefault="004B7AF6">
      <w:pPr>
        <w:pStyle w:val="a6"/>
        <w:shd w:val="clear" w:color="auto" w:fill="auto"/>
        <w:spacing w:after="502" w:line="227" w:lineRule="exact"/>
        <w:ind w:right="20" w:firstLine="180"/>
        <w:jc w:val="both"/>
      </w:pPr>
      <w:r>
        <w:rPr>
          <w:color w:val="000000"/>
        </w:rPr>
        <w:t>Что тогда с нашей судьбой? Что с судьбами тех, в кого мы вплетены? Что с прошлыми жизнями? Что с жизнями тех, кто жил до нас и чьим бытием мы еще живем? В этом знании оно шло и взошло, завершив</w:t>
      </w:r>
      <w:r>
        <w:rPr>
          <w:color w:val="000000"/>
        </w:rPr>
        <w:softHyphen/>
        <w:t>шись вместе с нами у цели.</w:t>
      </w:r>
    </w:p>
    <w:p w:rsidR="006306F2" w:rsidRDefault="004B7AF6">
      <w:pPr>
        <w:pStyle w:val="521"/>
        <w:keepNext/>
        <w:keepLines/>
        <w:shd w:val="clear" w:color="auto" w:fill="auto"/>
        <w:spacing w:after="163" w:line="200" w:lineRule="exact"/>
      </w:pPr>
      <w:bookmarkStart w:id="449" w:name="bookmark448"/>
      <w:r>
        <w:rPr>
          <w:rStyle w:val="520"/>
          <w:b/>
          <w:bCs/>
          <w:color w:val="000000"/>
        </w:rPr>
        <w:t>ПОСЛЕСЛОВИЕ...</w:t>
      </w:r>
      <w:bookmarkEnd w:id="449"/>
    </w:p>
    <w:p w:rsidR="006306F2" w:rsidRDefault="004B7AF6">
      <w:pPr>
        <w:pStyle w:val="a6"/>
        <w:shd w:val="clear" w:color="auto" w:fill="auto"/>
        <w:spacing w:after="0" w:line="227" w:lineRule="exact"/>
        <w:ind w:right="20" w:firstLine="180"/>
        <w:jc w:val="both"/>
      </w:pPr>
      <w:r>
        <w:rPr>
          <w:color w:val="000000"/>
          <w:lang w:val="en-US" w:eastAsia="en-US"/>
        </w:rPr>
        <w:t xml:space="preserve">Hellinger sciencia </w:t>
      </w:r>
      <w:r>
        <w:rPr>
          <w:color w:val="000000"/>
        </w:rPr>
        <w:t>- наука в движении. Она перерастает саму себя. Кто включается в это движение, тот тоже каждую секунду перерастает прежнее. Поэтому описанные в этой книге открытия и их применение временны, то есть они отличаются оттого, что мы привыкли связывать со словом «наука», как будто, только повторяясь, что-то может доказать свою научность и непреходящую истинность.</w:t>
      </w:r>
    </w:p>
    <w:p w:rsidR="006306F2" w:rsidRDefault="004B7AF6">
      <w:pPr>
        <w:pStyle w:val="a6"/>
        <w:shd w:val="clear" w:color="auto" w:fill="auto"/>
        <w:spacing w:after="0" w:line="227" w:lineRule="exact"/>
        <w:ind w:right="20" w:firstLine="180"/>
        <w:jc w:val="both"/>
      </w:pPr>
      <w:r>
        <w:rPr>
          <w:color w:val="000000"/>
        </w:rPr>
        <w:t>Наука о наших отношениях и нашей жизни, такой, как она есть, мо</w:t>
      </w:r>
      <w:r>
        <w:rPr>
          <w:color w:val="000000"/>
        </w:rPr>
        <w:softHyphen/>
        <w:t>жет быть только наукой в движении, такой же, как наши отношения, наша любовь и наша жизнь.</w:t>
      </w:r>
    </w:p>
    <w:p w:rsidR="006306F2" w:rsidRDefault="004B7AF6">
      <w:pPr>
        <w:pStyle w:val="a6"/>
        <w:shd w:val="clear" w:color="auto" w:fill="auto"/>
        <w:spacing w:after="0" w:line="227" w:lineRule="exact"/>
        <w:ind w:right="20" w:firstLine="180"/>
        <w:jc w:val="both"/>
      </w:pPr>
      <w:r>
        <w:rPr>
          <w:color w:val="000000"/>
        </w:rPr>
        <w:t>Поэтому речь ни в коем случае не идет о том, чтобы что-то повторять или учить таким образом, чтобы это можно было повторить. Как раз наоборот. Мы включаемся в это движение, движение этой науки о на</w:t>
      </w:r>
      <w:r>
        <w:rPr>
          <w:color w:val="000000"/>
        </w:rPr>
        <w:softHyphen/>
        <w:t>ших отношениях, благодаря ей растем, движемся дальше и остаемся в этой науке во всех отношениях самими собой. Мы остаемся в движе</w:t>
      </w:r>
      <w:r>
        <w:rPr>
          <w:color w:val="000000"/>
        </w:rPr>
        <w:softHyphen/>
        <w:t>нии, так, как нас приводит в движение что-то, что находится вне нас, что-то духовное.</w:t>
      </w:r>
    </w:p>
    <w:p w:rsidR="006306F2" w:rsidRDefault="004B7AF6">
      <w:pPr>
        <w:pStyle w:val="a6"/>
        <w:shd w:val="clear" w:color="auto" w:fill="auto"/>
        <w:spacing w:after="0" w:line="227" w:lineRule="exact"/>
        <w:ind w:right="20" w:firstLine="180"/>
        <w:jc w:val="both"/>
      </w:pPr>
      <w:r>
        <w:rPr>
          <w:color w:val="000000"/>
        </w:rPr>
        <w:t>Мы остаемся в движении так, как нас ведет всеобъемлющий дух, со</w:t>
      </w:r>
      <w:r>
        <w:rPr>
          <w:color w:val="000000"/>
        </w:rPr>
        <w:softHyphen/>
        <w:t>средоточенно и открыто для другого и нового, которое каждый день от</w:t>
      </w:r>
      <w:r>
        <w:rPr>
          <w:color w:val="000000"/>
        </w:rPr>
        <w:softHyphen/>
        <w:t>крывается перед нами по-другому и по-новому и создает новое знание: без слов, смело, сохраняя свою силу, творчески выходя далеко за свои границы — и во всем в любви.</w:t>
      </w:r>
    </w:p>
    <w:p w:rsidR="006306F2" w:rsidRDefault="004B7AF6">
      <w:pPr>
        <w:pStyle w:val="234"/>
        <w:keepNext/>
        <w:keepLines/>
        <w:shd w:val="clear" w:color="auto" w:fill="auto"/>
        <w:spacing w:after="158" w:line="240" w:lineRule="exact"/>
      </w:pPr>
      <w:bookmarkStart w:id="450" w:name="bookmark449"/>
      <w:r>
        <w:rPr>
          <w:rStyle w:val="233"/>
          <w:b/>
          <w:bCs/>
          <w:color w:val="000000"/>
        </w:rPr>
        <w:t>ПОСЛЕСЛОВИЕ НАУЧНОГО РЕДАКТОРА</w:t>
      </w:r>
      <w:bookmarkEnd w:id="450"/>
    </w:p>
    <w:p w:rsidR="006306F2" w:rsidRDefault="004B7AF6">
      <w:pPr>
        <w:pStyle w:val="21"/>
        <w:shd w:val="clear" w:color="auto" w:fill="auto"/>
        <w:spacing w:after="0" w:line="263" w:lineRule="exact"/>
        <w:ind w:left="680" w:right="640"/>
        <w:jc w:val="left"/>
      </w:pPr>
      <w:r>
        <w:rPr>
          <w:rStyle w:val="2c"/>
          <w:b/>
          <w:bCs/>
          <w:color w:val="000000"/>
        </w:rPr>
        <w:t>ГДЕ МОЖНО СДЕЛАТЬ КАЧЕСТВЕННУЮ СЕМЕЙНУЮ РАССТАНОВКУ И КТО МОЖЕТ ОБУЧАТЬ СЕМЕЙНЫМ</w:t>
      </w:r>
    </w:p>
    <w:p w:rsidR="006306F2" w:rsidRDefault="004B7AF6">
      <w:pPr>
        <w:pStyle w:val="21"/>
        <w:shd w:val="clear" w:color="auto" w:fill="auto"/>
        <w:spacing w:after="169" w:line="170" w:lineRule="exact"/>
      </w:pPr>
      <w:r>
        <w:rPr>
          <w:rStyle w:val="2c"/>
          <w:b/>
          <w:bCs/>
          <w:color w:val="000000"/>
        </w:rPr>
        <w:t>РАССТАНОВКАМ</w:t>
      </w:r>
    </w:p>
    <w:p w:rsidR="006306F2" w:rsidRDefault="004B7AF6">
      <w:pPr>
        <w:pStyle w:val="a6"/>
        <w:shd w:val="clear" w:color="auto" w:fill="auto"/>
        <w:spacing w:after="0" w:line="227" w:lineRule="exact"/>
        <w:ind w:left="20" w:right="20" w:firstLine="180"/>
        <w:jc w:val="both"/>
      </w:pPr>
      <w:r>
        <w:rPr>
          <w:color w:val="000000"/>
        </w:rPr>
        <w:t>В связи с большим спросом на системные семейные расстановки со стороны клиентов и высокой эффективностью метода в последнее время участились случаи проведения расстановок людьми, не имею</w:t>
      </w:r>
      <w:r>
        <w:rPr>
          <w:color w:val="000000"/>
        </w:rPr>
        <w:softHyphen/>
        <w:t>щими не только базового образования по семейным расстановкам, но иногда даже психологического, консультационного или медицин</w:t>
      </w:r>
      <w:r>
        <w:rPr>
          <w:color w:val="000000"/>
        </w:rPr>
        <w:softHyphen/>
        <w:t>ского образования. Все это приводит к негативным последствиям у клиентов и к дискредитации метода системных семейных расстано</w:t>
      </w:r>
      <w:r>
        <w:rPr>
          <w:color w:val="000000"/>
        </w:rPr>
        <w:softHyphen/>
        <w:t>вок. Поэтому если вы решили сделать для себя семейную расстанов</w:t>
      </w:r>
      <w:r>
        <w:rPr>
          <w:color w:val="000000"/>
        </w:rPr>
        <w:softHyphen/>
        <w:t>ку, поинтересуйтесь, где получал образование специалист, к которому вы обращаетесь. В России и русскоязычном пространстве есть только два международно-признанных института, которые готовят специа</w:t>
      </w:r>
      <w:r>
        <w:rPr>
          <w:color w:val="000000"/>
        </w:rPr>
        <w:softHyphen/>
        <w:t>листов по семейным расстановкам и другим видам расстановочной работы. Один из них это Институт консультирования и системных решений (ИКСР). Список наших выпускников вы можете посмо</w:t>
      </w:r>
      <w:r>
        <w:rPr>
          <w:color w:val="000000"/>
        </w:rPr>
        <w:softHyphen/>
        <w:t xml:space="preserve">треть на нашем сайте </w:t>
      </w:r>
      <w:hyperlink r:id="rId179" w:history="1">
        <w:r>
          <w:rPr>
            <w:rStyle w:val="a3"/>
            <w:lang w:val="en-US" w:eastAsia="en-US"/>
          </w:rPr>
          <w:t>www.rnostik.org</w:t>
        </w:r>
      </w:hyperlink>
      <w:r>
        <w:rPr>
          <w:color w:val="000000"/>
          <w:lang w:val="en-US" w:eastAsia="en-US"/>
        </w:rPr>
        <w:t xml:space="preserve"> </w:t>
      </w:r>
      <w:r>
        <w:rPr>
          <w:color w:val="000000"/>
        </w:rPr>
        <w:t>в разделе «сертифицированные ведущие по системным расстановкам». ИКСР является ведущим в русскоязычном пространстве институтом, осуществляющим подго</w:t>
      </w:r>
      <w:r>
        <w:rPr>
          <w:color w:val="000000"/>
        </w:rPr>
        <w:softHyphen/>
        <w:t xml:space="preserve">товку квалифицированных расстановщиков в соответствии со всеми международными стандартами. Наш институт официально признан </w:t>
      </w:r>
      <w:r>
        <w:rPr>
          <w:color w:val="000000"/>
          <w:lang w:val="en-US" w:eastAsia="en-US"/>
        </w:rPr>
        <w:t xml:space="preserve">IAG-ISCA </w:t>
      </w:r>
      <w:r>
        <w:rPr>
          <w:color w:val="000000"/>
        </w:rPr>
        <w:t>(Международное общество системных решений) и Бер</w:t>
      </w:r>
      <w:r>
        <w:rPr>
          <w:color w:val="000000"/>
        </w:rPr>
        <w:softHyphen/>
        <w:t>том Хеллингером. ИКСР добился официального признания в России «Системно-феноменологического похода и системных расстановок (СФПиСР)» как психотерапевтической модальности. Список офи</w:t>
      </w:r>
      <w:r>
        <w:rPr>
          <w:color w:val="000000"/>
        </w:rPr>
        <w:softHyphen/>
        <w:t>циально признанных модальностей можно посмотреть на сайте Про</w:t>
      </w:r>
      <w:r>
        <w:rPr>
          <w:color w:val="000000"/>
        </w:rPr>
        <w:softHyphen/>
        <w:t xml:space="preserve">фессиональной Психотерапевтической Лиги (ППЛ) по адресу </w:t>
      </w:r>
      <w:r>
        <w:rPr>
          <w:color w:val="000000"/>
          <w:lang w:val="en-US" w:eastAsia="en-US"/>
        </w:rPr>
        <w:t xml:space="preserve">www. oppl.ru </w:t>
      </w:r>
      <w:r>
        <w:rPr>
          <w:color w:val="000000"/>
        </w:rPr>
        <w:t>в разделе «комитеты (комитет модальностей)». Если у вас есть сомнения по поводу квалификации того или иного специалиста по семейным расстановкам, вы можете оставить запрос на нашем сайте. Мы проверим, прошел ли этот специалист обучение в признанном расстановочном институте, и дадим вам ответ.</w:t>
      </w:r>
    </w:p>
    <w:p w:rsidR="006306F2" w:rsidRDefault="004B7AF6">
      <w:pPr>
        <w:pStyle w:val="a6"/>
        <w:shd w:val="clear" w:color="auto" w:fill="auto"/>
        <w:spacing w:after="0" w:line="227" w:lineRule="exact"/>
        <w:ind w:left="20" w:right="20" w:firstLine="180"/>
        <w:jc w:val="both"/>
      </w:pPr>
      <w:r>
        <w:rPr>
          <w:color w:val="000000"/>
        </w:rPr>
        <w:t>Но еще более опасной тенденцией является то, что в последнее время появились «специалисты», предлагающие за один-два семи</w:t>
      </w:r>
      <w:r>
        <w:rPr>
          <w:color w:val="000000"/>
        </w:rPr>
        <w:softHyphen/>
        <w:t>нара обучить проведению семейных расстановок. Часто это люди, не получившие даже признанного базового образования по семей</w:t>
      </w:r>
      <w:r>
        <w:rPr>
          <w:color w:val="000000"/>
        </w:rPr>
        <w:softHyphen/>
        <w:t>ным расстановкам. Естественно, что это не допустимо. Проведению семейных расстановок невозможно научиться, читая книги, смотря видеофильмы или даже наблюдая за работой признанного мастера. Это только дополнительные формы обучения. Обучение семейным расстановкам включает не только обучение ремеслу, оно подобно обучению художника, оно должно затронуть саму душу будущего расстановщика, а часто и исцелить ее в процессе этого обучения. Не</w:t>
      </w:r>
      <w:r>
        <w:rPr>
          <w:color w:val="000000"/>
        </w:rPr>
        <w:softHyphen/>
        <w:t>возможно привести клиента к матери, если у расстановщика, веду</w:t>
      </w:r>
      <w:r>
        <w:rPr>
          <w:color w:val="000000"/>
        </w:rPr>
        <w:softHyphen/>
        <w:t>щего эту расстановку, есть проблемы со своей собственной матерью. Невозможно помочь клиенту завершить предыдущую связь, если сам расстановщик в своей жизни тянет шлейфы незавершенных от</w:t>
      </w:r>
      <w:r>
        <w:rPr>
          <w:color w:val="000000"/>
        </w:rPr>
        <w:softHyphen/>
        <w:t>ношений. Работать с душой другого человека может только тот, кто проделал такую же работу с самим собой. Обучение семейным расста</w:t>
      </w:r>
      <w:r>
        <w:rPr>
          <w:color w:val="000000"/>
        </w:rPr>
        <w:softHyphen/>
        <w:t xml:space="preserve">новкам это длительный процесс, который занимает минимум два года по специальной утвержденной </w:t>
      </w:r>
      <w:r>
        <w:rPr>
          <w:color w:val="000000"/>
          <w:lang w:val="en-US" w:eastAsia="en-US"/>
        </w:rPr>
        <w:t xml:space="preserve">IAG-ISCA </w:t>
      </w:r>
      <w:r>
        <w:rPr>
          <w:color w:val="000000"/>
        </w:rPr>
        <w:t xml:space="preserve">программе и ориентирован он, прежде всего, на практику. Обучение может проводиться только в признанных </w:t>
      </w:r>
      <w:r>
        <w:rPr>
          <w:color w:val="000000"/>
          <w:lang w:val="en-US" w:eastAsia="en-US"/>
        </w:rPr>
        <w:t xml:space="preserve">IAG-ISCA </w:t>
      </w:r>
      <w:r>
        <w:rPr>
          <w:color w:val="000000"/>
        </w:rPr>
        <w:t xml:space="preserve">институтах и только сертифицированными тренерами, имеющими международную квалификацию </w:t>
      </w:r>
      <w:r>
        <w:rPr>
          <w:color w:val="000000"/>
          <w:lang w:val="en-US" w:eastAsia="en-US"/>
        </w:rPr>
        <w:t xml:space="preserve">IAG-ISCA. </w:t>
      </w:r>
      <w:r>
        <w:rPr>
          <w:color w:val="000000"/>
        </w:rPr>
        <w:t>Для защиты профессионального пространства системных расстано</w:t>
      </w:r>
      <w:r>
        <w:rPr>
          <w:color w:val="000000"/>
        </w:rPr>
        <w:softHyphen/>
        <w:t>вок ИКСР зарегистрировал права на название «Расстановка» в сфе</w:t>
      </w:r>
      <w:r>
        <w:rPr>
          <w:color w:val="000000"/>
        </w:rPr>
        <w:softHyphen/>
        <w:t>ре психологических, образовательных, консультационных, консал</w:t>
      </w:r>
      <w:r>
        <w:rPr>
          <w:color w:val="000000"/>
        </w:rPr>
        <w:softHyphen/>
        <w:t>тинговых и медицинских услуг. Любое коммерческое использование этого названия и любых словосочетаний, содержащих название «Рас</w:t>
      </w:r>
      <w:r>
        <w:rPr>
          <w:color w:val="000000"/>
        </w:rPr>
        <w:softHyphen/>
        <w:t>становка», без согласия правообладателя (ИКСР) запрещено. Только выпускники нашего института (ИКСР), могут использовать название «Расстановка» в своей профессиональной деятельности.</w:t>
      </w:r>
    </w:p>
    <w:p w:rsidR="006306F2" w:rsidRDefault="004B7AF6">
      <w:pPr>
        <w:pStyle w:val="a6"/>
        <w:shd w:val="clear" w:color="auto" w:fill="auto"/>
        <w:spacing w:after="0" w:line="227" w:lineRule="exact"/>
        <w:ind w:left="20" w:right="20" w:firstLine="180"/>
        <w:jc w:val="both"/>
      </w:pPr>
      <w:r>
        <w:rPr>
          <w:color w:val="000000"/>
        </w:rPr>
        <w:t>Наш институт по мере возможности отслеживает процессы, проис</w:t>
      </w:r>
      <w:r>
        <w:rPr>
          <w:color w:val="000000"/>
        </w:rPr>
        <w:softHyphen/>
        <w:t>ходящие на рынке расстановочных услуг, и пресекает факты непро</w:t>
      </w:r>
      <w:r>
        <w:rPr>
          <w:color w:val="000000"/>
        </w:rPr>
        <w:softHyphen/>
        <w:t>фессиональной расстановочной деятельности, но, естественно, что мы не можем охватить и проконтролировать все пространство нашей необъятной России и других русскоязычных стран. Защита клиентов от непрофессиональной работы невозможна без активного участия не только уже обученных и сертифицированных расстановщиков, но и простых людей. Мы просим вас информировать всех заинтересован</w:t>
      </w:r>
      <w:r>
        <w:rPr>
          <w:color w:val="000000"/>
        </w:rPr>
        <w:softHyphen/>
        <w:t>ных о том, где можно сделать семейную расстановку у подготовлен</w:t>
      </w:r>
      <w:r>
        <w:rPr>
          <w:color w:val="000000"/>
        </w:rPr>
        <w:softHyphen/>
        <w:t>ных специалистов и где можно получить качественное образование по семейным расстановкам. Ваша помощь нужна и для предупре</w:t>
      </w:r>
      <w:r>
        <w:rPr>
          <w:color w:val="000000"/>
        </w:rPr>
        <w:softHyphen/>
        <w:t>ждения «пиратов от расстановок» об их персональной и юридической ответственности, как перед клиентами, так и перед профессиональ</w:t>
      </w:r>
      <w:r>
        <w:rPr>
          <w:color w:val="000000"/>
        </w:rPr>
        <w:softHyphen/>
        <w:t>ным сообществом. Мы просим вас проявлять активную позицию и информировать нас о лицах и организациях в случае, когда они систе</w:t>
      </w:r>
      <w:r>
        <w:rPr>
          <w:color w:val="000000"/>
        </w:rPr>
        <w:softHyphen/>
        <w:t>матически нарушают профессиональную этику и профессиональные границы.</w:t>
      </w:r>
    </w:p>
    <w:p w:rsidR="006306F2" w:rsidRDefault="004B7AF6">
      <w:pPr>
        <w:pStyle w:val="a6"/>
        <w:shd w:val="clear" w:color="auto" w:fill="auto"/>
        <w:spacing w:after="0" w:line="227" w:lineRule="exact"/>
        <w:ind w:left="20" w:right="20" w:firstLine="180"/>
        <w:jc w:val="both"/>
        <w:sectPr w:rsidR="006306F2">
          <w:footerReference w:type="even" r:id="rId180"/>
          <w:footerReference w:type="default" r:id="rId181"/>
          <w:footerReference w:type="first" r:id="rId182"/>
          <w:type w:val="continuous"/>
          <w:pgSz w:w="11909" w:h="16838"/>
          <w:pgMar w:top="3250" w:right="2865" w:bottom="3610" w:left="2908" w:header="0" w:footer="3" w:gutter="0"/>
          <w:pgNumType w:start="299"/>
          <w:cols w:space="720"/>
          <w:noEndnote/>
          <w:titlePg/>
          <w:docGrid w:linePitch="360"/>
        </w:sectPr>
      </w:pPr>
      <w:r>
        <w:rPr>
          <w:color w:val="000000"/>
        </w:rPr>
        <w:t>В ближайшее время для более полной информации о наших вы</w:t>
      </w:r>
      <w:r>
        <w:rPr>
          <w:color w:val="000000"/>
        </w:rPr>
        <w:softHyphen/>
        <w:t xml:space="preserve">пускниках ИКСР планирует размещать на своем сайте </w:t>
      </w:r>
      <w:hyperlink r:id="rId183" w:history="1">
        <w:r>
          <w:rPr>
            <w:rStyle w:val="a3"/>
            <w:lang w:val="en-US" w:eastAsia="en-US"/>
          </w:rPr>
          <w:t>www.mostik.org</w:t>
        </w:r>
      </w:hyperlink>
      <w:r>
        <w:rPr>
          <w:color w:val="000000"/>
          <w:lang w:val="en-US" w:eastAsia="en-US"/>
        </w:rPr>
        <w:t xml:space="preserve"> </w:t>
      </w:r>
    </w:p>
    <w:p w:rsidR="006306F2" w:rsidRDefault="004B7AF6">
      <w:pPr>
        <w:pStyle w:val="a6"/>
        <w:shd w:val="clear" w:color="auto" w:fill="auto"/>
        <w:spacing w:after="0" w:line="227" w:lineRule="exact"/>
        <w:ind w:left="20" w:right="20" w:firstLine="180"/>
        <w:jc w:val="both"/>
      </w:pPr>
      <w:r>
        <w:rPr>
          <w:color w:val="000000"/>
        </w:rPr>
        <w:t>визитные карточки сертифицированных специалистов по семейным и системным расстановкам, с указанием телефонов, адресов элек</w:t>
      </w:r>
      <w:r>
        <w:rPr>
          <w:color w:val="000000"/>
        </w:rPr>
        <w:softHyphen/>
        <w:t xml:space="preserve">тронной почты, </w:t>
      </w:r>
      <w:r>
        <w:rPr>
          <w:color w:val="000000"/>
          <w:lang w:val="en-US" w:eastAsia="en-US"/>
        </w:rPr>
        <w:t>web</w:t>
      </w:r>
      <w:r>
        <w:rPr>
          <w:color w:val="000000"/>
        </w:rPr>
        <w:t>-страниц, мест работы и др.</w:t>
      </w:r>
    </w:p>
    <w:p w:rsidR="006306F2" w:rsidRDefault="004B7AF6">
      <w:pPr>
        <w:pStyle w:val="a6"/>
        <w:shd w:val="clear" w:color="auto" w:fill="auto"/>
        <w:spacing w:after="249" w:line="227" w:lineRule="exact"/>
        <w:ind w:firstLine="180"/>
        <w:jc w:val="both"/>
      </w:pPr>
      <w:r>
        <w:rPr>
          <w:color w:val="000000"/>
        </w:rPr>
        <w:t>Если вы решили сделать семейную расстановку, то обращайтесь к нашим выпускникам, а если вы сами хотите обучиться проведению семейных расстановок, то мы ждем вас в нашем институте.</w:t>
      </w:r>
    </w:p>
    <w:p w:rsidR="006306F2" w:rsidRDefault="004B7AF6">
      <w:pPr>
        <w:pStyle w:val="41"/>
        <w:shd w:val="clear" w:color="auto" w:fill="auto"/>
        <w:spacing w:before="0" w:line="216" w:lineRule="exact"/>
        <w:ind w:left="2260" w:right="160"/>
        <w:jc w:val="left"/>
        <w:sectPr w:rsidR="006306F2">
          <w:headerReference w:type="even" r:id="rId184"/>
          <w:footerReference w:type="even" r:id="rId185"/>
          <w:footerReference w:type="default" r:id="rId186"/>
          <w:footerReference w:type="first" r:id="rId187"/>
          <w:pgSz w:w="11909" w:h="16838"/>
          <w:pgMar w:top="3250" w:right="2865" w:bottom="3610" w:left="2908" w:header="0" w:footer="3" w:gutter="0"/>
          <w:pgNumType w:start="305"/>
          <w:cols w:space="720"/>
          <w:noEndnote/>
          <w:docGrid w:linePitch="360"/>
        </w:sectPr>
      </w:pPr>
      <w:bookmarkStart w:id="451" w:name="bookmark450"/>
      <w:r>
        <w:rPr>
          <w:rStyle w:val="422"/>
          <w:b/>
          <w:bCs/>
          <w:color w:val="000000"/>
        </w:rPr>
        <w:t>Директор ИКСР, сертифицированный тренер по системным расстановкам, к.п.н. Михаил Бурняшев</w:t>
      </w:r>
      <w:bookmarkEnd w:id="451"/>
    </w:p>
    <w:p w:rsidR="006306F2" w:rsidRDefault="004B7AF6">
      <w:pPr>
        <w:pStyle w:val="234"/>
        <w:keepNext/>
        <w:keepLines/>
        <w:shd w:val="clear" w:color="auto" w:fill="auto"/>
        <w:spacing w:after="79" w:line="240" w:lineRule="exact"/>
      </w:pPr>
      <w:bookmarkStart w:id="452" w:name="bookmark451"/>
      <w:r>
        <w:rPr>
          <w:rStyle w:val="233"/>
          <w:b/>
          <w:bCs/>
          <w:color w:val="000000"/>
        </w:rPr>
        <w:t>ЛЮБОВЬ ДУХА</w:t>
      </w:r>
      <w:bookmarkEnd w:id="452"/>
    </w:p>
    <w:p w:rsidR="006306F2" w:rsidRDefault="004B7AF6">
      <w:pPr>
        <w:pStyle w:val="31"/>
        <w:shd w:val="clear" w:color="auto" w:fill="auto"/>
        <w:spacing w:after="1181" w:line="180" w:lineRule="exact"/>
        <w:jc w:val="center"/>
      </w:pPr>
      <w:r>
        <w:rPr>
          <w:rStyle w:val="321"/>
          <w:i/>
          <w:iCs/>
          <w:color w:val="000000"/>
        </w:rPr>
        <w:t>Что к ней приводит и как она удается</w:t>
      </w:r>
    </w:p>
    <w:p w:rsidR="006306F2" w:rsidRDefault="004B7AF6">
      <w:pPr>
        <w:pStyle w:val="a6"/>
        <w:shd w:val="clear" w:color="auto" w:fill="auto"/>
        <w:spacing w:after="2960" w:line="216" w:lineRule="exact"/>
        <w:ind w:firstLine="0"/>
        <w:jc w:val="center"/>
      </w:pPr>
      <w:r>
        <w:rPr>
          <w:color w:val="000000"/>
        </w:rPr>
        <w:t>Директор издательства М.Г. Бурняшев Компьютерная верстка Е. Суркова ХудожникН. Зотова</w:t>
      </w:r>
    </w:p>
    <w:p w:rsidR="006306F2" w:rsidRDefault="004B7AF6">
      <w:pPr>
        <w:pStyle w:val="101"/>
        <w:shd w:val="clear" w:color="auto" w:fill="auto"/>
        <w:spacing w:before="0" w:after="0" w:line="191" w:lineRule="exact"/>
        <w:jc w:val="center"/>
      </w:pPr>
      <w:r>
        <w:rPr>
          <w:rStyle w:val="1020"/>
          <w:b/>
          <w:bCs/>
          <w:color w:val="000000"/>
        </w:rPr>
        <w:t>Сдано в набор 10.08.10. Подписано в печать 12.08.10. Формат 60x90/16. Бумага офсетная.</w:t>
      </w:r>
    </w:p>
    <w:p w:rsidR="006306F2" w:rsidRDefault="004B7AF6">
      <w:pPr>
        <w:pStyle w:val="101"/>
        <w:shd w:val="clear" w:color="auto" w:fill="auto"/>
        <w:spacing w:before="0" w:after="540" w:line="191" w:lineRule="exact"/>
        <w:jc w:val="center"/>
      </w:pPr>
      <w:r>
        <w:rPr>
          <w:rStyle w:val="1020"/>
          <w:b/>
          <w:bCs/>
          <w:color w:val="000000"/>
        </w:rPr>
        <w:t>Печать офсетная. Печ.л. 20,5 Тираж 2000 экз. Заказ № 3647.</w:t>
      </w:r>
    </w:p>
    <w:p w:rsidR="006306F2" w:rsidRDefault="004B7AF6">
      <w:pPr>
        <w:pStyle w:val="101"/>
        <w:shd w:val="clear" w:color="auto" w:fill="auto"/>
        <w:spacing w:before="0" w:after="0" w:line="191" w:lineRule="exact"/>
        <w:jc w:val="center"/>
      </w:pPr>
      <w:r>
        <w:rPr>
          <w:rStyle w:val="1020"/>
          <w:b/>
          <w:bCs/>
          <w:color w:val="000000"/>
        </w:rPr>
        <w:t>Отпечатано в полном соответствии с качеством предоставленных диапозитивов в ОАО ордена «Знак Почета» «Смоленская областная типография им. Смирнова». 214000, Смоленск, пр-т им. Ю. Гагарина, 2.</w:t>
      </w:r>
      <w:r>
        <w:br w:type="page"/>
      </w:r>
    </w:p>
    <w:p w:rsidR="006306F2" w:rsidRDefault="004B7AF6">
      <w:pPr>
        <w:pStyle w:val="281"/>
        <w:shd w:val="clear" w:color="auto" w:fill="000000"/>
        <w:ind w:left="80" w:right="380" w:firstLine="0"/>
      </w:pPr>
      <w:r>
        <w:rPr>
          <w:rStyle w:val="282"/>
          <w:lang w:val="ru-RU" w:eastAsia="ru-RU"/>
        </w:rPr>
        <w:t xml:space="preserve">ститут консультирования системных решений </w:t>
      </w:r>
      <w:r>
        <w:rPr>
          <w:rStyle w:val="28TimesNewRoman"/>
        </w:rPr>
        <w:t>(</w:t>
      </w:r>
      <w:r>
        <w:rPr>
          <w:rStyle w:val="28TimesNewRoman1"/>
        </w:rPr>
        <w:t>495</w:t>
      </w:r>
      <w:r>
        <w:rPr>
          <w:rStyle w:val="28TimesNewRoman"/>
        </w:rPr>
        <w:t xml:space="preserve">) </w:t>
      </w:r>
      <w:r>
        <w:rPr>
          <w:rStyle w:val="28TimesNewRoman1"/>
        </w:rPr>
        <w:t>507</w:t>
      </w:r>
      <w:r>
        <w:rPr>
          <w:rStyle w:val="28TimesNewRoman"/>
        </w:rPr>
        <w:t>-</w:t>
      </w:r>
      <w:r>
        <w:rPr>
          <w:rStyle w:val="28TimesNewRoman1"/>
        </w:rPr>
        <w:t>0894</w:t>
      </w:r>
      <w:r>
        <w:rPr>
          <w:rStyle w:val="28TimesNewRoman"/>
        </w:rPr>
        <w:t>, (</w:t>
      </w:r>
      <w:r>
        <w:rPr>
          <w:rStyle w:val="28TimesNewRoman1"/>
        </w:rPr>
        <w:t>495</w:t>
      </w:r>
      <w:r>
        <w:rPr>
          <w:rStyle w:val="28TimesNewRoman"/>
        </w:rPr>
        <w:t xml:space="preserve">) </w:t>
      </w:r>
      <w:r>
        <w:rPr>
          <w:rStyle w:val="28TimesNewRoman1"/>
        </w:rPr>
        <w:t xml:space="preserve">518-2594 </w:t>
      </w:r>
      <w:r>
        <w:rPr>
          <w:rStyle w:val="28TimesNewRoman"/>
        </w:rPr>
        <w:t>(</w:t>
      </w:r>
      <w:r>
        <w:rPr>
          <w:rStyle w:val="28TimesNewRoman1"/>
        </w:rPr>
        <w:t>495</w:t>
      </w:r>
      <w:r>
        <w:rPr>
          <w:rStyle w:val="28TimesNewRoman"/>
        </w:rPr>
        <w:t xml:space="preserve">) </w:t>
      </w:r>
      <w:r>
        <w:rPr>
          <w:rStyle w:val="28TimesNewRoman1"/>
        </w:rPr>
        <w:t>744-6260</w:t>
      </w:r>
    </w:p>
    <w:p w:rsidR="006306F2" w:rsidRDefault="004B7AF6">
      <w:pPr>
        <w:pStyle w:val="290"/>
        <w:framePr w:w="3866" w:h="2728" w:wrap="notBeside" w:hAnchor="margin" w:x="-273" w:y="-2189"/>
        <w:shd w:val="clear" w:color="auto" w:fill="000000"/>
        <w:ind w:left="20"/>
      </w:pPr>
      <w:r>
        <w:rPr>
          <w:rStyle w:val="298"/>
          <w:spacing w:val="0"/>
        </w:rPr>
        <w:t xml:space="preserve">Берт Хеллингер </w:t>
      </w:r>
      <w:r>
        <w:rPr>
          <w:rStyle w:val="29Exact1"/>
          <w:spacing w:val="0"/>
        </w:rPr>
        <w:t>родился в 1925 году, изучал философию, теологию и педагогику. Шестнадцать лет проработал в качестве члена католического миссионерского ордена среди зулусов в Южной Африке. Затем, став психоаналитиком и пройдя обучение групповой динамике, первичной терапии, трансактному анализу и различным методам гипнотерапии, он пришел к созданию собственного подхода в системной и семейной терапии. Автор множества успешных книг, выходивших большими тиражами.</w:t>
      </w:r>
    </w:p>
    <w:p w:rsidR="006306F2" w:rsidRDefault="004B7AF6">
      <w:pPr>
        <w:pStyle w:val="281"/>
        <w:framePr w:w="5231" w:h="774" w:wrap="notBeside" w:hAnchor="margin" w:x="-2581" w:y="4121"/>
        <w:shd w:val="clear" w:color="auto" w:fill="000000"/>
        <w:spacing w:line="259" w:lineRule="exact"/>
        <w:ind w:firstLine="0"/>
      </w:pPr>
      <w:r>
        <w:rPr>
          <w:rStyle w:val="28Exact1"/>
          <w:spacing w:val="0"/>
        </w:rPr>
        <w:t>Постижение любви духа заложило основы для универсальной науки о человеческих отношениях. Это наука любви.</w:t>
      </w:r>
    </w:p>
    <w:p w:rsidR="006306F2" w:rsidRDefault="004B7AF6">
      <w:pPr>
        <w:pStyle w:val="2d"/>
        <w:framePr w:w="2041" w:h="403" w:wrap="notBeside" w:hAnchor="margin" w:x="-2714" w:y="6073"/>
        <w:shd w:val="clear" w:color="auto" w:fill="auto"/>
      </w:pPr>
      <w:r>
        <w:rPr>
          <w:rStyle w:val="2Exact"/>
          <w:color w:val="000000"/>
          <w:spacing w:val="0"/>
        </w:rPr>
        <w:t>Хеллингер Б Любсво духа Что к ней приводит, и как она удается. Состояние Отличи.</w:t>
      </w:r>
    </w:p>
    <w:p w:rsidR="006306F2" w:rsidRDefault="00535E2D">
      <w:pPr>
        <w:framePr w:w="8280" w:h="9140" w:wrap="notBeside" w:hAnchor="margin" w:x="-3639" w:y="-3595"/>
        <w:rPr>
          <w:color w:val="auto"/>
          <w:sz w:val="2"/>
          <w:szCs w:val="2"/>
        </w:rPr>
      </w:pPr>
      <w:r>
        <w:rPr>
          <w:noProof/>
          <w:color w:val="auto"/>
          <w:sz w:val="2"/>
          <w:szCs w:val="2"/>
        </w:rPr>
        <w:drawing>
          <wp:inline distT="0" distB="0" distL="0" distR="0">
            <wp:extent cx="5257800" cy="5800725"/>
            <wp:effectExtent l="0" t="0" r="0" b="0"/>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57800" cy="5800725"/>
                    </a:xfrm>
                    <a:prstGeom prst="rect">
                      <a:avLst/>
                    </a:prstGeom>
                    <a:noFill/>
                    <a:ln>
                      <a:noFill/>
                    </a:ln>
                  </pic:spPr>
                </pic:pic>
              </a:graphicData>
            </a:graphic>
          </wp:inline>
        </w:drawing>
      </w:r>
    </w:p>
    <w:p w:rsidR="006306F2" w:rsidRDefault="004B7AF6">
      <w:pPr>
        <w:pStyle w:val="281"/>
        <w:framePr w:w="6240" w:h="2599" w:wrap="notBeside" w:hAnchor="margin" w:x="-2573" w:y="1263"/>
        <w:shd w:val="clear" w:color="auto" w:fill="000000"/>
        <w:spacing w:line="259" w:lineRule="exact"/>
        <w:ind w:left="320" w:firstLine="0"/>
      </w:pPr>
      <w:r>
        <w:rPr>
          <w:rStyle w:val="28Exact1"/>
          <w:spacing w:val="0"/>
        </w:rPr>
        <w:t>Любовь духа находится на службе жизни.</w:t>
      </w:r>
    </w:p>
    <w:p w:rsidR="006306F2" w:rsidRDefault="004B7AF6">
      <w:pPr>
        <w:pStyle w:val="281"/>
        <w:framePr w:w="6240" w:h="2599" w:wrap="notBeside" w:hAnchor="margin" w:x="-2573" w:y="1263"/>
        <w:shd w:val="clear" w:color="auto" w:fill="000000"/>
        <w:spacing w:line="259" w:lineRule="exact"/>
        <w:ind w:left="20" w:right="120" w:firstLine="0"/>
      </w:pPr>
      <w:r>
        <w:rPr>
          <w:rStyle w:val="28Exact1"/>
          <w:spacing w:val="0"/>
        </w:rPr>
        <w:t>Она преодолевает границы любви, которые мы установили для себя и для других, проводя различие между добром и злом. Эта книга знакомит нас с основными пониманиями, позволяющими преодолеть эти границы в наших отношениях, причем на всех уровнях. Поэтому вы найдете в ней множество указаний, каждое из которых является результатом живого опыта. Они помогут вам понять любовь духа во всем спектре ее действия и воплотить в своей личной и профессиональной жизни.</w:t>
      </w:r>
    </w:p>
    <w:p w:rsidR="006306F2" w:rsidRDefault="00535E2D">
      <w:pPr>
        <w:framePr w:h="547" w:wrap="around" w:hAnchor="margin" w:x="-2584" w:y="6553"/>
        <w:jc w:val="center"/>
        <w:rPr>
          <w:color w:val="auto"/>
          <w:sz w:val="2"/>
          <w:szCs w:val="2"/>
        </w:rPr>
      </w:pPr>
      <w:r>
        <w:rPr>
          <w:noProof/>
          <w:color w:val="auto"/>
          <w:sz w:val="2"/>
          <w:szCs w:val="2"/>
        </w:rPr>
        <w:drawing>
          <wp:inline distT="0" distB="0" distL="0" distR="0">
            <wp:extent cx="381000" cy="342900"/>
            <wp:effectExtent l="0" t="0" r="0" b="0"/>
            <wp:docPr id="1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p>
    <w:p w:rsidR="006306F2" w:rsidRDefault="004B7AF6">
      <w:pPr>
        <w:pStyle w:val="38"/>
        <w:framePr w:h="547" w:wrap="around" w:hAnchor="margin" w:x="-2584" w:y="6553"/>
        <w:shd w:val="clear" w:color="auto" w:fill="auto"/>
        <w:spacing w:line="150" w:lineRule="exact"/>
      </w:pPr>
      <w:r>
        <w:rPr>
          <w:rStyle w:val="31ptExact"/>
          <w:color w:val="000000"/>
          <w:spacing w:val="30"/>
        </w:rPr>
        <w:t>1000001073098</w:t>
      </w:r>
    </w:p>
    <w:p w:rsidR="004B7AF6" w:rsidRDefault="004B5D29">
      <w:pPr>
        <w:pStyle w:val="281"/>
        <w:shd w:val="clear" w:color="auto" w:fill="000000"/>
        <w:ind w:left="140" w:right="240"/>
      </w:pPr>
      <w:hyperlink r:id="rId190" w:history="1">
        <w:r w:rsidR="004B7AF6">
          <w:rPr>
            <w:rStyle w:val="a3"/>
            <w:lang w:val="en-US" w:eastAsia="en-US"/>
          </w:rPr>
          <w:t>www.mostik.orgwww.rasstanovka.ru</w:t>
        </w:r>
      </w:hyperlink>
      <w:r w:rsidR="004B7AF6">
        <w:rPr>
          <w:rStyle w:val="282"/>
        </w:rPr>
        <w:t xml:space="preserve"> </w:t>
      </w:r>
      <w:hyperlink r:id="rId191" w:history="1">
        <w:r w:rsidR="004B7AF6">
          <w:rPr>
            <w:rStyle w:val="a3"/>
            <w:lang w:val="en-US" w:eastAsia="en-US"/>
          </w:rPr>
          <w:t>rasstanovka@yandex.ru</w:t>
        </w:r>
      </w:hyperlink>
    </w:p>
    <w:sectPr w:rsidR="004B7AF6">
      <w:type w:val="continuous"/>
      <w:pgSz w:w="11909" w:h="16838"/>
      <w:pgMar w:top="6400" w:right="1839" w:bottom="2854" w:left="1839" w:header="0" w:footer="3" w:gutter="3614"/>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D29" w:rsidRDefault="004B5D29">
      <w:pPr>
        <w:rPr>
          <w:color w:val="auto"/>
        </w:rPr>
      </w:pPr>
      <w:r>
        <w:rPr>
          <w:color w:val="auto"/>
        </w:rPr>
        <w:separator/>
      </w:r>
    </w:p>
  </w:endnote>
  <w:endnote w:type="continuationSeparator" w:id="0">
    <w:p w:rsidR="004B5D29" w:rsidRDefault="004B5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1851660</wp:posOffset>
              </wp:positionH>
              <wp:positionV relativeFrom="page">
                <wp:posOffset>8726805</wp:posOffset>
              </wp:positionV>
              <wp:extent cx="56515" cy="116840"/>
              <wp:effectExtent l="3810" t="1905" r="0" b="0"/>
              <wp:wrapNone/>
              <wp:docPr id="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5.8pt;margin-top:687.15pt;width:4.45pt;height:9.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27200"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8" type="#_x0000_t202" style="position:absolute;margin-left:145.8pt;margin-top:687.15pt;width:13.35pt;height:9.2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cNK/h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220</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29248" behindDoc="1" locked="0" layoutInCell="1" allowOverlap="1">
              <wp:simplePos x="0" y="0"/>
              <wp:positionH relativeFrom="page">
                <wp:posOffset>5626100</wp:posOffset>
              </wp:positionH>
              <wp:positionV relativeFrom="page">
                <wp:posOffset>8533765</wp:posOffset>
              </wp:positionV>
              <wp:extent cx="169545" cy="116840"/>
              <wp:effectExtent l="0" t="0" r="0" b="0"/>
              <wp:wrapNone/>
              <wp:docPr id="4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09" type="#_x0000_t202" style="position:absolute;margin-left:443pt;margin-top:671.95pt;width:13.35pt;height:9.2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219</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31296"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4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10" type="#_x0000_t202" style="position:absolute;margin-left:444.35pt;margin-top:686.95pt;width:13.35pt;height:9.2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217</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33344"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4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1" type="#_x0000_t202" style="position:absolute;margin-left:145.8pt;margin-top:687.15pt;width:13.35pt;height:9.2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224</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35392" behindDoc="1" locked="0" layoutInCell="1" allowOverlap="1">
              <wp:simplePos x="0" y="0"/>
              <wp:positionH relativeFrom="page">
                <wp:posOffset>1869440</wp:posOffset>
              </wp:positionH>
              <wp:positionV relativeFrom="page">
                <wp:posOffset>8529320</wp:posOffset>
              </wp:positionV>
              <wp:extent cx="3843020" cy="116840"/>
              <wp:effectExtent l="2540" t="4445" r="2540" b="2540"/>
              <wp:wrapNone/>
              <wp:docPr id="4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223</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12" type="#_x0000_t202" style="position:absolute;margin-left:147.2pt;margin-top:671.6pt;width:302.6pt;height:9.2pt;z-index:-25148108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j0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223</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37440" behindDoc="1" locked="0" layoutInCell="1" allowOverlap="1">
              <wp:simplePos x="0" y="0"/>
              <wp:positionH relativeFrom="page">
                <wp:posOffset>5626100</wp:posOffset>
              </wp:positionH>
              <wp:positionV relativeFrom="page">
                <wp:posOffset>8533765</wp:posOffset>
              </wp:positionV>
              <wp:extent cx="169545" cy="116840"/>
              <wp:effectExtent l="0" t="0" r="0" b="0"/>
              <wp:wrapNone/>
              <wp:docPr id="4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3" type="#_x0000_t202" style="position:absolute;margin-left:443pt;margin-top:671.95pt;width:13.35pt;height:9.2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221</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39488"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4" type="#_x0000_t202" style="position:absolute;margin-left:145.8pt;margin-top:687.15pt;width:13.35pt;height:9.2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2wpuF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228</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41536" behindDoc="1" locked="0" layoutInCell="1" allowOverlap="1">
              <wp:simplePos x="0" y="0"/>
              <wp:positionH relativeFrom="page">
                <wp:posOffset>1873250</wp:posOffset>
              </wp:positionH>
              <wp:positionV relativeFrom="page">
                <wp:posOffset>8589645</wp:posOffset>
              </wp:positionV>
              <wp:extent cx="3837940" cy="116840"/>
              <wp:effectExtent l="0" t="0" r="3810" b="0"/>
              <wp:wrapNone/>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225</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5" type="#_x0000_t202" style="position:absolute;margin-left:147.5pt;margin-top:676.35pt;width:302.2pt;height:9.2pt;z-index:-2514749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225</w:t>
                    </w:r>
                    <w: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43584"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6" type="#_x0000_t202" style="position:absolute;margin-left:145.8pt;margin-top:687.15pt;width:13.35pt;height:9.2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232</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45632" behindDoc="1" locked="0" layoutInCell="1" allowOverlap="1">
              <wp:simplePos x="0" y="0"/>
              <wp:positionH relativeFrom="page">
                <wp:posOffset>5626100</wp:posOffset>
              </wp:positionH>
              <wp:positionV relativeFrom="page">
                <wp:posOffset>8533765</wp:posOffset>
              </wp:positionV>
              <wp:extent cx="169545" cy="116840"/>
              <wp:effectExtent l="0" t="0" r="0" b="0"/>
              <wp:wrapNone/>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7" type="#_x0000_t202" style="position:absolute;margin-left:443pt;margin-top:671.95pt;width:13.35pt;height:9.2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231</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47680"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3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8" type="#_x0000_t202" style="position:absolute;margin-left:444.35pt;margin-top:686.95pt;width:13.35pt;height:9.2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LsQIAALA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229</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49728"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9" type="#_x0000_t202" style="position:absolute;margin-left:145.8pt;margin-top:687.15pt;width:13.35pt;height:9.2pt;z-index:-2514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Acdde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234</w:t>
                    </w:r>
                    <w: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51776" behindDoc="1" locked="0" layoutInCell="1" allowOverlap="1">
              <wp:simplePos x="0" y="0"/>
              <wp:positionH relativeFrom="page">
                <wp:posOffset>5626100</wp:posOffset>
              </wp:positionH>
              <wp:positionV relativeFrom="page">
                <wp:posOffset>8533765</wp:posOffset>
              </wp:positionV>
              <wp:extent cx="169545" cy="116840"/>
              <wp:effectExtent l="0" t="0" r="0" b="0"/>
              <wp:wrapNone/>
              <wp:docPr id="3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0" type="#_x0000_t202" style="position:absolute;margin-left:443pt;margin-top:671.95pt;width:13.35pt;height:9.2pt;z-index:-2514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235</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53824"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3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1" type="#_x0000_t202" style="position:absolute;margin-left:444.35pt;margin-top:686.95pt;width:13.35pt;height:9.2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NHBjZ+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233</w:t>
                    </w:r>
                    <w: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79744" behindDoc="1" locked="0" layoutInCell="1" allowOverlap="1">
              <wp:simplePos x="0" y="0"/>
              <wp:positionH relativeFrom="page">
                <wp:posOffset>5643245</wp:posOffset>
              </wp:positionH>
              <wp:positionV relativeFrom="page">
                <wp:posOffset>8724265</wp:posOffset>
              </wp:positionV>
              <wp:extent cx="113030" cy="116840"/>
              <wp:effectExtent l="4445" t="2540" r="0" b="4445"/>
              <wp:wrapNone/>
              <wp:docPr id="1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444.35pt;margin-top:686.95pt;width:8.9pt;height:9.2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w:t>
                    </w:r>
                    <w: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55872" behindDoc="1" locked="0" layoutInCell="1" allowOverlap="1">
              <wp:simplePos x="0" y="0"/>
              <wp:positionH relativeFrom="page">
                <wp:posOffset>1851660</wp:posOffset>
              </wp:positionH>
              <wp:positionV relativeFrom="page">
                <wp:posOffset>8726805</wp:posOffset>
              </wp:positionV>
              <wp:extent cx="169545" cy="116840"/>
              <wp:effectExtent l="3810" t="2540" r="0" b="4445"/>
              <wp:wrapNone/>
              <wp:docPr id="3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2" type="#_x0000_t202" style="position:absolute;margin-left:145.8pt;margin-top:687.15pt;width:13.35pt;height:9.2pt;z-index:-25146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A576fQ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244</w:t>
                    </w:r>
                    <w: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57920"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3" type="#_x0000_t202" style="position:absolute;margin-left:444.35pt;margin-top:686.95pt;width:13.35pt;height:9.2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tsAIAALA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H7qVe2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245</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59968" behindDoc="1" locked="0" layoutInCell="1" allowOverlap="1">
              <wp:simplePos x="0" y="0"/>
              <wp:positionH relativeFrom="page">
                <wp:posOffset>1873250</wp:posOffset>
              </wp:positionH>
              <wp:positionV relativeFrom="page">
                <wp:posOffset>8589645</wp:posOffset>
              </wp:positionV>
              <wp:extent cx="3837940" cy="116840"/>
              <wp:effectExtent l="0" t="0" r="3810" b="0"/>
              <wp:wrapNone/>
              <wp:docPr id="3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243</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4" type="#_x0000_t202" style="position:absolute;margin-left:147.5pt;margin-top:676.35pt;width:302.2pt;height:9.2pt;z-index:-2514565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KHsAIAALM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243</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62016" behindDoc="1" locked="0" layoutInCell="1" allowOverlap="1">
              <wp:simplePos x="0" y="0"/>
              <wp:positionH relativeFrom="page">
                <wp:posOffset>1851660</wp:posOffset>
              </wp:positionH>
              <wp:positionV relativeFrom="page">
                <wp:posOffset>8726805</wp:posOffset>
              </wp:positionV>
              <wp:extent cx="169545" cy="116840"/>
              <wp:effectExtent l="3810" t="2540" r="0" b="444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5" type="#_x0000_t202" style="position:absolute;margin-left:145.8pt;margin-top:687.15pt;width:13.35pt;height:9.2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w:instrText>
                    </w:r>
                    <w:r>
                      <w:instrText xml:space="preserve">* MERGEFORMAT </w:instrText>
                    </w:r>
                    <w:r>
                      <w:fldChar w:fldCharType="separate"/>
                    </w:r>
                    <w:r w:rsidR="00535E2D" w:rsidRPr="00535E2D">
                      <w:rPr>
                        <w:rStyle w:val="a8"/>
                        <w:noProof/>
                        <w:color w:val="000000"/>
                      </w:rPr>
                      <w:t>248</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64064"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6" type="#_x0000_t202" style="position:absolute;margin-left:444.35pt;margin-top:686.95pt;width:13.35pt;height:9.2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249</w:t>
                    </w:r>
                    <w: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66112" behindDoc="1" locked="0" layoutInCell="1" allowOverlap="1">
              <wp:simplePos x="0" y="0"/>
              <wp:positionH relativeFrom="page">
                <wp:posOffset>1847850</wp:posOffset>
              </wp:positionH>
              <wp:positionV relativeFrom="page">
                <wp:posOffset>8537575</wp:posOffset>
              </wp:positionV>
              <wp:extent cx="169545" cy="116840"/>
              <wp:effectExtent l="0" t="3810" r="1905" b="3175"/>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2b"/>
                              <w:noProof/>
                              <w:color w:val="000000"/>
                            </w:rPr>
                            <w:t>246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27" type="#_x0000_t202" style="position:absolute;margin-left:145.5pt;margin-top:672.25pt;width:13.35pt;height:9.2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2b"/>
                        <w:noProof/>
                        <w:color w:val="000000"/>
                      </w:rPr>
                      <w:t>246</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68160"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8" type="#_x0000_t202" style="position:absolute;margin-left:145.8pt;margin-top:687.15pt;width:13.35pt;height:9.2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St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254</w:t>
                    </w:r>
                    <w: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70208"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9" type="#_x0000_t202" style="position:absolute;margin-left:444.35pt;margin-top:686.95pt;width:13.35pt;height:9.2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6sgIAALI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253</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72256"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30" type="#_x0000_t202" style="position:absolute;margin-left:145.8pt;margin-top:687.15pt;width:13.35pt;height:9.2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81792" behindDoc="1" locked="0" layoutInCell="1" allowOverlap="1">
              <wp:simplePos x="0" y="0"/>
              <wp:positionH relativeFrom="page">
                <wp:posOffset>2276475</wp:posOffset>
              </wp:positionH>
              <wp:positionV relativeFrom="page">
                <wp:posOffset>8528050</wp:posOffset>
              </wp:positionV>
              <wp:extent cx="113030" cy="116840"/>
              <wp:effectExtent l="0" t="0" r="1270" b="0"/>
              <wp:wrapNone/>
              <wp:docPr id="1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7" type="#_x0000_t202" style="position:absolute;margin-left:179.25pt;margin-top:671.5pt;width:8.9pt;height:9.2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XrrgIAALE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74304" behindDoc="1" locked="0" layoutInCell="1" allowOverlap="1">
              <wp:simplePos x="0" y="0"/>
              <wp:positionH relativeFrom="page">
                <wp:posOffset>1869440</wp:posOffset>
              </wp:positionH>
              <wp:positionV relativeFrom="page">
                <wp:posOffset>8529320</wp:posOffset>
              </wp:positionV>
              <wp:extent cx="3843020" cy="116840"/>
              <wp:effectExtent l="2540" t="2540" r="2540" b="444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257</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1" type="#_x0000_t202" style="position:absolute;margin-left:147.2pt;margin-top:671.6pt;width:302.6pt;height:9.2pt;z-index:-2514421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FotAIAALU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257</w:t>
                    </w:r>
                    <w: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76352"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2" type="#_x0000_t202" style="position:absolute;margin-left:444.35pt;margin-top:686.95pt;width:13.35pt;height:9.2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B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255</w:t>
                    </w:r>
                    <w: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82496" behindDoc="1" locked="0" layoutInCell="1" allowOverlap="1">
              <wp:simplePos x="0" y="0"/>
              <wp:positionH relativeFrom="page">
                <wp:posOffset>1851660</wp:posOffset>
              </wp:positionH>
              <wp:positionV relativeFrom="page">
                <wp:posOffset>8726805</wp:posOffset>
              </wp:positionV>
              <wp:extent cx="169545" cy="116840"/>
              <wp:effectExtent l="3810" t="3175" r="0" b="3810"/>
              <wp:wrapNone/>
              <wp:docPr id="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266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5" type="#_x0000_t202" style="position:absolute;margin-left:145.8pt;margin-top:687.15pt;width:13.35pt;height:9.2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w:instrText>
                    </w:r>
                    <w:r>
                      <w:instrText xml:space="preserve">* MERGEFORMAT </w:instrText>
                    </w:r>
                    <w:r>
                      <w:fldChar w:fldCharType="separate"/>
                    </w:r>
                    <w:r w:rsidR="00535E2D" w:rsidRPr="00535E2D">
                      <w:rPr>
                        <w:rStyle w:val="a8"/>
                        <w:noProof/>
                        <w:color w:val="000000"/>
                      </w:rPr>
                      <w:t>266</w:t>
                    </w:r>
                    <w: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84544" behindDoc="1" locked="0" layoutInCell="1" allowOverlap="1">
              <wp:simplePos x="0" y="0"/>
              <wp:positionH relativeFrom="page">
                <wp:posOffset>5643245</wp:posOffset>
              </wp:positionH>
              <wp:positionV relativeFrom="page">
                <wp:posOffset>8724265</wp:posOffset>
              </wp:positionV>
              <wp:extent cx="169545" cy="116840"/>
              <wp:effectExtent l="4445" t="635" r="0" b="0"/>
              <wp:wrapNone/>
              <wp:docPr id="1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267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36" type="#_x0000_t202" style="position:absolute;margin-left:444.35pt;margin-top:686.95pt;width:13.35pt;height:9.2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267</w:t>
                    </w:r>
                    <w: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86592" behindDoc="1" locked="0" layoutInCell="1" allowOverlap="1">
              <wp:simplePos x="0" y="0"/>
              <wp:positionH relativeFrom="page">
                <wp:posOffset>1851660</wp:posOffset>
              </wp:positionH>
              <wp:positionV relativeFrom="page">
                <wp:posOffset>8726805</wp:posOffset>
              </wp:positionV>
              <wp:extent cx="169545" cy="116840"/>
              <wp:effectExtent l="3810" t="2540" r="0" b="4445"/>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7" type="#_x0000_t202" style="position:absolute;margin-left:145.8pt;margin-top:687.15pt;width:13.35pt;height:9.2pt;z-index:-25142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274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83840" behindDoc="1" locked="0" layoutInCell="1" allowOverlap="1">
              <wp:simplePos x="0" y="0"/>
              <wp:positionH relativeFrom="page">
                <wp:posOffset>6009005</wp:posOffset>
              </wp:positionH>
              <wp:positionV relativeFrom="page">
                <wp:posOffset>8546465</wp:posOffset>
              </wp:positionV>
              <wp:extent cx="113030" cy="116840"/>
              <wp:effectExtent l="0" t="0" r="2540" b="0"/>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8" type="#_x0000_t202" style="position:absolute;margin-left:473.15pt;margin-top:672.95pt;width:8.9pt;height:9.2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29</w:t>
                    </w:r>
                    <w: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88640" behindDoc="1" locked="0" layoutInCell="1" allowOverlap="1">
              <wp:simplePos x="0" y="0"/>
              <wp:positionH relativeFrom="page">
                <wp:posOffset>1869440</wp:posOffset>
              </wp:positionH>
              <wp:positionV relativeFrom="page">
                <wp:posOffset>8529320</wp:posOffset>
              </wp:positionV>
              <wp:extent cx="3843020" cy="116840"/>
              <wp:effectExtent l="2540" t="0" r="2540" b="1905"/>
              <wp:wrapNone/>
              <wp:docPr id="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273</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38" type="#_x0000_t202" style="position:absolute;margin-left:147.2pt;margin-top:671.6pt;width:302.6pt;height:9.2pt;z-index:-2514278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zdswIAALU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w:instrText>
                    </w:r>
                    <w:r>
                      <w:instrText xml:space="preserve">* MERGEFORMAT </w:instrText>
                    </w:r>
                    <w:r>
                      <w:fldChar w:fldCharType="separate"/>
                    </w:r>
                    <w:r w:rsidR="00535E2D" w:rsidRPr="00535E2D">
                      <w:rPr>
                        <w:rStyle w:val="52"/>
                        <w:noProof/>
                        <w:color w:val="000000"/>
                      </w:rPr>
                      <w:t>273</w:t>
                    </w:r>
                    <w: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90688" behindDoc="1" locked="0" layoutInCell="1" allowOverlap="1">
              <wp:simplePos x="0" y="0"/>
              <wp:positionH relativeFrom="page">
                <wp:posOffset>5643245</wp:posOffset>
              </wp:positionH>
              <wp:positionV relativeFrom="page">
                <wp:posOffset>8724265</wp:posOffset>
              </wp:positionV>
              <wp:extent cx="169545" cy="116840"/>
              <wp:effectExtent l="4445" t="635" r="0" b="0"/>
              <wp:wrapNone/>
              <wp:docPr id="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39" type="#_x0000_t202" style="position:absolute;margin-left:444.35pt;margin-top:686.95pt;width:13.35pt;height:9.2pt;z-index:-251425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M8fKhywAgAAsg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271</w:t>
                    </w:r>
                    <w: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92736" behindDoc="1" locked="0" layoutInCell="1" allowOverlap="1">
              <wp:simplePos x="0" y="0"/>
              <wp:positionH relativeFrom="page">
                <wp:posOffset>1851660</wp:posOffset>
              </wp:positionH>
              <wp:positionV relativeFrom="page">
                <wp:posOffset>8726805</wp:posOffset>
              </wp:positionV>
              <wp:extent cx="169545" cy="116840"/>
              <wp:effectExtent l="3810" t="2540" r="0" b="4445"/>
              <wp:wrapNone/>
              <wp:docPr id="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0" type="#_x0000_t202" style="position:absolute;margin-left:145.8pt;margin-top:687.15pt;width:13.35pt;height:9.2pt;z-index:-25142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282</w:t>
                    </w:r>
                    <w: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94784"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1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1" type="#_x0000_t202" style="position:absolute;margin-left:444.35pt;margin-top:686.95pt;width:13.35pt;height:9.2pt;z-index:-251421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Jwr7VuwAgAAsg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283</w:t>
                    </w:r>
                    <w: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96832" behindDoc="1" locked="0" layoutInCell="1" allowOverlap="1">
              <wp:simplePos x="0" y="0"/>
              <wp:positionH relativeFrom="page">
                <wp:posOffset>1863090</wp:posOffset>
              </wp:positionH>
              <wp:positionV relativeFrom="page">
                <wp:posOffset>8592820</wp:posOffset>
              </wp:positionV>
              <wp:extent cx="3837940" cy="116840"/>
              <wp:effectExtent l="0" t="1905" r="4445" b="0"/>
              <wp:wrapNone/>
              <wp:docPr id="1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sidR="00535E2D" w:rsidRPr="00535E2D">
                            <w:rPr>
                              <w:rStyle w:val="52"/>
                              <w:noProof/>
                              <w:color w:val="000000"/>
                            </w:rPr>
                            <w:t>275</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2" type="#_x0000_t202" style="position:absolute;margin-left:146.7pt;margin-top:676.6pt;width:302.2pt;height:9.2pt;z-index:-2514196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lsA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sidR="00535E2D" w:rsidRPr="00535E2D">
                      <w:rPr>
                        <w:rStyle w:val="52"/>
                        <w:noProof/>
                        <w:color w:val="000000"/>
                      </w:rPr>
                      <w:t>275</w:t>
                    </w:r>
                    <w: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98880" behindDoc="1" locked="0" layoutInCell="1" allowOverlap="1">
              <wp:simplePos x="0" y="0"/>
              <wp:positionH relativeFrom="page">
                <wp:posOffset>1851660</wp:posOffset>
              </wp:positionH>
              <wp:positionV relativeFrom="page">
                <wp:posOffset>8726805</wp:posOffset>
              </wp:positionV>
              <wp:extent cx="169545" cy="116840"/>
              <wp:effectExtent l="3810" t="2540" r="0" b="4445"/>
              <wp:wrapNone/>
              <wp:docPr id="1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43" type="#_x0000_t202" style="position:absolute;margin-left:145.8pt;margin-top:687.15pt;width:13.35pt;height:9.2pt;z-index:-251417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MsA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A/aTHMsAIAALI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288</w:t>
                    </w:r>
                    <w: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00928"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1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4" type="#_x0000_t202" style="position:absolute;margin-left:444.35pt;margin-top:686.95pt;width:13.35pt;height:9.2pt;z-index:-251415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289</w:t>
                    </w:r>
                    <w: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02976" behindDoc="1" locked="0" layoutInCell="1" allowOverlap="1">
              <wp:simplePos x="0" y="0"/>
              <wp:positionH relativeFrom="page">
                <wp:posOffset>1869440</wp:posOffset>
              </wp:positionH>
              <wp:positionV relativeFrom="page">
                <wp:posOffset>8529320</wp:posOffset>
              </wp:positionV>
              <wp:extent cx="3843020" cy="116840"/>
              <wp:effectExtent l="2540" t="3810" r="2540" b="3175"/>
              <wp:wrapNone/>
              <wp:docPr id="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291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5" type="#_x0000_t202" style="position:absolute;margin-left:147.2pt;margin-top:671.6pt;width:302.6pt;height:9.2pt;z-index:-2514135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TktAIAALU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291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85888" behindDoc="1" locked="0" layoutInCell="1" allowOverlap="1">
              <wp:simplePos x="0" y="0"/>
              <wp:positionH relativeFrom="page">
                <wp:posOffset>2276475</wp:posOffset>
              </wp:positionH>
              <wp:positionV relativeFrom="page">
                <wp:posOffset>8528050</wp:posOffset>
              </wp:positionV>
              <wp:extent cx="113030" cy="116840"/>
              <wp:effectExtent l="0" t="0" r="1270" b="0"/>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9" type="#_x0000_t202" style="position:absolute;margin-left:179.25pt;margin-top:671.5pt;width:8.9pt;height:9.2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rtrwIAALE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32</w:t>
                    </w:r>
                    <w: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05024" behindDoc="1" locked="0" layoutInCell="1" allowOverlap="1">
              <wp:simplePos x="0" y="0"/>
              <wp:positionH relativeFrom="page">
                <wp:posOffset>1851660</wp:posOffset>
              </wp:positionH>
              <wp:positionV relativeFrom="page">
                <wp:posOffset>8726805</wp:posOffset>
              </wp:positionV>
              <wp:extent cx="169545" cy="116840"/>
              <wp:effectExtent l="3810" t="1270" r="0" b="0"/>
              <wp:wrapNone/>
              <wp:docPr id="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296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6" type="#_x0000_t202" style="position:absolute;margin-left:145.8pt;margin-top:687.15pt;width:13.35pt;height:9.2pt;z-index:-251411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296</w:t>
                    </w:r>
                    <w: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07072"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295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7" type="#_x0000_t202" style="position:absolute;margin-left:444.35pt;margin-top:686.95pt;width:13.35pt;height:9.2pt;z-index:-251409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295</w:t>
                    </w:r>
                    <w: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09120" behindDoc="1" locked="0" layoutInCell="1" allowOverlap="1">
              <wp:simplePos x="0" y="0"/>
              <wp:positionH relativeFrom="page">
                <wp:posOffset>1863090</wp:posOffset>
              </wp:positionH>
              <wp:positionV relativeFrom="page">
                <wp:posOffset>8592820</wp:posOffset>
              </wp:positionV>
              <wp:extent cx="3837940" cy="116840"/>
              <wp:effectExtent l="0" t="635" r="4445" b="0"/>
              <wp:wrapNone/>
              <wp:docPr id="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sidR="00535E2D" w:rsidRPr="00535E2D">
                            <w:rPr>
                              <w:rStyle w:val="52"/>
                              <w:noProof/>
                              <w:color w:val="000000"/>
                            </w:rPr>
                            <w:t>292</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48" type="#_x0000_t202" style="position:absolute;margin-left:146.7pt;margin-top:676.6pt;width:302.2pt;height:9.2pt;z-index:-2514073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Hh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sidR="00535E2D" w:rsidRPr="00535E2D">
                      <w:rPr>
                        <w:rStyle w:val="52"/>
                        <w:noProof/>
                        <w:color w:val="000000"/>
                      </w:rPr>
                      <w:t>292</w:t>
                    </w:r>
                    <w: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11168" behindDoc="1" locked="0" layoutInCell="1" allowOverlap="1">
              <wp:simplePos x="0" y="0"/>
              <wp:positionH relativeFrom="page">
                <wp:posOffset>1987550</wp:posOffset>
              </wp:positionH>
              <wp:positionV relativeFrom="page">
                <wp:posOffset>7393305</wp:posOffset>
              </wp:positionV>
              <wp:extent cx="288290" cy="61595"/>
              <wp:effectExtent l="0" t="1905" r="635" b="3175"/>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rPr>
                              <w:rStyle w:val="610"/>
                              <w:color w:val="000000"/>
                            </w:rPr>
                            <w:t>20-3647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9" type="#_x0000_t202" style="position:absolute;margin-left:156.5pt;margin-top:582.15pt;width:22.7pt;height:4.85pt;z-index:-251405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frrQ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" filled="f" stroked="f">
              <v:textbox style="mso-fit-shape-to-text:t" inset="0,0,0,0">
                <w:txbxContent>
                  <w:p w:rsidR="00000000" w:rsidRDefault="004B7AF6">
                    <w:pPr>
                      <w:pStyle w:val="14"/>
                      <w:shd w:val="clear" w:color="auto" w:fill="auto"/>
                      <w:spacing w:line="240" w:lineRule="auto"/>
                      <w:jc w:val="left"/>
                    </w:pPr>
                    <w:r>
                      <w:rPr>
                        <w:rStyle w:val="610"/>
                        <w:color w:val="000000"/>
                      </w:rPr>
                      <w:t>20-3647</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13216" behindDoc="1" locked="0" layoutInCell="1" allowOverlap="1">
              <wp:simplePos x="0" y="0"/>
              <wp:positionH relativeFrom="page">
                <wp:posOffset>1987550</wp:posOffset>
              </wp:positionH>
              <wp:positionV relativeFrom="page">
                <wp:posOffset>7393305</wp:posOffset>
              </wp:positionV>
              <wp:extent cx="288290" cy="61595"/>
              <wp:effectExtent l="0" t="1905" r="635" b="3175"/>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rPr>
                              <w:rStyle w:val="610"/>
                              <w:color w:val="000000"/>
                            </w:rPr>
                            <w:t>20-3647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50" type="#_x0000_t202" style="position:absolute;margin-left:156.5pt;margin-top:582.15pt;width:22.7pt;height:4.85pt;z-index:-25140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rPr>
                        <w:rStyle w:val="610"/>
                        <w:color w:val="000000"/>
                      </w:rPr>
                      <w:t>20-3647</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15264" behindDoc="1" locked="0" layoutInCell="1" allowOverlap="1">
              <wp:simplePos x="0" y="0"/>
              <wp:positionH relativeFrom="page">
                <wp:posOffset>1851660</wp:posOffset>
              </wp:positionH>
              <wp:positionV relativeFrom="page">
                <wp:posOffset>8726805</wp:posOffset>
              </wp:positionV>
              <wp:extent cx="169545" cy="116840"/>
              <wp:effectExtent l="3810" t="3175" r="0" b="3810"/>
              <wp:wrapNone/>
              <wp:docPr id="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51" type="#_x0000_t202" style="position:absolute;margin-left:145.8pt;margin-top:687.15pt;width:13.35pt;height:9.2pt;z-index:-251401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7yP2lsAIAALE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w:instrText>
                    </w:r>
                    <w:r>
                      <w:instrText xml:space="preserve"> MERGEFORMAT </w:instrText>
                    </w:r>
                    <w:r>
                      <w:fldChar w:fldCharType="separate"/>
                    </w:r>
                    <w:r w:rsidR="00535E2D" w:rsidRPr="00535E2D">
                      <w:rPr>
                        <w:rStyle w:val="a8"/>
                        <w:noProof/>
                        <w:color w:val="000000"/>
                      </w:rPr>
                      <w:t>306</w:t>
                    </w:r>
                    <w: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17312" behindDoc="1" locked="0" layoutInCell="1" allowOverlap="1">
              <wp:simplePos x="0" y="0"/>
              <wp:positionH relativeFrom="page">
                <wp:posOffset>5643245</wp:posOffset>
              </wp:positionH>
              <wp:positionV relativeFrom="page">
                <wp:posOffset>8724265</wp:posOffset>
              </wp:positionV>
              <wp:extent cx="169545" cy="116840"/>
              <wp:effectExtent l="4445" t="635" r="0" b="0"/>
              <wp:wrapNone/>
              <wp:docPr id="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307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2" type="#_x0000_t202" style="position:absolute;margin-left:444.35pt;margin-top:686.95pt;width:13.35pt;height:9.2pt;z-index:-251399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4sQ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307</w:t>
                    </w:r>
                    <w: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19360" behindDoc="1" locked="0" layoutInCell="1" allowOverlap="1">
              <wp:simplePos x="0" y="0"/>
              <wp:positionH relativeFrom="page">
                <wp:posOffset>1863090</wp:posOffset>
              </wp:positionH>
              <wp:positionV relativeFrom="page">
                <wp:posOffset>8592820</wp:posOffset>
              </wp:positionV>
              <wp:extent cx="3837940" cy="91440"/>
              <wp:effectExtent l="0" t="1270" r="4445" b="2540"/>
              <wp:wrapNone/>
              <wp:docPr id="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Pr>
                              <w:rStyle w:val="52"/>
                              <w:color w:val="000000"/>
                            </w:rPr>
                            <w:t>#</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53" type="#_x0000_t202" style="position:absolute;margin-left:146.7pt;margin-top:676.6pt;width:302.2pt;height:7.2pt;z-index:-2513971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PA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Pr>
                        <w:rStyle w:val="52"/>
                        <w:color w:val="000000"/>
                      </w:rPr>
                      <w:t>#</w:t>
                    </w:r>
                    <w: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87936" behindDoc="1" locked="0" layoutInCell="1" allowOverlap="1">
              <wp:simplePos x="0" y="0"/>
              <wp:positionH relativeFrom="page">
                <wp:posOffset>2262505</wp:posOffset>
              </wp:positionH>
              <wp:positionV relativeFrom="page">
                <wp:posOffset>8450580</wp:posOffset>
              </wp:positionV>
              <wp:extent cx="3837940" cy="116840"/>
              <wp:effectExtent l="0" t="0" r="0" b="0"/>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61"/>
                              <w:color w:val="000000"/>
                            </w:rPr>
                            <w:t>3-3647</w:t>
                          </w:r>
                          <w:r>
                            <w:rPr>
                              <w:rStyle w:val="61"/>
                              <w:color w:val="000000"/>
                            </w:rPr>
                            <w:tab/>
                          </w:r>
                          <w:r>
                            <w:fldChar w:fldCharType="begin"/>
                          </w:r>
                          <w:r>
                            <w:instrText xml:space="preserve"> PAGE \* MERGEFORMAT </w:instrText>
                          </w:r>
                          <w:r>
                            <w:fldChar w:fldCharType="separate"/>
                          </w:r>
                          <w:r w:rsidR="00535E2D" w:rsidRPr="00535E2D">
                            <w:rPr>
                              <w:rStyle w:val="a8"/>
                              <w:noProof/>
                              <w:color w:val="000000"/>
                            </w:rPr>
                            <w:t>33</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178.15pt;margin-top:665.4pt;width:302.2pt;height:9.2pt;z-index:-2516285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61"/>
                        <w:color w:val="000000"/>
                      </w:rPr>
                      <w:t>3-3647</w:t>
                    </w:r>
                    <w:r>
                      <w:rPr>
                        <w:rStyle w:val="61"/>
                        <w:color w:val="000000"/>
                      </w:rPr>
                      <w:tab/>
                    </w:r>
                    <w:r>
                      <w:fldChar w:fldCharType="begin"/>
                    </w:r>
                    <w:r>
                      <w:instrText xml:space="preserve"> PAGE \* MERGEFORMAT </w:instrText>
                    </w:r>
                    <w:r>
                      <w:fldChar w:fldCharType="separate"/>
                    </w:r>
                    <w:r w:rsidR="00535E2D" w:rsidRPr="00535E2D">
                      <w:rPr>
                        <w:rStyle w:val="a8"/>
                        <w:noProof/>
                        <w:color w:val="000000"/>
                      </w:rPr>
                      <w:t>33</w:t>
                    </w:r>
                    <w: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89984" behindDoc="1" locked="0" layoutInCell="1" allowOverlap="1">
              <wp:simplePos x="0" y="0"/>
              <wp:positionH relativeFrom="page">
                <wp:posOffset>6009005</wp:posOffset>
              </wp:positionH>
              <wp:positionV relativeFrom="page">
                <wp:posOffset>8546465</wp:posOffset>
              </wp:positionV>
              <wp:extent cx="113030" cy="116840"/>
              <wp:effectExtent l="0" t="0" r="2540" b="0"/>
              <wp:wrapNone/>
              <wp:docPr id="1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1" type="#_x0000_t202" style="position:absolute;margin-left:473.15pt;margin-top:672.95pt;width:8.9pt;height:9.2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92032" behindDoc="1" locked="0" layoutInCell="1" allowOverlap="1">
              <wp:simplePos x="0" y="0"/>
              <wp:positionH relativeFrom="page">
                <wp:posOffset>2276475</wp:posOffset>
              </wp:positionH>
              <wp:positionV relativeFrom="page">
                <wp:posOffset>8528050</wp:posOffset>
              </wp:positionV>
              <wp:extent cx="113030" cy="116840"/>
              <wp:effectExtent l="0" t="0" r="1270" b="0"/>
              <wp:wrapNone/>
              <wp:docPr id="1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2" type="#_x0000_t202" style="position:absolute;margin-left:179.25pt;margin-top:671.5pt;width:8.9pt;height:9.2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pjrwIAALE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44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94080" behindDoc="1" locked="0" layoutInCell="1" allowOverlap="1">
              <wp:simplePos x="0" y="0"/>
              <wp:positionH relativeFrom="page">
                <wp:posOffset>6009005</wp:posOffset>
              </wp:positionH>
              <wp:positionV relativeFrom="page">
                <wp:posOffset>8546465</wp:posOffset>
              </wp:positionV>
              <wp:extent cx="113030" cy="116840"/>
              <wp:effectExtent l="0" t="0" r="2540" b="0"/>
              <wp:wrapNone/>
              <wp:docPr id="1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45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3" type="#_x0000_t202" style="position:absolute;margin-left:473.15pt;margin-top:672.95pt;width:8.9pt;height:9.2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herwIAALE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45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5643245</wp:posOffset>
              </wp:positionH>
              <wp:positionV relativeFrom="page">
                <wp:posOffset>8724265</wp:posOffset>
              </wp:positionV>
              <wp:extent cx="56515" cy="116840"/>
              <wp:effectExtent l="4445"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44.35pt;margin-top:686.95pt;width:4.45pt;height:9.2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96128" behindDoc="1" locked="0" layoutInCell="1" allowOverlap="1">
              <wp:simplePos x="0" y="0"/>
              <wp:positionH relativeFrom="page">
                <wp:posOffset>2280920</wp:posOffset>
              </wp:positionH>
              <wp:positionV relativeFrom="page">
                <wp:posOffset>8407400</wp:posOffset>
              </wp:positionV>
              <wp:extent cx="3837940" cy="116840"/>
              <wp:effectExtent l="4445" t="3175" r="0" b="3810"/>
              <wp:wrapNone/>
              <wp:docPr id="1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з*</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34</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4" type="#_x0000_t202" style="position:absolute;margin-left:179.6pt;margin-top:662pt;width:302.2pt;height:9.2pt;z-index:-2516203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з*</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34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98176" behindDoc="1" locked="0" layoutInCell="1" allowOverlap="1">
              <wp:simplePos x="0" y="0"/>
              <wp:positionH relativeFrom="page">
                <wp:posOffset>2273935</wp:posOffset>
              </wp:positionH>
              <wp:positionV relativeFrom="page">
                <wp:posOffset>8427720</wp:posOffset>
              </wp:positionV>
              <wp:extent cx="3847465" cy="116840"/>
              <wp:effectExtent l="0" t="4445" r="3175" b="2540"/>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9"/>
                            </w:tabs>
                            <w:spacing w:line="240" w:lineRule="auto"/>
                            <w:jc w:val="left"/>
                          </w:pPr>
                          <w:r>
                            <w:rPr>
                              <w:rStyle w:val="6pt"/>
                              <w:color w:val="000000"/>
                            </w:rPr>
                            <w:t>4-3647</w:t>
                          </w:r>
                          <w:r>
                            <w:rPr>
                              <w:rStyle w:val="6pt"/>
                              <w:color w:val="000000"/>
                            </w:rPr>
                            <w:tab/>
                          </w:r>
                          <w:r>
                            <w:fldChar w:fldCharType="begin"/>
                          </w:r>
                          <w:r>
                            <w:instrText xml:space="preserve"> PAGE \* MERGEFORMAT </w:instrText>
                          </w:r>
                          <w:r>
                            <w:fldChar w:fldCharType="separate"/>
                          </w:r>
                          <w:r w:rsidR="00535E2D" w:rsidRPr="00535E2D">
                            <w:rPr>
                              <w:rStyle w:val="a8"/>
                              <w:noProof/>
                              <w:color w:val="000000"/>
                            </w:rPr>
                            <w:t>47</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margin-left:179.05pt;margin-top:663.6pt;width:302.95pt;height:9.2pt;z-index:-2516183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74sw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" filled="f" stroked="f">
              <v:textbox style="mso-fit-shape-to-text:t" inset="0,0,0,0">
                <w:txbxContent>
                  <w:p w:rsidR="00000000" w:rsidRDefault="004B7AF6">
                    <w:pPr>
                      <w:pStyle w:val="14"/>
                      <w:shd w:val="clear" w:color="auto" w:fill="auto"/>
                      <w:tabs>
                        <w:tab w:val="right" w:pos="6059"/>
                      </w:tabs>
                      <w:spacing w:line="240" w:lineRule="auto"/>
                      <w:jc w:val="left"/>
                    </w:pPr>
                    <w:r>
                      <w:rPr>
                        <w:rStyle w:val="6pt"/>
                        <w:color w:val="000000"/>
                      </w:rPr>
                      <w:t>4-3647</w:t>
                    </w:r>
                    <w:r>
                      <w:rPr>
                        <w:rStyle w:val="6pt"/>
                        <w:color w:val="000000"/>
                      </w:rPr>
                      <w:tab/>
                    </w:r>
                    <w:r>
                      <w:fldChar w:fldCharType="begin"/>
                    </w:r>
                    <w:r>
                      <w:instrText xml:space="preserve"> PAGE \* MERGEFORMAT </w:instrText>
                    </w:r>
                    <w:r>
                      <w:fldChar w:fldCharType="separate"/>
                    </w:r>
                    <w:r w:rsidR="00535E2D" w:rsidRPr="00535E2D">
                      <w:rPr>
                        <w:rStyle w:val="a8"/>
                        <w:noProof/>
                        <w:color w:val="000000"/>
                      </w:rPr>
                      <w:t>47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00224" behindDoc="1" locked="0" layoutInCell="1" allowOverlap="1">
              <wp:simplePos x="0" y="0"/>
              <wp:positionH relativeFrom="page">
                <wp:posOffset>2276475</wp:posOffset>
              </wp:positionH>
              <wp:positionV relativeFrom="page">
                <wp:posOffset>8528050</wp:posOffset>
              </wp:positionV>
              <wp:extent cx="113030" cy="116840"/>
              <wp:effectExtent l="0" t="0" r="1270" b="0"/>
              <wp:wrapNone/>
              <wp:docPr id="1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56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6" type="#_x0000_t202" style="position:absolute;margin-left:179.25pt;margin-top:671.5pt;width:8.9pt;height:9.2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i4rgIAALE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56</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02272" behindDoc="1" locked="0" layoutInCell="1" allowOverlap="1">
              <wp:simplePos x="0" y="0"/>
              <wp:positionH relativeFrom="page">
                <wp:posOffset>6009005</wp:posOffset>
              </wp:positionH>
              <wp:positionV relativeFrom="page">
                <wp:posOffset>8546465</wp:posOffset>
              </wp:positionV>
              <wp:extent cx="113030" cy="116840"/>
              <wp:effectExtent l="0" t="0" r="2540" b="0"/>
              <wp:wrapNone/>
              <wp:docPr id="1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55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7" type="#_x0000_t202" style="position:absolute;margin-left:473.15pt;margin-top:672.95pt;width:8.9pt;height:9.2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B5rwIAALE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55</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04320" behindDoc="1" locked="0" layoutInCell="1" allowOverlap="1">
              <wp:simplePos x="0" y="0"/>
              <wp:positionH relativeFrom="page">
                <wp:posOffset>2276475</wp:posOffset>
              </wp:positionH>
              <wp:positionV relativeFrom="page">
                <wp:posOffset>8441690</wp:posOffset>
              </wp:positionV>
              <wp:extent cx="3824605" cy="116840"/>
              <wp:effectExtent l="0" t="0" r="4445" b="0"/>
              <wp:wrapNone/>
              <wp:docPr id="1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23"/>
                            </w:tabs>
                            <w:spacing w:line="240" w:lineRule="auto"/>
                            <w:jc w:val="left"/>
                          </w:pPr>
                          <w:r>
                            <w:rPr>
                              <w:rStyle w:val="51"/>
                              <w:color w:val="000000"/>
                            </w:rPr>
                            <w:t>4*</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48</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8" type="#_x0000_t202" style="position:absolute;margin-left:179.25pt;margin-top:664.7pt;width:301.15pt;height:9.2pt;z-index:-2516121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32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" filled="f" stroked="f">
              <v:textbox style="mso-fit-shape-to-text:t" inset="0,0,0,0">
                <w:txbxContent>
                  <w:p w:rsidR="00000000" w:rsidRDefault="004B7AF6">
                    <w:pPr>
                      <w:pStyle w:val="14"/>
                      <w:shd w:val="clear" w:color="auto" w:fill="auto"/>
                      <w:tabs>
                        <w:tab w:val="right" w:pos="6023"/>
                      </w:tabs>
                      <w:spacing w:line="240" w:lineRule="auto"/>
                      <w:jc w:val="left"/>
                    </w:pPr>
                    <w:r>
                      <w:rPr>
                        <w:rStyle w:val="51"/>
                        <w:color w:val="000000"/>
                      </w:rPr>
                      <w:t>4*</w:t>
                    </w:r>
                    <w:r>
                      <w:rPr>
                        <w:rStyle w:val="51"/>
                        <w:color w:val="000000"/>
                      </w:rPr>
                      <w:tab/>
                    </w:r>
                    <w:r>
                      <w:fldChar w:fldCharType="begin"/>
                    </w:r>
                    <w:r>
                      <w:instrText xml:space="preserve"> PAGE </w:instrText>
                    </w:r>
                    <w:r>
                      <w:instrText xml:space="preserve">\* MERGEFORMAT </w:instrText>
                    </w:r>
                    <w:r>
                      <w:fldChar w:fldCharType="separate"/>
                    </w:r>
                    <w:r w:rsidR="00535E2D" w:rsidRPr="00535E2D">
                      <w:rPr>
                        <w:rStyle w:val="a8"/>
                        <w:noProof/>
                        <w:color w:val="000000"/>
                      </w:rPr>
                      <w:t>48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06368" behindDoc="1" locked="0" layoutInCell="1" allowOverlap="1">
              <wp:simplePos x="0" y="0"/>
              <wp:positionH relativeFrom="page">
                <wp:posOffset>1851660</wp:posOffset>
              </wp:positionH>
              <wp:positionV relativeFrom="page">
                <wp:posOffset>8726805</wp:posOffset>
              </wp:positionV>
              <wp:extent cx="113030" cy="116840"/>
              <wp:effectExtent l="3810" t="0" r="0" b="0"/>
              <wp:wrapNone/>
              <wp:docPr id="1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58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9" type="#_x0000_t202" style="position:absolute;margin-left:145.8pt;margin-top:687.15pt;width:8.9pt;height:9.2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9/sAIAALE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w:instrText>
                    </w:r>
                    <w:r>
                      <w:instrText xml:space="preserve">ORMAT </w:instrText>
                    </w:r>
                    <w:r>
                      <w:fldChar w:fldCharType="separate"/>
                    </w:r>
                    <w:r w:rsidR="00535E2D" w:rsidRPr="00535E2D">
                      <w:rPr>
                        <w:rStyle w:val="a8"/>
                        <w:noProof/>
                        <w:color w:val="000000"/>
                      </w:rPr>
                      <w:t>58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08416" behindDoc="1" locked="0" layoutInCell="1" allowOverlap="1">
              <wp:simplePos x="0" y="0"/>
              <wp:positionH relativeFrom="page">
                <wp:posOffset>5222875</wp:posOffset>
              </wp:positionH>
              <wp:positionV relativeFrom="page">
                <wp:posOffset>8498840</wp:posOffset>
              </wp:positionV>
              <wp:extent cx="113030" cy="116840"/>
              <wp:effectExtent l="3175" t="0" r="0" b="0"/>
              <wp:wrapNone/>
              <wp:docPr id="1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52"/>
                              <w:noProof/>
                              <w:color w:val="000000"/>
                            </w:rPr>
                            <w:t>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0" type="#_x0000_t202" style="position:absolute;margin-left:411.25pt;margin-top:669.2pt;width:8.9pt;height:9.2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52"/>
                        <w:noProof/>
                        <w:color w:val="000000"/>
                      </w:rPr>
                      <w:t>59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1851660</wp:posOffset>
              </wp:positionH>
              <wp:positionV relativeFrom="page">
                <wp:posOffset>8726805</wp:posOffset>
              </wp:positionV>
              <wp:extent cx="113030" cy="116840"/>
              <wp:effectExtent l="3810" t="1905" r="0" b="0"/>
              <wp:wrapNone/>
              <wp:docPr id="1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45.8pt;margin-top:687.15pt;width:8.9pt;height:9.2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narg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10464" behindDoc="1" locked="0" layoutInCell="1" allowOverlap="1">
              <wp:simplePos x="0" y="0"/>
              <wp:positionH relativeFrom="page">
                <wp:posOffset>1851660</wp:posOffset>
              </wp:positionH>
              <wp:positionV relativeFrom="page">
                <wp:posOffset>8726805</wp:posOffset>
              </wp:positionV>
              <wp:extent cx="113030" cy="116840"/>
              <wp:effectExtent l="3810" t="0" r="0" b="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1" type="#_x0000_t202" style="position:absolute;margin-left:145.8pt;margin-top:687.15pt;width:8.9pt;height:9.2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sAIAALE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72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12512" behindDoc="1" locked="0" layoutInCell="1" allowOverlap="1">
              <wp:simplePos x="0" y="0"/>
              <wp:positionH relativeFrom="page">
                <wp:posOffset>5643245</wp:posOffset>
              </wp:positionH>
              <wp:positionV relativeFrom="page">
                <wp:posOffset>8724265</wp:posOffset>
              </wp:positionV>
              <wp:extent cx="113030" cy="116840"/>
              <wp:effectExtent l="4445" t="0" r="0" b="127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71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2" type="#_x0000_t202" style="position:absolute;margin-left:444.35pt;margin-top:686.95pt;width:8.9pt;height:9.2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sAIAALE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w:instrText>
                    </w:r>
                    <w:r>
                      <w:instrText xml:space="preserve">RGEFORMAT </w:instrText>
                    </w:r>
                    <w:r>
                      <w:fldChar w:fldCharType="separate"/>
                    </w:r>
                    <w:r w:rsidR="00535E2D" w:rsidRPr="00535E2D">
                      <w:rPr>
                        <w:rStyle w:val="a8"/>
                        <w:noProof/>
                        <w:color w:val="000000"/>
                      </w:rPr>
                      <w:t>71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14560" behindDoc="1" locked="0" layoutInCell="1" allowOverlap="1">
              <wp:simplePos x="0" y="0"/>
              <wp:positionH relativeFrom="page">
                <wp:posOffset>1489710</wp:posOffset>
              </wp:positionH>
              <wp:positionV relativeFrom="page">
                <wp:posOffset>8397875</wp:posOffset>
              </wp:positionV>
              <wp:extent cx="3847465" cy="116840"/>
              <wp:effectExtent l="3810" t="3175" r="0" b="3810"/>
              <wp:wrapNone/>
              <wp:docPr id="1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9"/>
                            </w:tabs>
                            <w:spacing w:line="240" w:lineRule="auto"/>
                            <w:jc w:val="left"/>
                          </w:pPr>
                          <w:r>
                            <w:rPr>
                              <w:rStyle w:val="6pt1"/>
                              <w:color w:val="000000"/>
                            </w:rPr>
                            <w:t>1</w:t>
                          </w:r>
                          <w:r>
                            <w:rPr>
                              <w:rStyle w:val="TimesNewRoman6"/>
                              <w:color w:val="000000"/>
                            </w:rPr>
                            <w:t xml:space="preserve"> </w:t>
                          </w:r>
                          <w:r>
                            <w:rPr>
                              <w:rStyle w:val="6pt1"/>
                              <w:color w:val="000000"/>
                            </w:rPr>
                            <w:t>1647</w:t>
                          </w:r>
                          <w:r>
                            <w:rPr>
                              <w:rStyle w:val="6pt1"/>
                              <w:color w:val="000000"/>
                            </w:rPr>
                            <w:tab/>
                          </w:r>
                          <w:r>
                            <w:fldChar w:fldCharType="begin"/>
                          </w:r>
                          <w:r>
                            <w:instrText xml:space="preserve"> PAGE \* MERGEFORMAT </w:instrText>
                          </w:r>
                          <w:r>
                            <w:fldChar w:fldCharType="separate"/>
                          </w:r>
                          <w:r w:rsidR="00535E2D" w:rsidRPr="00535E2D">
                            <w:rPr>
                              <w:rStyle w:val="52"/>
                              <w:noProof/>
                              <w:color w:val="000000"/>
                            </w:rPr>
                            <w:t>60</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3" type="#_x0000_t202" style="position:absolute;margin-left:117.3pt;margin-top:661.25pt;width:302.95pt;height:9.2pt;z-index:-251601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RU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" filled="f" stroked="f">
              <v:textbox style="mso-fit-shape-to-text:t" inset="0,0,0,0">
                <w:txbxContent>
                  <w:p w:rsidR="00000000" w:rsidRDefault="004B7AF6">
                    <w:pPr>
                      <w:pStyle w:val="14"/>
                      <w:shd w:val="clear" w:color="auto" w:fill="auto"/>
                      <w:tabs>
                        <w:tab w:val="right" w:pos="6059"/>
                      </w:tabs>
                      <w:spacing w:line="240" w:lineRule="auto"/>
                      <w:jc w:val="left"/>
                    </w:pPr>
                    <w:r>
                      <w:rPr>
                        <w:rStyle w:val="6pt1"/>
                        <w:color w:val="000000"/>
                      </w:rPr>
                      <w:t>1</w:t>
                    </w:r>
                    <w:r>
                      <w:rPr>
                        <w:rStyle w:val="TimesNewRoman6"/>
                        <w:color w:val="000000"/>
                      </w:rPr>
                      <w:t xml:space="preserve"> </w:t>
                    </w:r>
                    <w:r>
                      <w:rPr>
                        <w:rStyle w:val="6pt1"/>
                        <w:color w:val="000000"/>
                      </w:rPr>
                      <w:t>1647</w:t>
                    </w:r>
                    <w:r>
                      <w:rPr>
                        <w:rStyle w:val="6pt1"/>
                        <w:color w:val="000000"/>
                      </w:rPr>
                      <w:tab/>
                    </w:r>
                    <w:r>
                      <w:fldChar w:fldCharType="begin"/>
                    </w:r>
                    <w:r>
                      <w:instrText xml:space="preserve"> PAGE \* MERGEFORMAT </w:instrText>
                    </w:r>
                    <w:r>
                      <w:fldChar w:fldCharType="separate"/>
                    </w:r>
                    <w:r w:rsidR="00535E2D" w:rsidRPr="00535E2D">
                      <w:rPr>
                        <w:rStyle w:val="52"/>
                        <w:noProof/>
                        <w:color w:val="000000"/>
                      </w:rPr>
                      <w:t>60</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16608" behindDoc="1" locked="0" layoutInCell="1" allowOverlap="1">
              <wp:simplePos x="0" y="0"/>
              <wp:positionH relativeFrom="page">
                <wp:posOffset>1851660</wp:posOffset>
              </wp:positionH>
              <wp:positionV relativeFrom="page">
                <wp:posOffset>8726805</wp:posOffset>
              </wp:positionV>
              <wp:extent cx="113030" cy="116840"/>
              <wp:effectExtent l="3810" t="1270" r="0" b="0"/>
              <wp:wrapNone/>
              <wp:docPr id="10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86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4" type="#_x0000_t202" style="position:absolute;margin-left:145.8pt;margin-top:687.15pt;width:8.9pt;height:9.2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WOsAIAALE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86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18656" behindDoc="1" locked="0" layoutInCell="1" allowOverlap="1">
              <wp:simplePos x="0" y="0"/>
              <wp:positionH relativeFrom="page">
                <wp:posOffset>5643245</wp:posOffset>
              </wp:positionH>
              <wp:positionV relativeFrom="page">
                <wp:posOffset>8724265</wp:posOffset>
              </wp:positionV>
              <wp:extent cx="113030" cy="116840"/>
              <wp:effectExtent l="4445" t="0" r="0" b="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87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5" type="#_x0000_t202" style="position:absolute;margin-left:444.35pt;margin-top:686.95pt;width:8.9pt;height:9.2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87</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20704" behindDoc="1" locked="0" layoutInCell="1" allowOverlap="1">
              <wp:simplePos x="0" y="0"/>
              <wp:positionH relativeFrom="page">
                <wp:posOffset>1851660</wp:posOffset>
              </wp:positionH>
              <wp:positionV relativeFrom="page">
                <wp:posOffset>8726805</wp:posOffset>
              </wp:positionV>
              <wp:extent cx="113030" cy="116840"/>
              <wp:effectExtent l="3810" t="1270" r="0" b="0"/>
              <wp:wrapNone/>
              <wp:docPr id="9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6" type="#_x0000_t202" style="position:absolute;margin-left:145.8pt;margin-top:687.15pt;width:8.9pt;height:9.2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22752" behindDoc="1" locked="0" layoutInCell="1" allowOverlap="1">
              <wp:simplePos x="0" y="0"/>
              <wp:positionH relativeFrom="page">
                <wp:posOffset>5643245</wp:posOffset>
              </wp:positionH>
              <wp:positionV relativeFrom="page">
                <wp:posOffset>8724265</wp:posOffset>
              </wp:positionV>
              <wp:extent cx="113030" cy="116840"/>
              <wp:effectExtent l="4445" t="0" r="0" b="0"/>
              <wp:wrapNone/>
              <wp:docPr id="9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7" type="#_x0000_t202" style="position:absolute;margin-left:444.35pt;margin-top:686.95pt;width:8.9pt;height:9.2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5643245</wp:posOffset>
              </wp:positionH>
              <wp:positionV relativeFrom="page">
                <wp:posOffset>8724265</wp:posOffset>
              </wp:positionV>
              <wp:extent cx="113030" cy="116840"/>
              <wp:effectExtent l="4445" t="0" r="0" b="0"/>
              <wp:wrapNone/>
              <wp:docPr id="1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44.35pt;margin-top:686.95pt;width:8.9pt;height:9.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PrgIAAK8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11</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24800" behindDoc="1" locked="0" layoutInCell="1" allowOverlap="1">
              <wp:simplePos x="0" y="0"/>
              <wp:positionH relativeFrom="page">
                <wp:posOffset>1851660</wp:posOffset>
              </wp:positionH>
              <wp:positionV relativeFrom="page">
                <wp:posOffset>8726805</wp:posOffset>
              </wp:positionV>
              <wp:extent cx="113030" cy="116840"/>
              <wp:effectExtent l="3810" t="1270" r="0" b="0"/>
              <wp:wrapNone/>
              <wp:docPr id="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8" type="#_x0000_t202" style="position:absolute;margin-left:145.8pt;margin-top:687.15pt;width:8.9pt;height:9.2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isAIAALA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98</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26848" behindDoc="1" locked="0" layoutInCell="1" allowOverlap="1">
              <wp:simplePos x="0" y="0"/>
              <wp:positionH relativeFrom="page">
                <wp:posOffset>1838960</wp:posOffset>
              </wp:positionH>
              <wp:positionV relativeFrom="page">
                <wp:posOffset>8595360</wp:posOffset>
              </wp:positionV>
              <wp:extent cx="3858895" cy="116840"/>
              <wp:effectExtent l="635" t="3175" r="0" b="3810"/>
              <wp:wrapNone/>
              <wp:docPr id="9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77"/>
                            </w:tabs>
                            <w:spacing w:line="240" w:lineRule="auto"/>
                            <w:jc w:val="left"/>
                          </w:pPr>
                          <w:r>
                            <w:rPr>
                              <w:rStyle w:val="62"/>
                              <w:color w:val="000000"/>
                            </w:rPr>
                            <w:t>7-3647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97</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59" type="#_x0000_t202" style="position:absolute;margin-left:144.8pt;margin-top:676.8pt;width:303.85pt;height:9.2pt;z-index:-2515896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x5tAIAALMFAAAOAAAAZHJzL2Uyb0RvYy54bWysVG1vmzAQ/j5p/8HydwokhAI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" filled="f" stroked="f">
              <v:textbox style="mso-fit-shape-to-text:t" inset="0,0,0,0">
                <w:txbxContent>
                  <w:p w:rsidR="00000000" w:rsidRDefault="004B7AF6">
                    <w:pPr>
                      <w:pStyle w:val="14"/>
                      <w:shd w:val="clear" w:color="auto" w:fill="auto"/>
                      <w:tabs>
                        <w:tab w:val="right" w:pos="6077"/>
                      </w:tabs>
                      <w:spacing w:line="240" w:lineRule="auto"/>
                      <w:jc w:val="left"/>
                    </w:pPr>
                    <w:r>
                      <w:rPr>
                        <w:rStyle w:val="62"/>
                        <w:color w:val="000000"/>
                      </w:rPr>
                      <w:t>7-3647</w:t>
                    </w:r>
                    <w:r>
                      <w:rPr>
                        <w:rStyle w:val="62"/>
                        <w:color w:val="000000"/>
                      </w:rPr>
                      <w:tab/>
                    </w:r>
                    <w:r>
                      <w:fldChar w:fldCharType="begin"/>
                    </w:r>
                    <w:r>
                      <w:instrText xml:space="preserve"> PAGE \* MERGEFOR</w:instrText>
                    </w:r>
                    <w:r>
                      <w:instrText xml:space="preserve">MAT </w:instrText>
                    </w:r>
                    <w:r>
                      <w:fldChar w:fldCharType="separate"/>
                    </w:r>
                    <w:r w:rsidR="00535E2D" w:rsidRPr="00535E2D">
                      <w:rPr>
                        <w:rStyle w:val="52"/>
                        <w:noProof/>
                        <w:color w:val="000000"/>
                      </w:rPr>
                      <w:t>97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28896" behindDoc="1" locked="0" layoutInCell="1" allowOverlap="1">
              <wp:simplePos x="0" y="0"/>
              <wp:positionH relativeFrom="page">
                <wp:posOffset>5643245</wp:posOffset>
              </wp:positionH>
              <wp:positionV relativeFrom="page">
                <wp:posOffset>8724265</wp:posOffset>
              </wp:positionV>
              <wp:extent cx="113030" cy="116840"/>
              <wp:effectExtent l="4445" t="0" r="0" b="0"/>
              <wp:wrapNone/>
              <wp:docPr id="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0" type="#_x0000_t202" style="position:absolute;margin-left:444.35pt;margin-top:686.95pt;width:8.9pt;height:9.2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95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30944" behindDoc="1" locked="0" layoutInCell="1" allowOverlap="1">
              <wp:simplePos x="0" y="0"/>
              <wp:positionH relativeFrom="page">
                <wp:posOffset>1851660</wp:posOffset>
              </wp:positionH>
              <wp:positionV relativeFrom="page">
                <wp:posOffset>8726805</wp:posOffset>
              </wp:positionV>
              <wp:extent cx="169545" cy="116840"/>
              <wp:effectExtent l="3810" t="1270" r="0" b="0"/>
              <wp:wrapNone/>
              <wp:docPr id="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1" type="#_x0000_t202" style="position:absolute;margin-left:145.8pt;margin-top:687.15pt;width:13.35pt;height:9.2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qgbLe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106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32992"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107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2" type="#_x0000_t202" style="position:absolute;margin-left:444.35pt;margin-top:686.95pt;width:13.35pt;height:9.2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iRsAIAALA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EKvmJG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107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35040" behindDoc="1" locked="0" layoutInCell="1" allowOverlap="1">
              <wp:simplePos x="0" y="0"/>
              <wp:positionH relativeFrom="page">
                <wp:posOffset>1863090</wp:posOffset>
              </wp:positionH>
              <wp:positionV relativeFrom="page">
                <wp:posOffset>8592820</wp:posOffset>
              </wp:positionV>
              <wp:extent cx="3837940" cy="116840"/>
              <wp:effectExtent l="0" t="635" r="4445" b="0"/>
              <wp:wrapNone/>
              <wp:docPr id="9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sidR="00535E2D" w:rsidRPr="00535E2D">
                            <w:rPr>
                              <w:rStyle w:val="52"/>
                              <w:noProof/>
                              <w:color w:val="000000"/>
                            </w:rPr>
                            <w:t>99</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3" type="#_x0000_t202" style="position:absolute;margin-left:146.7pt;margin-top:676.6pt;width:302.2pt;height:9.2pt;z-index:-2515814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E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62"/>
                        <w:color w:val="000000"/>
                      </w:rPr>
                      <w:t>7</w:t>
                    </w:r>
                    <w:r>
                      <w:rPr>
                        <w:rStyle w:val="TimesNewRoman6"/>
                        <w:color w:val="000000"/>
                      </w:rPr>
                      <w:t>*</w:t>
                    </w:r>
                    <w:r>
                      <w:rPr>
                        <w:rStyle w:val="TimesNewRoman6"/>
                        <w:color w:val="000000"/>
                      </w:rPr>
                      <w:tab/>
                    </w:r>
                    <w:r>
                      <w:fldChar w:fldCharType="begin"/>
                    </w:r>
                    <w:r>
                      <w:instrText xml:space="preserve"> PAGE \* MERGEFORMAT </w:instrText>
                    </w:r>
                    <w:r>
                      <w:fldChar w:fldCharType="separate"/>
                    </w:r>
                    <w:r w:rsidR="00535E2D" w:rsidRPr="00535E2D">
                      <w:rPr>
                        <w:rStyle w:val="52"/>
                        <w:noProof/>
                        <w:color w:val="000000"/>
                      </w:rPr>
                      <w:t>99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37088"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114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4" type="#_x0000_t202" style="position:absolute;margin-left:145.8pt;margin-top:687.15pt;width:13.35pt;height:9.2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G/eLu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114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69504" behindDoc="1" locked="0" layoutInCell="1" allowOverlap="1">
              <wp:simplePos x="0" y="0"/>
              <wp:positionH relativeFrom="page">
                <wp:posOffset>1851660</wp:posOffset>
              </wp:positionH>
              <wp:positionV relativeFrom="page">
                <wp:posOffset>8726805</wp:posOffset>
              </wp:positionV>
              <wp:extent cx="113030" cy="116840"/>
              <wp:effectExtent l="3810" t="0" r="0" b="0"/>
              <wp:wrapNone/>
              <wp:docPr id="1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145.8pt;margin-top:687.15pt;width:8.9pt;height:9.2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w:instrText>
                    </w:r>
                    <w:r>
                      <w:instrText xml:space="preserve">E \* MERGEFORMAT </w:instrText>
                    </w:r>
                    <w:r>
                      <w:fldChar w:fldCharType="separate"/>
                    </w:r>
                    <w:r w:rsidR="00535E2D" w:rsidRPr="00535E2D">
                      <w:rPr>
                        <w:rStyle w:val="a8"/>
                        <w:noProof/>
                        <w:color w:val="000000"/>
                      </w:rPr>
                      <w:t>16</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39136" behindDoc="1" locked="0" layoutInCell="1" allowOverlap="1">
              <wp:simplePos x="0" y="0"/>
              <wp:positionH relativeFrom="page">
                <wp:posOffset>1869440</wp:posOffset>
              </wp:positionH>
              <wp:positionV relativeFrom="page">
                <wp:posOffset>8529320</wp:posOffset>
              </wp:positionV>
              <wp:extent cx="3843020" cy="116840"/>
              <wp:effectExtent l="2540" t="4445" r="2540" b="2540"/>
              <wp:wrapNone/>
              <wp:docPr id="9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115</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5" type="#_x0000_t202" style="position:absolute;margin-left:147.2pt;margin-top:671.6pt;width:302.6pt;height:9.2pt;z-index:-2515773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Jsg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115</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41184" behindDoc="1" locked="0" layoutInCell="1" allowOverlap="1">
              <wp:simplePos x="0" y="0"/>
              <wp:positionH relativeFrom="page">
                <wp:posOffset>1851660</wp:posOffset>
              </wp:positionH>
              <wp:positionV relativeFrom="page">
                <wp:posOffset>8726805</wp:posOffset>
              </wp:positionV>
              <wp:extent cx="169545" cy="116840"/>
              <wp:effectExtent l="3810" t="1905" r="0" b="0"/>
              <wp:wrapNone/>
              <wp:docPr id="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6" type="#_x0000_t202" style="position:absolute;margin-left:145.8pt;margin-top:687.15pt;width:13.35pt;height:9.2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43232"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7" type="#_x0000_t202" style="position:absolute;margin-left:444.35pt;margin-top:686.95pt;width:13.35pt;height:9.2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123</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45280" behindDoc="1" locked="0" layoutInCell="1" allowOverlap="1">
              <wp:simplePos x="0" y="0"/>
              <wp:positionH relativeFrom="page">
                <wp:posOffset>1873250</wp:posOffset>
              </wp:positionH>
              <wp:positionV relativeFrom="page">
                <wp:posOffset>8589645</wp:posOffset>
              </wp:positionV>
              <wp:extent cx="3837940" cy="116840"/>
              <wp:effectExtent l="0" t="0" r="3810" b="0"/>
              <wp:wrapNone/>
              <wp:docPr id="8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116</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8" type="#_x0000_t202" style="position:absolute;margin-left:147.5pt;margin-top:676.35pt;width:302.2pt;height:9.2pt;z-index:-2515712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Y5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116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47328"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9" type="#_x0000_t202" style="position:absolute;margin-left:145.8pt;margin-top:687.15pt;width:13.35pt;height:9.2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128</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49376" behindDoc="1" locked="0" layoutInCell="1" allowOverlap="1">
              <wp:simplePos x="0" y="0"/>
              <wp:positionH relativeFrom="page">
                <wp:posOffset>1851660</wp:posOffset>
              </wp:positionH>
              <wp:positionV relativeFrom="page">
                <wp:posOffset>8726805</wp:posOffset>
              </wp:positionV>
              <wp:extent cx="93980" cy="88900"/>
              <wp:effectExtent l="3810" t="1905" r="0" b="4445"/>
              <wp:wrapNone/>
              <wp:docPr id="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Pr>
                              <w:rStyle w:val="a8"/>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0" type="#_x0000_t202" style="position:absolute;margin-left:145.8pt;margin-top:687.15pt;width:7.4pt;height:7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Pr>
                        <w:rStyle w:val="a8"/>
                        <w:color w:val="000000"/>
                      </w:rPr>
                      <w:t>#</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51424" behindDoc="1" locked="0" layoutInCell="1" allowOverlap="1">
              <wp:simplePos x="0" y="0"/>
              <wp:positionH relativeFrom="page">
                <wp:posOffset>5643245</wp:posOffset>
              </wp:positionH>
              <wp:positionV relativeFrom="page">
                <wp:posOffset>8724265</wp:posOffset>
              </wp:positionV>
              <wp:extent cx="169545" cy="116840"/>
              <wp:effectExtent l="4445" t="1905" r="0" b="0"/>
              <wp:wrapNone/>
              <wp:docPr id="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1" type="#_x0000_t202" style="position:absolute;margin-left:444.35pt;margin-top:686.95pt;width:13.35pt;height:9.2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Pc8MX2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127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71552" behindDoc="1" locked="0" layoutInCell="1" allowOverlap="1">
              <wp:simplePos x="0" y="0"/>
              <wp:positionH relativeFrom="page">
                <wp:posOffset>5626100</wp:posOffset>
              </wp:positionH>
              <wp:positionV relativeFrom="page">
                <wp:posOffset>8533765</wp:posOffset>
              </wp:positionV>
              <wp:extent cx="113030" cy="116840"/>
              <wp:effectExtent l="0" t="0" r="4445" b="1270"/>
              <wp:wrapNone/>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443pt;margin-top:671.95pt;width:8.9pt;height:9.2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7ErgIAAK8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53472"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130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2" type="#_x0000_t202" style="position:absolute;margin-left:145.8pt;margin-top:687.15pt;width:13.35pt;height:9.2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AfEhsy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130</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55520" behindDoc="1" locked="0" layoutInCell="1" allowOverlap="1">
              <wp:simplePos x="0" y="0"/>
              <wp:positionH relativeFrom="page">
                <wp:posOffset>1873250</wp:posOffset>
              </wp:positionH>
              <wp:positionV relativeFrom="page">
                <wp:posOffset>8589645</wp:posOffset>
              </wp:positionV>
              <wp:extent cx="3837940" cy="116840"/>
              <wp:effectExtent l="0" t="635" r="3810" b="0"/>
              <wp:wrapNone/>
              <wp:docPr id="8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131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3" type="#_x0000_t202" style="position:absolute;margin-left:147.5pt;margin-top:676.35pt;width:302.2pt;height:9.2pt;z-index:-2515609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2D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131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57568" behindDoc="1" locked="0" layoutInCell="1" allowOverlap="1">
              <wp:simplePos x="0" y="0"/>
              <wp:positionH relativeFrom="page">
                <wp:posOffset>1869440</wp:posOffset>
              </wp:positionH>
              <wp:positionV relativeFrom="page">
                <wp:posOffset>8529320</wp:posOffset>
              </wp:positionV>
              <wp:extent cx="3843020" cy="116840"/>
              <wp:effectExtent l="2540" t="0" r="2540" b="0"/>
              <wp:wrapNone/>
              <wp:docPr id="8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129</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4" type="#_x0000_t202" style="position:absolute;margin-left:147.2pt;margin-top:671.6pt;width:302.6pt;height:9.2pt;z-index:-251558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Ap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129</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59616"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8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5" type="#_x0000_t202" style="position:absolute;margin-left:145.8pt;margin-top:687.15pt;width:13.35pt;height:9.2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ADz9dA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140</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61664" behindDoc="1" locked="0" layoutInCell="1" allowOverlap="1">
              <wp:simplePos x="0" y="0"/>
              <wp:positionH relativeFrom="page">
                <wp:posOffset>5643245</wp:posOffset>
              </wp:positionH>
              <wp:positionV relativeFrom="page">
                <wp:posOffset>8724265</wp:posOffset>
              </wp:positionV>
              <wp:extent cx="169545" cy="116840"/>
              <wp:effectExtent l="4445" t="1905" r="0" b="0"/>
              <wp:wrapNone/>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6" type="#_x0000_t202" style="position:absolute;margin-left:444.35pt;margin-top:686.95pt;width:13.35pt;height:9.2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141</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63712"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7" type="#_x0000_t202" style="position:absolute;margin-left:145.8pt;margin-top:687.15pt;width:13.35pt;height:9.2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144</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65760" behindDoc="1" locked="0" layoutInCell="1" allowOverlap="1">
              <wp:simplePos x="0" y="0"/>
              <wp:positionH relativeFrom="page">
                <wp:posOffset>1869440</wp:posOffset>
              </wp:positionH>
              <wp:positionV relativeFrom="page">
                <wp:posOffset>8529320</wp:posOffset>
              </wp:positionV>
              <wp:extent cx="3843020" cy="116840"/>
              <wp:effectExtent l="2540" t="0" r="2540" b="0"/>
              <wp:wrapNone/>
              <wp:docPr id="7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145</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78" type="#_x0000_t202" style="position:absolute;margin-left:147.2pt;margin-top:671.6pt;width:302.6pt;height:9.2pt;z-index:-2515507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Qo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145</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67808" behindDoc="1" locked="0" layoutInCell="1" allowOverlap="1">
              <wp:simplePos x="0" y="0"/>
              <wp:positionH relativeFrom="page">
                <wp:posOffset>5643245</wp:posOffset>
              </wp:positionH>
              <wp:positionV relativeFrom="page">
                <wp:posOffset>8724265</wp:posOffset>
              </wp:positionV>
              <wp:extent cx="169545" cy="116840"/>
              <wp:effectExtent l="4445" t="1905" r="0" b="0"/>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9" type="#_x0000_t202" style="position:absolute;margin-left:444.35pt;margin-top:686.95pt;width:13.35pt;height:9.2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H/aknq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142</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69856"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0" type="#_x0000_t202" style="position:absolute;margin-left:145.8pt;margin-top:687.15pt;width:13.35pt;height:9.2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DxT5B6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73600" behindDoc="1" locked="0" layoutInCell="1" allowOverlap="1">
              <wp:simplePos x="0" y="0"/>
              <wp:positionH relativeFrom="page">
                <wp:posOffset>5643245</wp:posOffset>
              </wp:positionH>
              <wp:positionV relativeFrom="page">
                <wp:posOffset>8724265</wp:posOffset>
              </wp:positionV>
              <wp:extent cx="113030" cy="116840"/>
              <wp:effectExtent l="4445" t="0" r="0" b="0"/>
              <wp:wrapNone/>
              <wp:docPr id="1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444.35pt;margin-top:686.95pt;width:8.9pt;height:9.2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6rgIAAK8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13</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71904" behindDoc="1" locked="0" layoutInCell="1" allowOverlap="1">
              <wp:simplePos x="0" y="0"/>
              <wp:positionH relativeFrom="page">
                <wp:posOffset>5643245</wp:posOffset>
              </wp:positionH>
              <wp:positionV relativeFrom="page">
                <wp:posOffset>8724265</wp:posOffset>
              </wp:positionV>
              <wp:extent cx="169545" cy="116840"/>
              <wp:effectExtent l="4445" t="1905" r="0" b="0"/>
              <wp:wrapNone/>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1" type="#_x0000_t202" style="position:absolute;margin-left:444.35pt;margin-top:686.95pt;width:13.35pt;height:9.2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C5qyLu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147</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73952" behindDoc="1" locked="0" layoutInCell="1" allowOverlap="1">
              <wp:simplePos x="0" y="0"/>
              <wp:positionH relativeFrom="page">
                <wp:posOffset>2070100</wp:posOffset>
              </wp:positionH>
              <wp:positionV relativeFrom="page">
                <wp:posOffset>8767445</wp:posOffset>
              </wp:positionV>
              <wp:extent cx="3854450" cy="116840"/>
              <wp:effectExtent l="3175" t="0" r="0" b="0"/>
              <wp:wrapNone/>
              <wp:docPr id="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70"/>
                            </w:tabs>
                            <w:spacing w:line="240" w:lineRule="auto"/>
                            <w:jc w:val="left"/>
                          </w:pPr>
                          <w:r>
                            <w:rPr>
                              <w:rStyle w:val="TimesNewRoman5"/>
                              <w:color w:val="000000"/>
                            </w:rPr>
                            <w:t>ю*</w:t>
                          </w:r>
                          <w:r>
                            <w:rPr>
                              <w:rStyle w:val="TimesNewRoman5"/>
                              <w:color w:val="000000"/>
                            </w:rPr>
                            <w:tab/>
                          </w:r>
                          <w:r>
                            <w:fldChar w:fldCharType="begin"/>
                          </w:r>
                          <w:r>
                            <w:instrText xml:space="preserve"> PAGE \* MERGEFORMAT </w:instrText>
                          </w:r>
                          <w:r>
                            <w:fldChar w:fldCharType="separate"/>
                          </w:r>
                          <w:r w:rsidR="00535E2D" w:rsidRPr="00535E2D">
                            <w:rPr>
                              <w:rStyle w:val="45"/>
                              <w:noProof/>
                              <w:color w:val="000000"/>
                            </w:rPr>
                            <w:t>146</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2" type="#_x0000_t202" style="position:absolute;margin-left:163pt;margin-top:690.35pt;width:303.5pt;height:9.2pt;z-index:-2515425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fAsw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" filled="f" stroked="f">
              <v:textbox style="mso-fit-shape-to-text:t" inset="0,0,0,0">
                <w:txbxContent>
                  <w:p w:rsidR="00000000" w:rsidRDefault="004B7AF6">
                    <w:pPr>
                      <w:pStyle w:val="14"/>
                      <w:shd w:val="clear" w:color="auto" w:fill="auto"/>
                      <w:tabs>
                        <w:tab w:val="right" w:pos="6070"/>
                      </w:tabs>
                      <w:spacing w:line="240" w:lineRule="auto"/>
                      <w:jc w:val="left"/>
                    </w:pPr>
                    <w:r>
                      <w:rPr>
                        <w:rStyle w:val="TimesNewRoman5"/>
                        <w:color w:val="000000"/>
                      </w:rPr>
                      <w:t>ю*</w:t>
                    </w:r>
                    <w:r>
                      <w:rPr>
                        <w:rStyle w:val="TimesNewRoman5"/>
                        <w:color w:val="000000"/>
                      </w:rPr>
                      <w:tab/>
                    </w:r>
                    <w:r>
                      <w:fldChar w:fldCharType="begin"/>
                    </w:r>
                    <w:r>
                      <w:instrText xml:space="preserve"> PAGE \* MERGEFORMAT </w:instrText>
                    </w:r>
                    <w:r>
                      <w:fldChar w:fldCharType="separate"/>
                    </w:r>
                    <w:r w:rsidR="00535E2D" w:rsidRPr="00535E2D">
                      <w:rPr>
                        <w:rStyle w:val="45"/>
                        <w:noProof/>
                        <w:color w:val="000000"/>
                      </w:rPr>
                      <w:t>146</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76000"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7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3" type="#_x0000_t202" style="position:absolute;margin-left:145.8pt;margin-top:687.15pt;width:13.35pt;height:9.2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CBQRDJ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156</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78048" behindDoc="1" locked="0" layoutInCell="1" allowOverlap="1">
              <wp:simplePos x="0" y="0"/>
              <wp:positionH relativeFrom="page">
                <wp:posOffset>5643245</wp:posOffset>
              </wp:positionH>
              <wp:positionV relativeFrom="page">
                <wp:posOffset>8724265</wp:posOffset>
              </wp:positionV>
              <wp:extent cx="169545" cy="116840"/>
              <wp:effectExtent l="4445" t="1905" r="0" b="0"/>
              <wp:wrapNone/>
              <wp:docPr id="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4" type="#_x0000_t202" style="position:absolute;margin-left:444.35pt;margin-top:686.95pt;width:13.35pt;height:9.2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AIWmIu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155</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80096" behindDoc="1" locked="0" layoutInCell="1" allowOverlap="1">
              <wp:simplePos x="0" y="0"/>
              <wp:positionH relativeFrom="page">
                <wp:posOffset>1851660</wp:posOffset>
              </wp:positionH>
              <wp:positionV relativeFrom="page">
                <wp:posOffset>8726805</wp:posOffset>
              </wp:positionV>
              <wp:extent cx="169545" cy="116840"/>
              <wp:effectExtent l="3810" t="4445" r="0" b="2540"/>
              <wp:wrapNone/>
              <wp:docPr id="7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160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5" type="#_x0000_t202" style="position:absolute;margin-left:145.8pt;margin-top:687.15pt;width:13.35pt;height:9.2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B8rA0a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160</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82144" behindDoc="1" locked="0" layoutInCell="1" allowOverlap="1">
              <wp:simplePos x="0" y="0"/>
              <wp:positionH relativeFrom="page">
                <wp:posOffset>1838960</wp:posOffset>
              </wp:positionH>
              <wp:positionV relativeFrom="page">
                <wp:posOffset>8595360</wp:posOffset>
              </wp:positionV>
              <wp:extent cx="3858895" cy="116840"/>
              <wp:effectExtent l="635" t="0" r="0" b="635"/>
              <wp:wrapNone/>
              <wp:docPr id="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77"/>
                            </w:tabs>
                            <w:spacing w:line="240" w:lineRule="auto"/>
                            <w:jc w:val="left"/>
                          </w:pPr>
                          <w:r>
                            <w:rPr>
                              <w:rStyle w:val="62"/>
                              <w:color w:val="000000"/>
                            </w:rPr>
                            <w:t>7-3647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159</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6" type="#_x0000_t202" style="position:absolute;margin-left:144.8pt;margin-top:676.8pt;width:303.85pt;height:9.2pt;z-index:-2515343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" filled="f" stroked="f">
              <v:textbox style="mso-fit-shape-to-text:t" inset="0,0,0,0">
                <w:txbxContent>
                  <w:p w:rsidR="00000000" w:rsidRDefault="004B7AF6">
                    <w:pPr>
                      <w:pStyle w:val="14"/>
                      <w:shd w:val="clear" w:color="auto" w:fill="auto"/>
                      <w:tabs>
                        <w:tab w:val="right" w:pos="6077"/>
                      </w:tabs>
                      <w:spacing w:line="240" w:lineRule="auto"/>
                      <w:jc w:val="left"/>
                    </w:pPr>
                    <w:r>
                      <w:rPr>
                        <w:rStyle w:val="62"/>
                        <w:color w:val="000000"/>
                      </w:rPr>
                      <w:t>7-3647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159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84192" behindDoc="1" locked="0" layoutInCell="1" allowOverlap="1">
              <wp:simplePos x="0" y="0"/>
              <wp:positionH relativeFrom="page">
                <wp:posOffset>5643245</wp:posOffset>
              </wp:positionH>
              <wp:positionV relativeFrom="page">
                <wp:posOffset>8724265</wp:posOffset>
              </wp:positionV>
              <wp:extent cx="169545" cy="116840"/>
              <wp:effectExtent l="4445" t="1905" r="0" b="0"/>
              <wp:wrapNone/>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157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7" type="#_x0000_t202" style="position:absolute;margin-left:444.35pt;margin-top:686.95pt;width:13.35pt;height:9.2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w:instrText>
                    </w:r>
                    <w:r>
                      <w:instrText xml:space="preserve">* MERGEFORMAT </w:instrText>
                    </w:r>
                    <w:r>
                      <w:fldChar w:fldCharType="separate"/>
                    </w:r>
                    <w:r w:rsidR="00535E2D" w:rsidRPr="00535E2D">
                      <w:rPr>
                        <w:rStyle w:val="a8"/>
                        <w:noProof/>
                        <w:color w:val="000000"/>
                      </w:rPr>
                      <w:t>157</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86240" behindDoc="1" locked="0" layoutInCell="1" allowOverlap="1">
              <wp:simplePos x="0" y="0"/>
              <wp:positionH relativeFrom="page">
                <wp:posOffset>2067560</wp:posOffset>
              </wp:positionH>
              <wp:positionV relativeFrom="page">
                <wp:posOffset>8659495</wp:posOffset>
              </wp:positionV>
              <wp:extent cx="3854450" cy="116840"/>
              <wp:effectExtent l="635" t="3810" r="2540" b="3175"/>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70"/>
                            </w:tabs>
                            <w:spacing w:line="240" w:lineRule="auto"/>
                            <w:jc w:val="left"/>
                          </w:pPr>
                          <w:r>
                            <w:rPr>
                              <w:rStyle w:val="TimesNewRoman4"/>
                              <w:color w:val="000000"/>
                            </w:rPr>
                            <w:t>и*</w:t>
                          </w:r>
                          <w:r>
                            <w:rPr>
                              <w:rStyle w:val="TimesNewRoman4"/>
                              <w:color w:val="000000"/>
                            </w:rPr>
                            <w:tab/>
                          </w:r>
                          <w:r>
                            <w:fldChar w:fldCharType="begin"/>
                          </w:r>
                          <w:r>
                            <w:instrText xml:space="preserve"> PAGE \* MERGEFORMAT </w:instrText>
                          </w:r>
                          <w:r>
                            <w:fldChar w:fldCharType="separate"/>
                          </w:r>
                          <w:r w:rsidR="00535E2D" w:rsidRPr="00535E2D">
                            <w:rPr>
                              <w:rStyle w:val="45"/>
                              <w:noProof/>
                              <w:color w:val="000000"/>
                            </w:rPr>
                            <w:t>161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88" type="#_x0000_t202" style="position:absolute;margin-left:162.8pt;margin-top:681.85pt;width:303.5pt;height:9.2pt;z-index:-2515302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aS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4ouTX2GXqVgdt+DoR7hHvpsc1X9nSi/K8TFuiF8R2+kFENDSQXx+eal++zp&#10;hKMMyHb4JCrwQ/ZaWKCxlp0pHpQDATr06fHUGxNLCZeX8SIMF6AqQef7UR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" filled="f" stroked="f">
              <v:textbox style="mso-fit-shape-to-text:t" inset="0,0,0,0">
                <w:txbxContent>
                  <w:p w:rsidR="00000000" w:rsidRDefault="004B7AF6">
                    <w:pPr>
                      <w:pStyle w:val="14"/>
                      <w:shd w:val="clear" w:color="auto" w:fill="auto"/>
                      <w:tabs>
                        <w:tab w:val="right" w:pos="6070"/>
                      </w:tabs>
                      <w:spacing w:line="240" w:lineRule="auto"/>
                      <w:jc w:val="left"/>
                    </w:pPr>
                    <w:r>
                      <w:rPr>
                        <w:rStyle w:val="TimesNewRoman4"/>
                        <w:color w:val="000000"/>
                      </w:rPr>
                      <w:t>и*</w:t>
                    </w:r>
                    <w:r>
                      <w:rPr>
                        <w:rStyle w:val="TimesNewRoman4"/>
                        <w:color w:val="000000"/>
                      </w:rPr>
                      <w:tab/>
                    </w:r>
                    <w:r>
                      <w:fldChar w:fldCharType="begin"/>
                    </w:r>
                    <w:r>
                      <w:instrText xml:space="preserve"> PAGE \* MERGEFORMAT </w:instrText>
                    </w:r>
                    <w:r>
                      <w:fldChar w:fldCharType="separate"/>
                    </w:r>
                    <w:r w:rsidR="00535E2D" w:rsidRPr="00535E2D">
                      <w:rPr>
                        <w:rStyle w:val="45"/>
                        <w:noProof/>
                        <w:color w:val="000000"/>
                      </w:rPr>
                      <w:t>161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75648" behindDoc="1" locked="0" layoutInCell="1" allowOverlap="1">
              <wp:simplePos x="0" y="0"/>
              <wp:positionH relativeFrom="page">
                <wp:posOffset>1851660</wp:posOffset>
              </wp:positionH>
              <wp:positionV relativeFrom="page">
                <wp:posOffset>8726805</wp:posOffset>
              </wp:positionV>
              <wp:extent cx="113030" cy="116840"/>
              <wp:effectExtent l="3810" t="0" r="0" b="1905"/>
              <wp:wrapNone/>
              <wp:docPr id="1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145.8pt;margin-top:687.15pt;width:8.9pt;height:9.2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q7rgIAAK8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20</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88288"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89" type="#_x0000_t202" style="position:absolute;margin-left:145.8pt;margin-top:687.15pt;width:13.35pt;height:9.2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172</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90336" behindDoc="1" locked="0" layoutInCell="1" allowOverlap="1">
              <wp:simplePos x="0" y="0"/>
              <wp:positionH relativeFrom="page">
                <wp:posOffset>5643245</wp:posOffset>
              </wp:positionH>
              <wp:positionV relativeFrom="page">
                <wp:posOffset>8724265</wp:posOffset>
              </wp:positionV>
              <wp:extent cx="169545" cy="116840"/>
              <wp:effectExtent l="4445" t="0" r="0" b="12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0" type="#_x0000_t202" style="position:absolute;margin-left:444.35pt;margin-top:686.95pt;width:13.35pt;height:9.2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173</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92384"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1" type="#_x0000_t202" style="position:absolute;margin-left:145.8pt;margin-top:687.15pt;width:13.35pt;height:9.2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176</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94432" behindDoc="1" locked="0" layoutInCell="1" allowOverlap="1">
              <wp:simplePos x="0" y="0"/>
              <wp:positionH relativeFrom="page">
                <wp:posOffset>1869440</wp:posOffset>
              </wp:positionH>
              <wp:positionV relativeFrom="page">
                <wp:posOffset>8529320</wp:posOffset>
              </wp:positionV>
              <wp:extent cx="3843020" cy="116840"/>
              <wp:effectExtent l="2540" t="1270" r="2540" b="0"/>
              <wp:wrapNone/>
              <wp:docPr id="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177</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2" type="#_x0000_t202" style="position:absolute;margin-left:147.2pt;margin-top:671.6pt;width:302.6pt;height:9.2pt;z-index:-251522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V6sg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177</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96480" behindDoc="1" locked="0" layoutInCell="1" allowOverlap="1">
              <wp:simplePos x="0" y="0"/>
              <wp:positionH relativeFrom="page">
                <wp:posOffset>5643245</wp:posOffset>
              </wp:positionH>
              <wp:positionV relativeFrom="page">
                <wp:posOffset>8724265</wp:posOffset>
              </wp:positionV>
              <wp:extent cx="169545" cy="116840"/>
              <wp:effectExtent l="4445" t="0" r="0" b="1270"/>
              <wp:wrapNone/>
              <wp:docPr id="6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3" type="#_x0000_t202" style="position:absolute;margin-left:444.35pt;margin-top:686.95pt;width:13.35pt;height:9.2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174</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798528"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190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4" type="#_x0000_t202" style="position:absolute;margin-left:145.8pt;margin-top:687.15pt;width:13.35pt;height:9.2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190</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00576" behindDoc="1" locked="0" layoutInCell="1" allowOverlap="1">
              <wp:simplePos x="0" y="0"/>
              <wp:positionH relativeFrom="page">
                <wp:posOffset>5643245</wp:posOffset>
              </wp:positionH>
              <wp:positionV relativeFrom="page">
                <wp:posOffset>8724265</wp:posOffset>
              </wp:positionV>
              <wp:extent cx="169545" cy="116840"/>
              <wp:effectExtent l="4445" t="0" r="0" b="1270"/>
              <wp:wrapNone/>
              <wp:docPr id="6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191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5" type="#_x0000_t202" style="position:absolute;margin-left:444.35pt;margin-top:686.95pt;width:13.35pt;height:9.2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JUxWxS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191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02624" behindDoc="1" locked="0" layoutInCell="1" allowOverlap="1">
              <wp:simplePos x="0" y="0"/>
              <wp:positionH relativeFrom="page">
                <wp:posOffset>1873250</wp:posOffset>
              </wp:positionH>
              <wp:positionV relativeFrom="page">
                <wp:posOffset>8589645</wp:posOffset>
              </wp:positionV>
              <wp:extent cx="3837940" cy="116840"/>
              <wp:effectExtent l="0" t="4445" r="3810" b="2540"/>
              <wp:wrapNone/>
              <wp:docPr id="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178</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6" type="#_x0000_t202" style="position:absolute;margin-left:147.5pt;margin-top:676.35pt;width:302.2pt;height:9.2pt;z-index:-251513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178</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04672"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194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97" type="#_x0000_t202" style="position:absolute;margin-left:145.8pt;margin-top:687.15pt;width:13.35pt;height:9.2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194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77696" behindDoc="1" locked="0" layoutInCell="1" allowOverlap="1">
              <wp:simplePos x="0" y="0"/>
              <wp:positionH relativeFrom="page">
                <wp:posOffset>1873250</wp:posOffset>
              </wp:positionH>
              <wp:positionV relativeFrom="page">
                <wp:posOffset>8589645</wp:posOffset>
              </wp:positionV>
              <wp:extent cx="3837940" cy="116840"/>
              <wp:effectExtent l="0" t="1270" r="3810" b="0"/>
              <wp:wrapNone/>
              <wp:docPr id="1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19</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47.5pt;margin-top:676.35pt;width:302.2pt;height:9.2pt;z-index:-251638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qr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19</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06720" behindDoc="1" locked="0" layoutInCell="1" allowOverlap="1">
              <wp:simplePos x="0" y="0"/>
              <wp:positionH relativeFrom="page">
                <wp:posOffset>1873250</wp:posOffset>
              </wp:positionH>
              <wp:positionV relativeFrom="page">
                <wp:posOffset>8589645</wp:posOffset>
              </wp:positionV>
              <wp:extent cx="3837940" cy="116840"/>
              <wp:effectExtent l="0" t="4445" r="3810" b="2540"/>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193</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98" type="#_x0000_t202" style="position:absolute;margin-left:147.5pt;margin-top:676.35pt;width:302.2pt;height:9.2pt;z-index:-2515097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IcsQIAALM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193</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08768" behindDoc="1" locked="0" layoutInCell="1" allowOverlap="1">
              <wp:simplePos x="0" y="0"/>
              <wp:positionH relativeFrom="page">
                <wp:posOffset>1869440</wp:posOffset>
              </wp:positionH>
              <wp:positionV relativeFrom="page">
                <wp:posOffset>8529320</wp:posOffset>
              </wp:positionV>
              <wp:extent cx="3843020" cy="116840"/>
              <wp:effectExtent l="2540" t="1270" r="2540" b="0"/>
              <wp:wrapNone/>
              <wp:docPr id="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192</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99" type="#_x0000_t202" style="position:absolute;margin-left:147.2pt;margin-top:671.6pt;width:302.6pt;height:9.2pt;z-index:-2515077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Lj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192</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10816"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5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00" type="#_x0000_t202" style="position:absolute;margin-left:145.8pt;margin-top:687.15pt;width:13.35pt;height:9.2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A8DPy0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206</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12864"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5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205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1" type="#_x0000_t202" style="position:absolute;margin-left:444.35pt;margin-top:686.95pt;width:13.35pt;height:9.2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205</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16960" behindDoc="1" locked="0" layoutInCell="1" allowOverlap="1">
              <wp:simplePos x="0" y="0"/>
              <wp:positionH relativeFrom="page">
                <wp:posOffset>1841500</wp:posOffset>
              </wp:positionH>
              <wp:positionV relativeFrom="page">
                <wp:posOffset>8500745</wp:posOffset>
              </wp:positionV>
              <wp:extent cx="151130" cy="91440"/>
              <wp:effectExtent l="3175" t="4445" r="0" b="0"/>
              <wp:wrapNone/>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Pr>
                              <w:rStyle w:val="37"/>
                              <w:color w:val="000000"/>
                            </w:rP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3" type="#_x0000_t202" style="position:absolute;margin-left:145pt;margin-top:669.35pt;width:11.9pt;height:7.2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Pr>
                        <w:rStyle w:val="37"/>
                        <w:color w:val="000000"/>
                      </w:rPr>
                      <w:t>#</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19008" behindDoc="1" locked="0" layoutInCell="1" allowOverlap="1">
              <wp:simplePos x="0" y="0"/>
              <wp:positionH relativeFrom="page">
                <wp:posOffset>1851660</wp:posOffset>
              </wp:positionH>
              <wp:positionV relativeFrom="page">
                <wp:posOffset>8726805</wp:posOffset>
              </wp:positionV>
              <wp:extent cx="169545" cy="116840"/>
              <wp:effectExtent l="3810" t="0" r="0" b="0"/>
              <wp:wrapNone/>
              <wp:docPr id="5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4" type="#_x0000_t202" style="position:absolute;margin-left:145.8pt;margin-top:687.15pt;width:13.35pt;height:9.2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210</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21056" behindDoc="1" locked="0" layoutInCell="1" allowOverlap="1">
              <wp:simplePos x="0" y="0"/>
              <wp:positionH relativeFrom="page">
                <wp:posOffset>1873250</wp:posOffset>
              </wp:positionH>
              <wp:positionV relativeFrom="page">
                <wp:posOffset>8589645</wp:posOffset>
              </wp:positionV>
              <wp:extent cx="3837940" cy="116840"/>
              <wp:effectExtent l="0" t="0" r="3810" b="1270"/>
              <wp:wrapNone/>
              <wp:docPr id="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209</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5" type="#_x0000_t202" style="position:absolute;margin-left:147.5pt;margin-top:676.35pt;width:302.2pt;height:9.2pt;z-index:-2514954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UesA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" filled="f" stroked="f">
              <v:textbox style="mso-fit-shape-to-text:t" inset="0,0,0,0">
                <w:txbxContent>
                  <w:p w:rsidR="00000000" w:rsidRDefault="004B7AF6">
                    <w:pPr>
                      <w:pStyle w:val="14"/>
                      <w:shd w:val="clear" w:color="auto" w:fill="auto"/>
                      <w:tabs>
                        <w:tab w:val="right" w:pos="6044"/>
                      </w:tabs>
                      <w:spacing w:line="240" w:lineRule="auto"/>
                      <w:jc w:val="left"/>
                    </w:pPr>
                    <w:r>
                      <w:rPr>
                        <w:rStyle w:val="51"/>
                        <w:color w:val="000000"/>
                      </w:rPr>
                      <w:t>2*</w:t>
                    </w:r>
                    <w:r>
                      <w:rPr>
                        <w:rStyle w:val="51"/>
                        <w:color w:val="000000"/>
                      </w:rPr>
                      <w:tab/>
                    </w:r>
                    <w:r>
                      <w:fldChar w:fldCharType="begin"/>
                    </w:r>
                    <w:r>
                      <w:instrText xml:space="preserve"> PAGE \* MERGEFORMAT </w:instrText>
                    </w:r>
                    <w:r>
                      <w:fldChar w:fldCharType="separate"/>
                    </w:r>
                    <w:r w:rsidR="00535E2D" w:rsidRPr="00535E2D">
                      <w:rPr>
                        <w:rStyle w:val="a8"/>
                        <w:noProof/>
                        <w:color w:val="000000"/>
                      </w:rPr>
                      <w:t>209</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23104" behindDoc="1" locked="0" layoutInCell="1" allowOverlap="1">
              <wp:simplePos x="0" y="0"/>
              <wp:positionH relativeFrom="page">
                <wp:posOffset>1869440</wp:posOffset>
              </wp:positionH>
              <wp:positionV relativeFrom="page">
                <wp:posOffset>8529320</wp:posOffset>
              </wp:positionV>
              <wp:extent cx="3843020" cy="116840"/>
              <wp:effectExtent l="2540" t="2540" r="2540" b="4445"/>
              <wp:wrapNone/>
              <wp:docPr id="4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207</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6" type="#_x0000_t202" style="position:absolute;margin-left:147.2pt;margin-top:671.6pt;width:302.6pt;height:9.2pt;z-index:-2514933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RgsQIAALM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" filled="f" stroked="f">
              <v:textbox style="mso-fit-shape-to-text:t" inset="0,0,0,0">
                <w:txbxContent>
                  <w:p w:rsidR="00000000" w:rsidRDefault="004B7AF6">
                    <w:pPr>
                      <w:pStyle w:val="14"/>
                      <w:shd w:val="clear" w:color="auto" w:fill="auto"/>
                      <w:tabs>
                        <w:tab w:val="right" w:pos="6052"/>
                      </w:tabs>
                      <w:spacing w:line="240" w:lineRule="auto"/>
                      <w:jc w:val="left"/>
                    </w:pPr>
                    <w:r>
                      <w:rPr>
                        <w:rStyle w:val="62"/>
                        <w:color w:val="000000"/>
                      </w:rPr>
                      <w:t>8-3647</w:t>
                    </w:r>
                    <w:r>
                      <w:rPr>
                        <w:rStyle w:val="62"/>
                        <w:color w:val="000000"/>
                      </w:rPr>
                      <w:tab/>
                    </w:r>
                    <w:r>
                      <w:fldChar w:fldCharType="begin"/>
                    </w:r>
                    <w:r>
                      <w:instrText xml:space="preserve"> PAGE \* MERGEFORMAT </w:instrText>
                    </w:r>
                    <w:r>
                      <w:fldChar w:fldCharType="separate"/>
                    </w:r>
                    <w:r w:rsidR="00535E2D" w:rsidRPr="00535E2D">
                      <w:rPr>
                        <w:rStyle w:val="52"/>
                        <w:noProof/>
                        <w:color w:val="000000"/>
                      </w:rPr>
                      <w:t>207</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25152" behindDoc="1" locked="0" layoutInCell="1" allowOverlap="1">
              <wp:simplePos x="0" y="0"/>
              <wp:positionH relativeFrom="page">
                <wp:posOffset>5643245</wp:posOffset>
              </wp:positionH>
              <wp:positionV relativeFrom="page">
                <wp:posOffset>8724265</wp:posOffset>
              </wp:positionV>
              <wp:extent cx="169545" cy="116840"/>
              <wp:effectExtent l="4445" t="0" r="0" b="0"/>
              <wp:wrapNone/>
              <wp:docPr id="4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7" type="#_x0000_t202" style="position:absolute;margin-left:444.35pt;margin-top:686.95pt;width:13.35pt;height:9.2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" filled="f" stroked="f">
              <v:textbox style="mso-fit-shape-to-text:t" inset="0,0,0,0">
                <w:txbxContent>
                  <w:p w:rsidR="00000000" w:rsidRDefault="004B7AF6">
                    <w:pPr>
                      <w:pStyle w:val="14"/>
                      <w:shd w:val="clear" w:color="auto" w:fill="auto"/>
                      <w:spacing w:line="240" w:lineRule="auto"/>
                      <w:jc w:val="left"/>
                    </w:pPr>
                    <w:r>
                      <w:fldChar w:fldCharType="begin"/>
                    </w:r>
                    <w:r>
                      <w:instrText xml:space="preserve"> PAGE \* MERGEFORMAT </w:instrText>
                    </w:r>
                    <w:r>
                      <w:fldChar w:fldCharType="separate"/>
                    </w:r>
                    <w:r w:rsidR="00535E2D" w:rsidRPr="00535E2D">
                      <w:rPr>
                        <w:rStyle w:val="a8"/>
                        <w:noProof/>
                        <w:color w:val="000000"/>
                      </w:rPr>
                      <w:t>213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D29" w:rsidRDefault="004B5D29">
      <w:pPr>
        <w:rPr>
          <w:color w:val="auto"/>
        </w:rPr>
      </w:pPr>
      <w:r>
        <w:rPr>
          <w:color w:val="auto"/>
        </w:rPr>
        <w:separator/>
      </w:r>
    </w:p>
  </w:footnote>
  <w:footnote w:type="continuationSeparator" w:id="0">
    <w:p w:rsidR="004B5D29" w:rsidRDefault="004B5D29">
      <w:r>
        <w:continuationSeparator/>
      </w:r>
    </w:p>
  </w:footnote>
  <w:footnote w:id="1">
    <w:p w:rsidR="006306F2" w:rsidRDefault="004B7AF6">
      <w:pPr>
        <w:pStyle w:val="1"/>
        <w:shd w:val="clear" w:color="auto" w:fill="auto"/>
        <w:ind w:right="40"/>
      </w:pPr>
      <w:r>
        <w:rPr>
          <w:rStyle w:val="a4"/>
          <w:b/>
          <w:bCs/>
          <w:color w:val="000000"/>
          <w:lang w:val="en-US" w:eastAsia="en-US"/>
        </w:rPr>
        <w:footnoteRef/>
      </w:r>
      <w:r>
        <w:rPr>
          <w:rStyle w:val="a4"/>
          <w:b/>
          <w:bCs/>
          <w:color w:val="000000"/>
          <w:lang w:val="en-US" w:eastAsia="en-US"/>
        </w:rPr>
        <w:t xml:space="preserve">Basso continuo </w:t>
      </w:r>
      <w:r>
        <w:rPr>
          <w:rStyle w:val="a4"/>
          <w:b/>
          <w:bCs/>
          <w:color w:val="000000"/>
        </w:rPr>
        <w:t xml:space="preserve">(итал.) — непрерывный бас; в музыке означает нижний голос в сочинении, который идет без перерыва, отсюда и его название. </w:t>
      </w:r>
      <w:r>
        <w:rPr>
          <w:rStyle w:val="a4"/>
          <w:b/>
          <w:bCs/>
          <w:color w:val="000000"/>
          <w:lang w:val="en-US" w:eastAsia="en-US"/>
        </w:rPr>
        <w:t xml:space="preserve">Basso continuo </w:t>
      </w:r>
      <w:r>
        <w:rPr>
          <w:rStyle w:val="a4"/>
          <w:b/>
          <w:bCs/>
          <w:color w:val="000000"/>
        </w:rPr>
        <w:t>при</w:t>
      </w:r>
      <w:r>
        <w:rPr>
          <w:rStyle w:val="a4"/>
          <w:b/>
          <w:bCs/>
          <w:color w:val="000000"/>
        </w:rPr>
        <w:softHyphen/>
        <w:t>меняется в органе и фортепиано и пр. и обозначает гармоническое основание по от</w:t>
      </w:r>
      <w:r>
        <w:rPr>
          <w:rStyle w:val="a4"/>
          <w:b/>
          <w:bCs/>
          <w:color w:val="000000"/>
        </w:rPr>
        <w:softHyphen/>
        <w:t>ношению к верхним голосам (Энциклопедия Брокгауза и Ефрона).</w:t>
      </w:r>
    </w:p>
  </w:footnote>
  <w:footnote w:id="2">
    <w:p w:rsidR="006306F2" w:rsidRDefault="004B7AF6">
      <w:pPr>
        <w:pStyle w:val="1"/>
        <w:shd w:val="clear" w:color="auto" w:fill="auto"/>
        <w:spacing w:line="187" w:lineRule="exact"/>
        <w:ind w:right="60" w:firstLine="120"/>
      </w:pPr>
      <w:r>
        <w:rPr>
          <w:rStyle w:val="a5"/>
          <w:b/>
          <w:bCs/>
          <w:color w:val="000000"/>
        </w:rPr>
        <w:footnoteRef/>
      </w:r>
      <w:r>
        <w:rPr>
          <w:rStyle w:val="a5"/>
          <w:b/>
          <w:bCs/>
          <w:color w:val="000000"/>
        </w:rPr>
        <w:t xml:space="preserve"> Св. Иоанн Креста (также известен как Св. Хуан дела Крус и Св. Иоанн Крестный, </w:t>
      </w:r>
      <w:r>
        <w:rPr>
          <w:rStyle w:val="7"/>
          <w:b/>
          <w:bCs/>
          <w:color w:val="000000"/>
        </w:rPr>
        <w:t>исп.</w:t>
      </w:r>
      <w:r>
        <w:rPr>
          <w:rStyle w:val="a5"/>
          <w:b/>
          <w:bCs/>
          <w:color w:val="000000"/>
        </w:rPr>
        <w:t xml:space="preserve"> </w:t>
      </w:r>
      <w:r>
        <w:rPr>
          <w:rStyle w:val="a5"/>
          <w:b/>
          <w:bCs/>
          <w:color w:val="000000"/>
          <w:lang w:val="en-US" w:eastAsia="en-US"/>
        </w:rPr>
        <w:t xml:space="preserve">Juan de la Cruz); </w:t>
      </w:r>
      <w:r>
        <w:rPr>
          <w:rStyle w:val="a5"/>
          <w:b/>
          <w:bCs/>
          <w:color w:val="000000"/>
        </w:rPr>
        <w:t>настоящее имя Хуан де Йепес Альварес (</w:t>
      </w:r>
      <w:r>
        <w:rPr>
          <w:rStyle w:val="7"/>
          <w:b/>
          <w:bCs/>
          <w:color w:val="000000"/>
        </w:rPr>
        <w:t>исп.</w:t>
      </w:r>
      <w:r>
        <w:rPr>
          <w:rStyle w:val="a5"/>
          <w:b/>
          <w:bCs/>
          <w:color w:val="000000"/>
        </w:rPr>
        <w:t xml:space="preserve"> </w:t>
      </w:r>
      <w:r>
        <w:rPr>
          <w:rStyle w:val="a5"/>
          <w:b/>
          <w:bCs/>
          <w:color w:val="000000"/>
          <w:lang w:val="en-US" w:eastAsia="en-US"/>
        </w:rPr>
        <w:t xml:space="preserve">Juan de Yepes Ivarez) — </w:t>
      </w:r>
      <w:r>
        <w:rPr>
          <w:rStyle w:val="a5"/>
          <w:b/>
          <w:bCs/>
          <w:color w:val="000000"/>
        </w:rPr>
        <w:t>католический святой, писатель и поэт-мистик. Реформатор Ордена кармелитов. Учитель Церкви (Википедия).</w:t>
      </w:r>
    </w:p>
  </w:footnote>
  <w:footnote w:id="3">
    <w:p w:rsidR="006306F2" w:rsidRDefault="004B7AF6">
      <w:pPr>
        <w:pStyle w:val="1"/>
        <w:shd w:val="clear" w:color="auto" w:fill="auto"/>
        <w:spacing w:line="150" w:lineRule="exact"/>
        <w:ind w:left="160" w:firstLine="0"/>
        <w:jc w:val="left"/>
      </w:pPr>
      <w:r>
        <w:rPr>
          <w:rStyle w:val="a5"/>
          <w:b/>
          <w:bCs/>
          <w:color w:val="000000"/>
        </w:rPr>
        <w:footnoteRef/>
      </w:r>
      <w:r>
        <w:rPr>
          <w:rStyle w:val="a5"/>
          <w:b/>
          <w:bCs/>
          <w:color w:val="000000"/>
        </w:rPr>
        <w:t xml:space="preserve"> </w:t>
      </w:r>
      <w:r>
        <w:rPr>
          <w:rStyle w:val="a5"/>
          <w:b/>
          <w:bCs/>
          <w:color w:val="000000"/>
          <w:lang w:val="en-US" w:eastAsia="en-US"/>
        </w:rPr>
        <w:t xml:space="preserve">spirit </w:t>
      </w:r>
      <w:r>
        <w:rPr>
          <w:rStyle w:val="7"/>
          <w:b/>
          <w:bCs/>
          <w:color w:val="000000"/>
        </w:rPr>
        <w:t>{англ.)</w:t>
      </w:r>
      <w:r>
        <w:rPr>
          <w:rStyle w:val="a5"/>
          <w:b/>
          <w:bCs/>
          <w:color w:val="000000"/>
        </w:rPr>
        <w:t xml:space="preserve"> — дух, духовное начало, душа.</w:t>
      </w:r>
    </w:p>
  </w:footnote>
  <w:footnote w:id="4">
    <w:p w:rsidR="006306F2" w:rsidRDefault="004B7AF6">
      <w:pPr>
        <w:pStyle w:val="1"/>
        <w:shd w:val="clear" w:color="auto" w:fill="auto"/>
        <w:ind w:right="200" w:firstLine="120"/>
        <w:jc w:val="left"/>
      </w:pPr>
      <w:r>
        <w:rPr>
          <w:rStyle w:val="2"/>
          <w:b/>
          <w:bCs/>
          <w:color w:val="000000"/>
        </w:rPr>
        <w:footnoteRef/>
      </w:r>
      <w:r>
        <w:rPr>
          <w:rStyle w:val="2"/>
          <w:b/>
          <w:bCs/>
          <w:color w:val="000000"/>
        </w:rPr>
        <w:t xml:space="preserve"> Главы «Боголюбие», «Бог и боги», «Богоподобие», «Другой Бог» — пер. В. Аку</w:t>
      </w:r>
      <w:r>
        <w:rPr>
          <w:rStyle w:val="2"/>
          <w:b/>
          <w:bCs/>
          <w:color w:val="000000"/>
        </w:rPr>
        <w:softHyphen/>
        <w:t>нова.</w:t>
      </w:r>
    </w:p>
  </w:footnote>
  <w:footnote w:id="5">
    <w:p w:rsidR="006306F2" w:rsidRDefault="004B7AF6">
      <w:pPr>
        <w:pStyle w:val="1"/>
        <w:shd w:val="clear" w:color="auto" w:fill="auto"/>
        <w:ind w:left="120" w:firstLine="0"/>
        <w:jc w:val="left"/>
      </w:pPr>
      <w:r>
        <w:rPr>
          <w:rStyle w:val="2"/>
          <w:b/>
          <w:bCs/>
          <w:color w:val="000000"/>
        </w:rPr>
        <w:footnoteRef/>
      </w:r>
      <w:r>
        <w:rPr>
          <w:rStyle w:val="2"/>
          <w:b/>
          <w:bCs/>
          <w:color w:val="000000"/>
        </w:rPr>
        <w:t xml:space="preserve"> Второзаконие, 6, 4.</w:t>
      </w:r>
    </w:p>
  </w:footnote>
  <w:footnote w:id="6">
    <w:p w:rsidR="006306F2" w:rsidRDefault="004B7AF6">
      <w:pPr>
        <w:pStyle w:val="1"/>
        <w:shd w:val="clear" w:color="auto" w:fill="auto"/>
        <w:ind w:right="180" w:firstLine="120"/>
        <w:jc w:val="left"/>
      </w:pPr>
      <w:r>
        <w:rPr>
          <w:rStyle w:val="2"/>
          <w:b/>
          <w:bCs/>
          <w:color w:val="000000"/>
        </w:rPr>
        <w:footnoteRef/>
      </w:r>
      <w:r>
        <w:rPr>
          <w:rStyle w:val="2"/>
          <w:b/>
          <w:bCs/>
          <w:color w:val="000000"/>
        </w:rPr>
        <w:t xml:space="preserve"> В русском синодальном переводе: Порази жителей того города острием меча, предай заклятию его и все, что в нем, и скот его порази острием меча; всю же до</w:t>
      </w:r>
      <w:r>
        <w:rPr>
          <w:rStyle w:val="2"/>
          <w:b/>
          <w:bCs/>
          <w:color w:val="000000"/>
        </w:rPr>
        <w:softHyphen/>
        <w:t>бычу его собери на средину площади его и сожги огнем город и всю добычу его во всесожжение Господу, Богу твоему (Второзаконие, 13, 15).</w:t>
      </w:r>
    </w:p>
  </w:footnote>
  <w:footnote w:id="7">
    <w:p w:rsidR="006306F2" w:rsidRDefault="004B7AF6">
      <w:pPr>
        <w:pStyle w:val="1"/>
        <w:shd w:val="clear" w:color="auto" w:fill="auto"/>
        <w:spacing w:line="353" w:lineRule="exact"/>
        <w:ind w:right="4980" w:firstLine="120"/>
        <w:jc w:val="left"/>
      </w:pPr>
      <w:r>
        <w:rPr>
          <w:rStyle w:val="2"/>
          <w:b/>
          <w:bCs/>
          <w:color w:val="000000"/>
        </w:rPr>
        <w:footnoteRef/>
      </w:r>
      <w:r>
        <w:rPr>
          <w:rStyle w:val="2"/>
          <w:b/>
          <w:bCs/>
          <w:color w:val="000000"/>
        </w:rPr>
        <w:t xml:space="preserve"> Исход, 20, 3. </w:t>
      </w:r>
      <w:r>
        <w:rPr>
          <w:rStyle w:val="9pt"/>
          <w:b w:val="0"/>
          <w:bCs w:val="0"/>
          <w:color w:val="000000"/>
        </w:rPr>
        <w:t>290</w:t>
      </w:r>
    </w:p>
  </w:footnote>
  <w:footnote w:id="8">
    <w:p w:rsidR="006306F2" w:rsidRDefault="004B7AF6">
      <w:pPr>
        <w:pStyle w:val="1"/>
        <w:shd w:val="clear" w:color="auto" w:fill="auto"/>
        <w:spacing w:line="140" w:lineRule="exact"/>
        <w:ind w:left="120" w:firstLine="0"/>
        <w:jc w:val="left"/>
      </w:pPr>
      <w:r>
        <w:rPr>
          <w:rStyle w:val="2"/>
          <w:b/>
          <w:bCs/>
          <w:color w:val="000000"/>
        </w:rPr>
        <w:footnoteRef/>
      </w:r>
      <w:r>
        <w:rPr>
          <w:rStyle w:val="2"/>
          <w:b/>
          <w:bCs/>
          <w:color w:val="000000"/>
        </w:rPr>
        <w:t xml:space="preserve"> Библия, книга пророка Исаии.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667456" behindDoc="1" locked="0" layoutInCell="1" allowOverlap="1">
              <wp:simplePos x="0" y="0"/>
              <wp:positionH relativeFrom="page">
                <wp:posOffset>2114550</wp:posOffset>
              </wp:positionH>
              <wp:positionV relativeFrom="page">
                <wp:posOffset>2117090</wp:posOffset>
              </wp:positionV>
              <wp:extent cx="3593465" cy="131445"/>
              <wp:effectExtent l="0" t="0" r="0" b="2540"/>
              <wp:wrapNone/>
              <wp:docPr id="1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tabs>
                              <w:tab w:val="right" w:pos="5659"/>
                            </w:tabs>
                            <w:spacing w:line="240" w:lineRule="auto"/>
                            <w:jc w:val="left"/>
                          </w:pPr>
                          <w:r>
                            <w:rPr>
                              <w:rStyle w:val="TimesNewRoman"/>
                              <w:color w:val="000000"/>
                            </w:rPr>
                            <w:t>Последствия для партнерских отношений</w:t>
                          </w:r>
                          <w:r>
                            <w:rPr>
                              <w:rStyle w:val="TimesNewRoman7"/>
                              <w:noProof w:val="0"/>
                              <w:color w:val="000000"/>
                            </w:rPr>
                            <w:tab/>
                          </w:r>
                          <w:r>
                            <w:rPr>
                              <w:rStyle w:val="TimesNewRoman"/>
                              <w:color w:val="000000"/>
                            </w:rPr>
                            <w:t>268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166.5pt;margin-top:166.7pt;width:282.95pt;height:10.35pt;z-index:-251649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" filled="f" stroked="f">
              <v:textbox style="mso-fit-shape-to-text:t" inset="0,0,0,0">
                <w:txbxContent>
                  <w:p w:rsidR="00000000" w:rsidRDefault="004B7AF6">
                    <w:pPr>
                      <w:pStyle w:val="14"/>
                      <w:shd w:val="clear" w:color="auto" w:fill="auto"/>
                      <w:tabs>
                        <w:tab w:val="right" w:pos="5659"/>
                      </w:tabs>
                      <w:spacing w:line="240" w:lineRule="auto"/>
                      <w:jc w:val="left"/>
                    </w:pPr>
                    <w:r>
                      <w:rPr>
                        <w:rStyle w:val="TimesNewRoman"/>
                        <w:color w:val="000000"/>
                      </w:rPr>
                      <w:t>Последствия для партнерских отношений</w:t>
                    </w:r>
                    <w:r>
                      <w:rPr>
                        <w:rStyle w:val="TimesNewRoman7"/>
                        <w:noProof w:val="0"/>
                        <w:color w:val="000000"/>
                      </w:rPr>
                      <w:tab/>
                    </w:r>
                    <w:r>
                      <w:rPr>
                        <w:rStyle w:val="TimesNewRoman"/>
                        <w:color w:val="000000"/>
                      </w:rPr>
                      <w:t>268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14912" behindDoc="1" locked="0" layoutInCell="1" allowOverlap="1">
              <wp:simplePos x="0" y="0"/>
              <wp:positionH relativeFrom="page">
                <wp:posOffset>3830320</wp:posOffset>
              </wp:positionH>
              <wp:positionV relativeFrom="page">
                <wp:posOffset>2099945</wp:posOffset>
              </wp:positionV>
              <wp:extent cx="41275" cy="48260"/>
              <wp:effectExtent l="1270" t="4445" r="0" b="4445"/>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4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rPr>
                              <w:rStyle w:val="TimesNewRoman3"/>
                              <w:color w:val="000000"/>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2" type="#_x0000_t202" style="position:absolute;margin-left:301.6pt;margin-top:165.35pt;width:3.25pt;height:3.8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" filled="f" stroked="f">
              <v:textbox style="mso-fit-shape-to-text:t" inset="0,0,0,0">
                <w:txbxContent>
                  <w:p w:rsidR="00000000" w:rsidRDefault="004B7AF6">
                    <w:pPr>
                      <w:pStyle w:val="14"/>
                      <w:shd w:val="clear" w:color="auto" w:fill="auto"/>
                      <w:spacing w:line="240" w:lineRule="auto"/>
                      <w:jc w:val="left"/>
                    </w:pPr>
                    <w:r>
                      <w:rPr>
                        <w:rStyle w:val="TimesNewRoman3"/>
                        <w:color w:val="00000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78400" behindDoc="1" locked="0" layoutInCell="1" allowOverlap="1">
              <wp:simplePos x="0" y="0"/>
              <wp:positionH relativeFrom="page">
                <wp:posOffset>1995170</wp:posOffset>
              </wp:positionH>
              <wp:positionV relativeFrom="page">
                <wp:posOffset>1950085</wp:posOffset>
              </wp:positionV>
              <wp:extent cx="1723390" cy="111760"/>
              <wp:effectExtent l="4445" t="0" r="0" b="0"/>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rPr>
                              <w:rStyle w:val="TimesNewRoman2"/>
                              <w:color w:val="000000"/>
                            </w:rPr>
                            <w:t>Он смотрит на нее и на ее мужа.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33" type="#_x0000_t202" style="position:absolute;margin-left:157.1pt;margin-top:153.55pt;width:135.7pt;height:8.8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ZXsgIAALM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" filled="f" stroked="f">
              <v:textbox style="mso-fit-shape-to-text:t" inset="0,0,0,0">
                <w:txbxContent>
                  <w:p w:rsidR="00000000" w:rsidRDefault="004B7AF6">
                    <w:pPr>
                      <w:pStyle w:val="14"/>
                      <w:shd w:val="clear" w:color="auto" w:fill="auto"/>
                      <w:spacing w:line="240" w:lineRule="auto"/>
                      <w:jc w:val="left"/>
                    </w:pPr>
                    <w:r>
                      <w:rPr>
                        <w:rStyle w:val="TimesNewRoman2"/>
                        <w:color w:val="000000"/>
                      </w:rPr>
                      <w:t>Он смотрит на нее и на ее мужа.</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880448" behindDoc="1" locked="0" layoutInCell="1" allowOverlap="1">
              <wp:simplePos x="0" y="0"/>
              <wp:positionH relativeFrom="page">
                <wp:posOffset>1995170</wp:posOffset>
              </wp:positionH>
              <wp:positionV relativeFrom="page">
                <wp:posOffset>1950085</wp:posOffset>
              </wp:positionV>
              <wp:extent cx="1659890" cy="131445"/>
              <wp:effectExtent l="4445" t="0" r="2540" b="0"/>
              <wp:wrapNone/>
              <wp:docPr id="2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rPr>
                              <w:rStyle w:val="TimesNewRoman2"/>
                              <w:color w:val="000000"/>
                            </w:rPr>
                            <w:t>Он смотрит на нее и на ее мужа.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4" type="#_x0000_t202" style="position:absolute;margin-left:157.1pt;margin-top:153.55pt;width:130.7pt;height:10.35pt;z-index:-25143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" filled="f" stroked="f">
              <v:textbox style="mso-fit-shape-to-text:t" inset="0,0,0,0">
                <w:txbxContent>
                  <w:p w:rsidR="00000000" w:rsidRDefault="004B7AF6">
                    <w:pPr>
                      <w:pStyle w:val="14"/>
                      <w:shd w:val="clear" w:color="auto" w:fill="auto"/>
                      <w:spacing w:line="240" w:lineRule="auto"/>
                      <w:jc w:val="left"/>
                    </w:pPr>
                    <w:r>
                      <w:rPr>
                        <w:rStyle w:val="TimesNewRoman2"/>
                        <w:color w:val="000000"/>
                      </w:rPr>
                      <w:t>Он смотрит на нее и на ее мужа.</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6306F2">
    <w:pPr>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6F2" w:rsidRDefault="00535E2D">
    <w:pPr>
      <w:rPr>
        <w:color w:val="auto"/>
        <w:sz w:val="2"/>
        <w:szCs w:val="2"/>
      </w:rPr>
    </w:pPr>
    <w:r>
      <w:rPr>
        <w:noProof/>
      </w:rPr>
      <mc:AlternateContent>
        <mc:Choice Requires="wps">
          <w:drawing>
            <wp:anchor distT="0" distB="0" distL="63500" distR="63500" simplePos="0" relativeHeight="251921408" behindDoc="1" locked="0" layoutInCell="1" allowOverlap="1">
              <wp:simplePos x="0" y="0"/>
              <wp:positionH relativeFrom="page">
                <wp:posOffset>2192020</wp:posOffset>
              </wp:positionH>
              <wp:positionV relativeFrom="page">
                <wp:posOffset>3572510</wp:posOffset>
              </wp:positionV>
              <wp:extent cx="671195" cy="109220"/>
              <wp:effectExtent l="1270" t="1905" r="3810" b="3175"/>
              <wp:wrapNone/>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6F2" w:rsidRDefault="004B7AF6">
                          <w:pPr>
                            <w:pStyle w:val="14"/>
                            <w:shd w:val="clear" w:color="auto" w:fill="auto"/>
                            <w:spacing w:line="240" w:lineRule="auto"/>
                            <w:jc w:val="left"/>
                          </w:pPr>
                          <w:r>
                            <w:rPr>
                              <w:rStyle w:val="TimesNewRoman1"/>
                              <w:color w:val="000000"/>
                            </w:rPr>
                            <w:t>Берт Хеллингер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54" type="#_x0000_t202" style="position:absolute;margin-left:172.6pt;margin-top:281.3pt;width:52.85pt;height:8.6pt;z-index:-251395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8BrwIAALE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" filled="f" stroked="f">
              <v:textbox style="mso-fit-shape-to-text:t" inset="0,0,0,0">
                <w:txbxContent>
                  <w:p w:rsidR="00000000" w:rsidRDefault="004B7AF6">
                    <w:pPr>
                      <w:pStyle w:val="14"/>
                      <w:shd w:val="clear" w:color="auto" w:fill="auto"/>
                      <w:spacing w:line="240" w:lineRule="auto"/>
                      <w:jc w:val="left"/>
                    </w:pPr>
                    <w:r>
                      <w:rPr>
                        <w:rStyle w:val="TimesNewRoman1"/>
                        <w:color w:val="000000"/>
                      </w:rPr>
                      <w:t>Берт Хеллингер</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 w15:restartNumberingAfterBreak="0">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4" w15:restartNumberingAfterBreak="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 w15:restartNumberingAfterBreak="0">
    <w:nsid w:val="0000000B"/>
    <w:multiLevelType w:val="multilevel"/>
    <w:tmpl w:val="0000000A"/>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E2D"/>
    <w:rsid w:val="004B5D29"/>
    <w:rsid w:val="004B7AF6"/>
    <w:rsid w:val="00535E2D"/>
    <w:rsid w:val="006306F2"/>
    <w:rsid w:val="00745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73F462C5-D260-4519-A864-AC2736A8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Times New Roman" w:hAnsi="Courier New" w:cs="Times New Roman"/>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rFonts w:cs="Courier New"/>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1"/>
    <w:uiPriority w:val="99"/>
    <w:rPr>
      <w:rFonts w:ascii="Times New Roman" w:hAnsi="Times New Roman" w:cs="Times New Roman"/>
      <w:b/>
      <w:bCs/>
      <w:sz w:val="14"/>
      <w:szCs w:val="14"/>
      <w:u w:val="none"/>
    </w:rPr>
  </w:style>
  <w:style w:type="character" w:customStyle="1" w:styleId="a5">
    <w:name w:val="Сноска"/>
    <w:basedOn w:val="a4"/>
    <w:uiPriority w:val="99"/>
    <w:rPr>
      <w:rFonts w:ascii="Times New Roman" w:hAnsi="Times New Roman" w:cs="Times New Roman"/>
      <w:b/>
      <w:bCs/>
      <w:sz w:val="14"/>
      <w:szCs w:val="14"/>
      <w:u w:val="none"/>
    </w:rPr>
  </w:style>
  <w:style w:type="character" w:customStyle="1" w:styleId="7">
    <w:name w:val="Сноска + 7"/>
    <w:aliases w:val="5 pt,Курсив"/>
    <w:basedOn w:val="a4"/>
    <w:uiPriority w:val="99"/>
    <w:rPr>
      <w:rFonts w:ascii="Times New Roman" w:hAnsi="Times New Roman" w:cs="Times New Roman"/>
      <w:b/>
      <w:bCs/>
      <w:i/>
      <w:iCs/>
      <w:sz w:val="15"/>
      <w:szCs w:val="15"/>
      <w:u w:val="none"/>
    </w:rPr>
  </w:style>
  <w:style w:type="character" w:customStyle="1" w:styleId="2">
    <w:name w:val="Сноска2"/>
    <w:basedOn w:val="a4"/>
    <w:uiPriority w:val="99"/>
    <w:rPr>
      <w:rFonts w:ascii="Times New Roman" w:hAnsi="Times New Roman" w:cs="Times New Roman"/>
      <w:b/>
      <w:bCs/>
      <w:sz w:val="14"/>
      <w:szCs w:val="14"/>
      <w:u w:val="none"/>
    </w:rPr>
  </w:style>
  <w:style w:type="character" w:customStyle="1" w:styleId="9pt">
    <w:name w:val="Сноска + 9 pt"/>
    <w:aliases w:val="Не полужирный"/>
    <w:basedOn w:val="a4"/>
    <w:uiPriority w:val="99"/>
    <w:rPr>
      <w:rFonts w:ascii="Times New Roman" w:hAnsi="Times New Roman" w:cs="Times New Roman"/>
      <w:b w:val="0"/>
      <w:bCs w:val="0"/>
      <w:sz w:val="18"/>
      <w:szCs w:val="18"/>
      <w:u w:val="none"/>
    </w:rPr>
  </w:style>
  <w:style w:type="character" w:customStyle="1" w:styleId="20">
    <w:name w:val="Основной текст (2)_"/>
    <w:basedOn w:val="a0"/>
    <w:link w:val="21"/>
    <w:uiPriority w:val="99"/>
    <w:rPr>
      <w:rFonts w:ascii="Arial" w:hAnsi="Arial" w:cs="Arial"/>
      <w:b/>
      <w:bCs/>
      <w:sz w:val="17"/>
      <w:szCs w:val="17"/>
      <w:u w:val="none"/>
    </w:rPr>
  </w:style>
  <w:style w:type="character" w:customStyle="1" w:styleId="22">
    <w:name w:val="Основной текст (2) + Малые прописные"/>
    <w:basedOn w:val="20"/>
    <w:uiPriority w:val="99"/>
    <w:rPr>
      <w:rFonts w:ascii="Arial" w:hAnsi="Arial" w:cs="Arial"/>
      <w:b/>
      <w:bCs/>
      <w:smallCaps/>
      <w:sz w:val="17"/>
      <w:szCs w:val="17"/>
      <w:u w:val="none"/>
      <w:lang w:val="en-US" w:eastAsia="en-US"/>
    </w:rPr>
  </w:style>
  <w:style w:type="character" w:customStyle="1" w:styleId="10">
    <w:name w:val="Заголовок №1_"/>
    <w:basedOn w:val="a0"/>
    <w:link w:val="11"/>
    <w:uiPriority w:val="99"/>
    <w:rPr>
      <w:rFonts w:ascii="Arial" w:hAnsi="Arial" w:cs="Arial"/>
      <w:b/>
      <w:bCs/>
      <w:sz w:val="34"/>
      <w:szCs w:val="34"/>
      <w:u w:val="none"/>
      <w:lang w:val="en-US" w:eastAsia="en-US"/>
    </w:rPr>
  </w:style>
  <w:style w:type="character" w:customStyle="1" w:styleId="23">
    <w:name w:val="Заголовок №2_"/>
    <w:basedOn w:val="a0"/>
    <w:link w:val="24"/>
    <w:uiPriority w:val="99"/>
    <w:rPr>
      <w:rFonts w:ascii="Times New Roman" w:hAnsi="Times New Roman" w:cs="Times New Roman"/>
      <w:b/>
      <w:bCs/>
      <w:i/>
      <w:iCs/>
      <w:sz w:val="26"/>
      <w:szCs w:val="26"/>
      <w:u w:val="none"/>
      <w:lang w:val="en-US" w:eastAsia="en-US"/>
    </w:rPr>
  </w:style>
  <w:style w:type="character" w:customStyle="1" w:styleId="2FranklinGothicMedium">
    <w:name w:val="Основной текст (2) + Franklin Gothic Medium"/>
    <w:aliases w:val="10 pt"/>
    <w:basedOn w:val="20"/>
    <w:uiPriority w:val="99"/>
    <w:rPr>
      <w:rFonts w:ascii="Franklin Gothic Medium" w:hAnsi="Franklin Gothic Medium" w:cs="Franklin Gothic Medium"/>
      <w:b/>
      <w:bCs/>
      <w:sz w:val="20"/>
      <w:szCs w:val="20"/>
      <w:u w:val="none"/>
      <w:lang w:val="en-US" w:eastAsia="en-US"/>
    </w:rPr>
  </w:style>
  <w:style w:type="character" w:customStyle="1" w:styleId="12">
    <w:name w:val="Заголовок №1 + Малые прописные"/>
    <w:basedOn w:val="10"/>
    <w:uiPriority w:val="99"/>
    <w:rPr>
      <w:rFonts w:ascii="Arial" w:hAnsi="Arial" w:cs="Arial"/>
      <w:b/>
      <w:bCs/>
      <w:smallCaps/>
      <w:sz w:val="34"/>
      <w:szCs w:val="34"/>
      <w:u w:val="none"/>
      <w:lang w:val="en-US" w:eastAsia="en-US"/>
    </w:rPr>
  </w:style>
  <w:style w:type="character" w:customStyle="1" w:styleId="29">
    <w:name w:val="Основной текст (2) + 9"/>
    <w:aliases w:val="5 pt27"/>
    <w:basedOn w:val="20"/>
    <w:uiPriority w:val="99"/>
    <w:rPr>
      <w:rFonts w:ascii="Arial" w:hAnsi="Arial" w:cs="Arial"/>
      <w:b/>
      <w:bCs/>
      <w:sz w:val="19"/>
      <w:szCs w:val="19"/>
      <w:u w:val="none"/>
    </w:rPr>
  </w:style>
  <w:style w:type="character" w:customStyle="1" w:styleId="3">
    <w:name w:val="Основной текст (3)_"/>
    <w:basedOn w:val="a0"/>
    <w:link w:val="31"/>
    <w:uiPriority w:val="99"/>
    <w:rPr>
      <w:rFonts w:ascii="Times New Roman" w:hAnsi="Times New Roman" w:cs="Times New Roman"/>
      <w:i/>
      <w:iCs/>
      <w:sz w:val="18"/>
      <w:szCs w:val="18"/>
      <w:u w:val="none"/>
    </w:rPr>
  </w:style>
  <w:style w:type="character" w:customStyle="1" w:styleId="30">
    <w:name w:val="Основной текст (3) + Не курсив"/>
    <w:basedOn w:val="3"/>
    <w:uiPriority w:val="99"/>
    <w:rPr>
      <w:rFonts w:ascii="Times New Roman" w:hAnsi="Times New Roman" w:cs="Times New Roman"/>
      <w:i w:val="0"/>
      <w:iCs w:val="0"/>
      <w:sz w:val="18"/>
      <w:szCs w:val="18"/>
      <w:u w:val="none"/>
    </w:rPr>
  </w:style>
  <w:style w:type="character" w:customStyle="1" w:styleId="4">
    <w:name w:val="Основной текст (4)_"/>
    <w:basedOn w:val="a0"/>
    <w:link w:val="41"/>
    <w:uiPriority w:val="99"/>
    <w:rPr>
      <w:rFonts w:ascii="Times New Roman" w:hAnsi="Times New Roman" w:cs="Times New Roman"/>
      <w:b/>
      <w:bCs/>
      <w:sz w:val="19"/>
      <w:szCs w:val="19"/>
      <w:u w:val="none"/>
    </w:rPr>
  </w:style>
  <w:style w:type="character" w:customStyle="1" w:styleId="13">
    <w:name w:val="Основной текст Знак1"/>
    <w:basedOn w:val="a0"/>
    <w:link w:val="a6"/>
    <w:uiPriority w:val="99"/>
    <w:rPr>
      <w:rFonts w:ascii="Times New Roman" w:hAnsi="Times New Roman" w:cs="Times New Roman"/>
      <w:sz w:val="18"/>
      <w:szCs w:val="18"/>
      <w:u w:val="none"/>
    </w:rPr>
  </w:style>
  <w:style w:type="character" w:customStyle="1" w:styleId="9">
    <w:name w:val="Основной текст + 9"/>
    <w:aliases w:val="5 pt26,Полужирный"/>
    <w:basedOn w:val="13"/>
    <w:uiPriority w:val="99"/>
    <w:rPr>
      <w:rFonts w:ascii="Times New Roman" w:hAnsi="Times New Roman" w:cs="Times New Roman"/>
      <w:b/>
      <w:bCs/>
      <w:sz w:val="19"/>
      <w:szCs w:val="19"/>
      <w:u w:val="none"/>
    </w:rPr>
  </w:style>
  <w:style w:type="character" w:customStyle="1" w:styleId="94">
    <w:name w:val="Основной текст + 94"/>
    <w:aliases w:val="5 pt25,Полужирный22,Курсив10"/>
    <w:basedOn w:val="13"/>
    <w:uiPriority w:val="99"/>
    <w:rPr>
      <w:rFonts w:ascii="Times New Roman" w:hAnsi="Times New Roman" w:cs="Times New Roman"/>
      <w:b/>
      <w:bCs/>
      <w:i/>
      <w:iCs/>
      <w:sz w:val="19"/>
      <w:szCs w:val="19"/>
      <w:u w:val="none"/>
    </w:rPr>
  </w:style>
  <w:style w:type="character" w:customStyle="1" w:styleId="5">
    <w:name w:val="Основной текст (5)_"/>
    <w:basedOn w:val="a0"/>
    <w:link w:val="50"/>
    <w:uiPriority w:val="99"/>
    <w:rPr>
      <w:rFonts w:ascii="Times New Roman" w:hAnsi="Times New Roman" w:cs="Times New Roman"/>
      <w:b/>
      <w:bCs/>
      <w:i/>
      <w:iCs/>
      <w:sz w:val="14"/>
      <w:szCs w:val="14"/>
      <w:u w:val="none"/>
    </w:rPr>
  </w:style>
  <w:style w:type="character" w:customStyle="1" w:styleId="6">
    <w:name w:val="Основной текст (6)_"/>
    <w:basedOn w:val="a0"/>
    <w:link w:val="60"/>
    <w:uiPriority w:val="99"/>
    <w:rPr>
      <w:rFonts w:ascii="Times New Roman" w:hAnsi="Times New Roman" w:cs="Times New Roman"/>
      <w:sz w:val="26"/>
      <w:szCs w:val="26"/>
      <w:u w:val="none"/>
    </w:rPr>
  </w:style>
  <w:style w:type="character" w:customStyle="1" w:styleId="69pt">
    <w:name w:val="Основной текст (6) + 9 pt"/>
    <w:basedOn w:val="6"/>
    <w:uiPriority w:val="99"/>
    <w:rPr>
      <w:rFonts w:ascii="Times New Roman" w:hAnsi="Times New Roman" w:cs="Times New Roman"/>
      <w:sz w:val="18"/>
      <w:szCs w:val="18"/>
      <w:u w:val="none"/>
      <w:lang w:val="en-US" w:eastAsia="en-US"/>
    </w:rPr>
  </w:style>
  <w:style w:type="character" w:customStyle="1" w:styleId="70">
    <w:name w:val="Основной текст (7)_"/>
    <w:basedOn w:val="a0"/>
    <w:link w:val="71"/>
    <w:uiPriority w:val="99"/>
    <w:rPr>
      <w:rFonts w:ascii="Times New Roman" w:hAnsi="Times New Roman" w:cs="Times New Roman"/>
      <w:b/>
      <w:bCs/>
      <w:sz w:val="12"/>
      <w:szCs w:val="12"/>
      <w:u w:val="none"/>
    </w:rPr>
  </w:style>
  <w:style w:type="character" w:customStyle="1" w:styleId="72">
    <w:name w:val="Основной текст (7) + Малые прописные"/>
    <w:basedOn w:val="70"/>
    <w:uiPriority w:val="99"/>
    <w:rPr>
      <w:rFonts w:ascii="Times New Roman" w:hAnsi="Times New Roman" w:cs="Times New Roman"/>
      <w:b/>
      <w:bCs/>
      <w:smallCaps/>
      <w:sz w:val="12"/>
      <w:szCs w:val="12"/>
      <w:u w:val="none"/>
    </w:rPr>
  </w:style>
  <w:style w:type="character" w:customStyle="1" w:styleId="32">
    <w:name w:val="Заголовок №3_"/>
    <w:basedOn w:val="a0"/>
    <w:link w:val="310"/>
    <w:uiPriority w:val="99"/>
    <w:rPr>
      <w:rFonts w:ascii="Arial" w:hAnsi="Arial" w:cs="Arial"/>
      <w:b/>
      <w:bCs/>
      <w:sz w:val="20"/>
      <w:szCs w:val="20"/>
      <w:u w:val="none"/>
    </w:rPr>
  </w:style>
  <w:style w:type="character" w:customStyle="1" w:styleId="a7">
    <w:name w:val="Колонтитул_"/>
    <w:basedOn w:val="a0"/>
    <w:link w:val="14"/>
    <w:uiPriority w:val="99"/>
    <w:rPr>
      <w:rFonts w:ascii="Arial" w:hAnsi="Arial" w:cs="Arial"/>
      <w:sz w:val="16"/>
      <w:szCs w:val="16"/>
      <w:u w:val="none"/>
    </w:rPr>
  </w:style>
  <w:style w:type="character" w:customStyle="1" w:styleId="a8">
    <w:name w:val="Колонтитул"/>
    <w:basedOn w:val="a7"/>
    <w:uiPriority w:val="99"/>
    <w:rPr>
      <w:rFonts w:ascii="Arial" w:hAnsi="Arial" w:cs="Arial"/>
      <w:sz w:val="16"/>
      <w:szCs w:val="16"/>
      <w:u w:val="none"/>
    </w:rPr>
  </w:style>
  <w:style w:type="character" w:customStyle="1" w:styleId="25">
    <w:name w:val="Оглавление (2)_"/>
    <w:basedOn w:val="a0"/>
    <w:link w:val="26"/>
    <w:uiPriority w:val="99"/>
    <w:rPr>
      <w:rFonts w:ascii="Arial" w:hAnsi="Arial" w:cs="Arial"/>
      <w:sz w:val="15"/>
      <w:szCs w:val="15"/>
      <w:u w:val="none"/>
      <w:lang w:val="en-US" w:eastAsia="en-US"/>
    </w:rPr>
  </w:style>
  <w:style w:type="character" w:customStyle="1" w:styleId="2TimesNewRoman">
    <w:name w:val="Оглавление (2) + Times New Roman"/>
    <w:aliases w:val="9 pt"/>
    <w:basedOn w:val="25"/>
    <w:uiPriority w:val="99"/>
    <w:rPr>
      <w:rFonts w:ascii="Times New Roman" w:hAnsi="Times New Roman" w:cs="Times New Roman"/>
      <w:sz w:val="18"/>
      <w:szCs w:val="18"/>
      <w:u w:val="none"/>
      <w:lang w:val="en-US" w:eastAsia="en-US"/>
    </w:rPr>
  </w:style>
  <w:style w:type="character" w:customStyle="1" w:styleId="2TimesNewRoman1">
    <w:name w:val="Оглавление (2) + Times New Roman1"/>
    <w:aliases w:val="9 pt9,Курсив9"/>
    <w:basedOn w:val="25"/>
    <w:uiPriority w:val="99"/>
    <w:rPr>
      <w:rFonts w:ascii="Times New Roman" w:hAnsi="Times New Roman" w:cs="Times New Roman"/>
      <w:i/>
      <w:iCs/>
      <w:sz w:val="18"/>
      <w:szCs w:val="18"/>
      <w:u w:val="none"/>
      <w:lang w:val="en-US" w:eastAsia="en-US"/>
    </w:rPr>
  </w:style>
  <w:style w:type="character" w:customStyle="1" w:styleId="27">
    <w:name w:val="Оглавление 2 Знак"/>
    <w:basedOn w:val="a0"/>
    <w:link w:val="28"/>
    <w:uiPriority w:val="99"/>
    <w:rPr>
      <w:rFonts w:ascii="Times New Roman" w:hAnsi="Times New Roman" w:cs="Times New Roman"/>
      <w:i/>
      <w:iCs/>
      <w:sz w:val="18"/>
      <w:szCs w:val="18"/>
      <w:u w:val="none"/>
    </w:rPr>
  </w:style>
  <w:style w:type="character" w:customStyle="1" w:styleId="a9">
    <w:name w:val="Оглавление + Не курсив"/>
    <w:basedOn w:val="27"/>
    <w:uiPriority w:val="99"/>
    <w:rPr>
      <w:rFonts w:ascii="Times New Roman" w:hAnsi="Times New Roman" w:cs="Times New Roman"/>
      <w:i w:val="0"/>
      <w:iCs w:val="0"/>
      <w:sz w:val="18"/>
      <w:szCs w:val="18"/>
      <w:u w:val="none"/>
    </w:rPr>
  </w:style>
  <w:style w:type="character" w:customStyle="1" w:styleId="15">
    <w:name w:val="Оглавление 1 Знак"/>
    <w:basedOn w:val="a0"/>
    <w:link w:val="16"/>
    <w:uiPriority w:val="99"/>
    <w:rPr>
      <w:rFonts w:ascii="Times New Roman" w:hAnsi="Times New Roman" w:cs="Times New Roman"/>
      <w:sz w:val="18"/>
      <w:szCs w:val="18"/>
      <w:u w:val="none"/>
    </w:rPr>
  </w:style>
  <w:style w:type="character" w:customStyle="1" w:styleId="33">
    <w:name w:val="Оглавление (3) + Курсив"/>
    <w:basedOn w:val="15"/>
    <w:uiPriority w:val="99"/>
    <w:rPr>
      <w:rFonts w:ascii="Times New Roman" w:hAnsi="Times New Roman" w:cs="Times New Roman"/>
      <w:i/>
      <w:iCs/>
      <w:sz w:val="18"/>
      <w:szCs w:val="18"/>
      <w:u w:val="none"/>
    </w:rPr>
  </w:style>
  <w:style w:type="character" w:customStyle="1" w:styleId="40">
    <w:name w:val="Оглавление (4)_"/>
    <w:basedOn w:val="a0"/>
    <w:link w:val="42"/>
    <w:uiPriority w:val="99"/>
    <w:rPr>
      <w:rFonts w:ascii="Arial" w:hAnsi="Arial" w:cs="Arial"/>
      <w:b/>
      <w:bCs/>
      <w:sz w:val="17"/>
      <w:szCs w:val="17"/>
      <w:u w:val="none"/>
    </w:rPr>
  </w:style>
  <w:style w:type="character" w:customStyle="1" w:styleId="4TimesNewRoman">
    <w:name w:val="Оглавление (4) + Times New Roman"/>
    <w:aliases w:val="9 pt8,Не полужирный20"/>
    <w:basedOn w:val="40"/>
    <w:uiPriority w:val="99"/>
    <w:rPr>
      <w:rFonts w:ascii="Times New Roman" w:hAnsi="Times New Roman" w:cs="Times New Roman"/>
      <w:b w:val="0"/>
      <w:bCs w:val="0"/>
      <w:noProof/>
      <w:sz w:val="18"/>
      <w:szCs w:val="18"/>
      <w:u w:val="none"/>
    </w:rPr>
  </w:style>
  <w:style w:type="character" w:customStyle="1" w:styleId="4TimesNewRoman1">
    <w:name w:val="Оглавление (4) + Times New Roman1"/>
    <w:aliases w:val="9 pt7,Не полужирный19,Курсив8"/>
    <w:basedOn w:val="40"/>
    <w:uiPriority w:val="99"/>
    <w:rPr>
      <w:rFonts w:ascii="Times New Roman" w:hAnsi="Times New Roman" w:cs="Times New Roman"/>
      <w:b w:val="0"/>
      <w:bCs w:val="0"/>
      <w:i/>
      <w:iCs/>
      <w:sz w:val="18"/>
      <w:szCs w:val="18"/>
      <w:u w:val="none"/>
    </w:rPr>
  </w:style>
  <w:style w:type="character" w:customStyle="1" w:styleId="3Arial">
    <w:name w:val="Оглавление (3) + Arial"/>
    <w:aliases w:val="7,5 pt24"/>
    <w:basedOn w:val="15"/>
    <w:uiPriority w:val="99"/>
    <w:rPr>
      <w:rFonts w:ascii="Arial" w:hAnsi="Arial" w:cs="Arial"/>
      <w:sz w:val="15"/>
      <w:szCs w:val="15"/>
      <w:u w:val="none"/>
    </w:rPr>
  </w:style>
  <w:style w:type="character" w:customStyle="1" w:styleId="TimesNewRoman">
    <w:name w:val="Колонтитул + Times New Roman"/>
    <w:aliases w:val="9 pt6,Курсив7"/>
    <w:basedOn w:val="a7"/>
    <w:uiPriority w:val="99"/>
    <w:rPr>
      <w:rFonts w:ascii="Times New Roman" w:hAnsi="Times New Roman" w:cs="Times New Roman"/>
      <w:i/>
      <w:iCs/>
      <w:sz w:val="18"/>
      <w:szCs w:val="18"/>
      <w:u w:val="none"/>
    </w:rPr>
  </w:style>
  <w:style w:type="character" w:customStyle="1" w:styleId="TimesNewRoman7">
    <w:name w:val="Колонтитул + Times New Roman7"/>
    <w:aliases w:val="9 pt5"/>
    <w:basedOn w:val="a7"/>
    <w:uiPriority w:val="99"/>
    <w:rPr>
      <w:rFonts w:ascii="Times New Roman" w:hAnsi="Times New Roman" w:cs="Times New Roman"/>
      <w:noProof/>
      <w:sz w:val="18"/>
      <w:szCs w:val="18"/>
      <w:u w:val="none"/>
    </w:rPr>
  </w:style>
  <w:style w:type="character" w:customStyle="1" w:styleId="Exact">
    <w:name w:val="Основной текст Exact"/>
    <w:basedOn w:val="a0"/>
    <w:uiPriority w:val="99"/>
    <w:rPr>
      <w:rFonts w:ascii="Times New Roman" w:hAnsi="Times New Roman" w:cs="Times New Roman"/>
      <w:spacing w:val="4"/>
      <w:sz w:val="17"/>
      <w:szCs w:val="17"/>
      <w:u w:val="none"/>
    </w:rPr>
  </w:style>
  <w:style w:type="character" w:customStyle="1" w:styleId="8">
    <w:name w:val="Основной текст (8)_"/>
    <w:basedOn w:val="a0"/>
    <w:link w:val="80"/>
    <w:uiPriority w:val="99"/>
    <w:rPr>
      <w:rFonts w:ascii="Times New Roman" w:hAnsi="Times New Roman" w:cs="Times New Roman"/>
      <w:sz w:val="18"/>
      <w:szCs w:val="18"/>
      <w:u w:val="none"/>
    </w:rPr>
  </w:style>
  <w:style w:type="character" w:customStyle="1" w:styleId="aa">
    <w:name w:val="Основной текст + Курсив"/>
    <w:basedOn w:val="13"/>
    <w:uiPriority w:val="99"/>
    <w:rPr>
      <w:rFonts w:ascii="Times New Roman" w:hAnsi="Times New Roman" w:cs="Times New Roman"/>
      <w:i/>
      <w:iCs/>
      <w:sz w:val="18"/>
      <w:szCs w:val="18"/>
      <w:u w:val="none"/>
      <w:lang w:val="en-US" w:eastAsia="en-US"/>
    </w:rPr>
  </w:style>
  <w:style w:type="character" w:customStyle="1" w:styleId="43">
    <w:name w:val="Заголовок №4_"/>
    <w:basedOn w:val="a0"/>
    <w:link w:val="410"/>
    <w:uiPriority w:val="99"/>
    <w:rPr>
      <w:rFonts w:ascii="Times New Roman" w:hAnsi="Times New Roman" w:cs="Times New Roman"/>
      <w:b/>
      <w:bCs/>
      <w:i/>
      <w:iCs/>
      <w:sz w:val="23"/>
      <w:szCs w:val="23"/>
      <w:u w:val="none"/>
    </w:rPr>
  </w:style>
  <w:style w:type="character" w:customStyle="1" w:styleId="90">
    <w:name w:val="Основной текст (9)_"/>
    <w:basedOn w:val="a0"/>
    <w:link w:val="91"/>
    <w:uiPriority w:val="99"/>
    <w:rPr>
      <w:rFonts w:ascii="Arial" w:hAnsi="Arial" w:cs="Arial"/>
      <w:sz w:val="12"/>
      <w:szCs w:val="12"/>
      <w:u w:val="none"/>
    </w:rPr>
  </w:style>
  <w:style w:type="character" w:customStyle="1" w:styleId="51">
    <w:name w:val="Колонтитул + 5"/>
    <w:aliases w:val="5 pt23"/>
    <w:basedOn w:val="a7"/>
    <w:uiPriority w:val="99"/>
    <w:rPr>
      <w:rFonts w:ascii="Arial" w:hAnsi="Arial" w:cs="Arial"/>
      <w:sz w:val="11"/>
      <w:szCs w:val="11"/>
      <w:u w:val="none"/>
    </w:rPr>
  </w:style>
  <w:style w:type="character" w:customStyle="1" w:styleId="420">
    <w:name w:val="Заголовок №4 (2)_"/>
    <w:basedOn w:val="a0"/>
    <w:link w:val="421"/>
    <w:uiPriority w:val="99"/>
    <w:rPr>
      <w:rFonts w:ascii="Times New Roman" w:hAnsi="Times New Roman" w:cs="Times New Roman"/>
      <w:b/>
      <w:bCs/>
      <w:i/>
      <w:iCs/>
      <w:sz w:val="26"/>
      <w:szCs w:val="26"/>
      <w:u w:val="none"/>
    </w:rPr>
  </w:style>
  <w:style w:type="character" w:customStyle="1" w:styleId="11Exact">
    <w:name w:val="Основной текст (11) Exact"/>
    <w:basedOn w:val="a0"/>
    <w:link w:val="110"/>
    <w:uiPriority w:val="99"/>
    <w:rPr>
      <w:rFonts w:ascii="Times New Roman" w:hAnsi="Times New Roman" w:cs="Times New Roman"/>
      <w:sz w:val="26"/>
      <w:szCs w:val="26"/>
      <w:u w:val="none"/>
    </w:rPr>
  </w:style>
  <w:style w:type="character" w:customStyle="1" w:styleId="100">
    <w:name w:val="Основной текст (10)_"/>
    <w:basedOn w:val="a0"/>
    <w:link w:val="101"/>
    <w:uiPriority w:val="99"/>
    <w:rPr>
      <w:rFonts w:ascii="Times New Roman" w:hAnsi="Times New Roman" w:cs="Times New Roman"/>
      <w:b/>
      <w:bCs/>
      <w:sz w:val="14"/>
      <w:szCs w:val="14"/>
      <w:u w:val="none"/>
    </w:rPr>
  </w:style>
  <w:style w:type="character" w:customStyle="1" w:styleId="61">
    <w:name w:val="Колонтитул + 6"/>
    <w:aliases w:val="5 pt22"/>
    <w:basedOn w:val="a7"/>
    <w:uiPriority w:val="99"/>
    <w:rPr>
      <w:rFonts w:ascii="Arial" w:hAnsi="Arial" w:cs="Arial"/>
      <w:sz w:val="13"/>
      <w:szCs w:val="13"/>
      <w:u w:val="none"/>
    </w:rPr>
  </w:style>
  <w:style w:type="character" w:customStyle="1" w:styleId="6pt">
    <w:name w:val="Колонтитул + 6 pt"/>
    <w:basedOn w:val="a7"/>
    <w:uiPriority w:val="99"/>
    <w:rPr>
      <w:rFonts w:ascii="Arial" w:hAnsi="Arial" w:cs="Arial"/>
      <w:sz w:val="12"/>
      <w:szCs w:val="12"/>
      <w:u w:val="none"/>
    </w:rPr>
  </w:style>
  <w:style w:type="character" w:customStyle="1" w:styleId="52">
    <w:name w:val="Колонтитул5"/>
    <w:basedOn w:val="a7"/>
    <w:uiPriority w:val="99"/>
    <w:rPr>
      <w:rFonts w:ascii="Arial" w:hAnsi="Arial" w:cs="Arial"/>
      <w:sz w:val="16"/>
      <w:szCs w:val="16"/>
      <w:u w:val="none"/>
    </w:rPr>
  </w:style>
  <w:style w:type="character" w:customStyle="1" w:styleId="6pt1">
    <w:name w:val="Колонтитул + 6 pt1"/>
    <w:aliases w:val="Интервал 0 pt"/>
    <w:basedOn w:val="a7"/>
    <w:uiPriority w:val="99"/>
    <w:rPr>
      <w:rFonts w:ascii="Arial" w:hAnsi="Arial" w:cs="Arial"/>
      <w:spacing w:val="-10"/>
      <w:sz w:val="12"/>
      <w:szCs w:val="12"/>
      <w:u w:val="none"/>
    </w:rPr>
  </w:style>
  <w:style w:type="character" w:customStyle="1" w:styleId="TimesNewRoman6">
    <w:name w:val="Колонтитул + Times New Roman6"/>
    <w:aliases w:val="4 pt"/>
    <w:basedOn w:val="a7"/>
    <w:uiPriority w:val="99"/>
    <w:rPr>
      <w:rFonts w:ascii="Times New Roman" w:hAnsi="Times New Roman" w:cs="Times New Roman"/>
      <w:sz w:val="8"/>
      <w:szCs w:val="8"/>
      <w:u w:val="none"/>
    </w:rPr>
  </w:style>
  <w:style w:type="character" w:customStyle="1" w:styleId="45pt">
    <w:name w:val="Заголовок №4 + 5 pt"/>
    <w:aliases w:val="Не полужирный18,Не курсив"/>
    <w:basedOn w:val="43"/>
    <w:uiPriority w:val="99"/>
    <w:rPr>
      <w:rFonts w:ascii="Times New Roman" w:hAnsi="Times New Roman" w:cs="Times New Roman"/>
      <w:b w:val="0"/>
      <w:bCs w:val="0"/>
      <w:i w:val="0"/>
      <w:iCs w:val="0"/>
      <w:sz w:val="10"/>
      <w:szCs w:val="10"/>
      <w:u w:val="none"/>
    </w:rPr>
  </w:style>
  <w:style w:type="character" w:customStyle="1" w:styleId="120">
    <w:name w:val="Основной текст (12)_"/>
    <w:basedOn w:val="a0"/>
    <w:link w:val="121"/>
    <w:uiPriority w:val="99"/>
    <w:rPr>
      <w:rFonts w:ascii="Arial" w:hAnsi="Arial" w:cs="Arial"/>
      <w:sz w:val="12"/>
      <w:szCs w:val="12"/>
      <w:u w:val="none"/>
    </w:rPr>
  </w:style>
  <w:style w:type="character" w:customStyle="1" w:styleId="44">
    <w:name w:val="Основной текст (4)"/>
    <w:basedOn w:val="4"/>
    <w:uiPriority w:val="99"/>
    <w:rPr>
      <w:rFonts w:ascii="Times New Roman" w:hAnsi="Times New Roman" w:cs="Times New Roman"/>
      <w:b/>
      <w:bCs/>
      <w:sz w:val="19"/>
      <w:szCs w:val="19"/>
      <w:u w:val="none"/>
    </w:rPr>
  </w:style>
  <w:style w:type="character" w:customStyle="1" w:styleId="49pt">
    <w:name w:val="Основной текст (4) + 9 pt"/>
    <w:aliases w:val="Не полужирный17"/>
    <w:basedOn w:val="4"/>
    <w:uiPriority w:val="99"/>
    <w:rPr>
      <w:rFonts w:ascii="Times New Roman" w:hAnsi="Times New Roman" w:cs="Times New Roman"/>
      <w:b w:val="0"/>
      <w:bCs w:val="0"/>
      <w:sz w:val="18"/>
      <w:szCs w:val="18"/>
      <w:u w:val="none"/>
    </w:rPr>
  </w:style>
  <w:style w:type="character" w:customStyle="1" w:styleId="34">
    <w:name w:val="Основной текст + Курсив3"/>
    <w:basedOn w:val="13"/>
    <w:uiPriority w:val="99"/>
    <w:rPr>
      <w:rFonts w:ascii="Times New Roman" w:hAnsi="Times New Roman" w:cs="Times New Roman"/>
      <w:i/>
      <w:iCs/>
      <w:sz w:val="18"/>
      <w:szCs w:val="18"/>
      <w:u w:val="none"/>
    </w:rPr>
  </w:style>
  <w:style w:type="character" w:customStyle="1" w:styleId="35">
    <w:name w:val="Основной текст (3)"/>
    <w:basedOn w:val="3"/>
    <w:uiPriority w:val="99"/>
    <w:rPr>
      <w:rFonts w:ascii="Times New Roman" w:hAnsi="Times New Roman" w:cs="Times New Roman"/>
      <w:i/>
      <w:iCs/>
      <w:sz w:val="18"/>
      <w:szCs w:val="18"/>
      <w:u w:val="none"/>
    </w:rPr>
  </w:style>
  <w:style w:type="character" w:customStyle="1" w:styleId="102">
    <w:name w:val="Основной текст (10)"/>
    <w:basedOn w:val="100"/>
    <w:uiPriority w:val="99"/>
    <w:rPr>
      <w:rFonts w:ascii="Times New Roman" w:hAnsi="Times New Roman" w:cs="Times New Roman"/>
      <w:b/>
      <w:bCs/>
      <w:sz w:val="14"/>
      <w:szCs w:val="14"/>
      <w:u w:val="none"/>
    </w:rPr>
  </w:style>
  <w:style w:type="character" w:customStyle="1" w:styleId="93">
    <w:name w:val="Основной текст + 93"/>
    <w:aliases w:val="5 pt21,Полужирный21"/>
    <w:basedOn w:val="13"/>
    <w:uiPriority w:val="99"/>
    <w:rPr>
      <w:rFonts w:ascii="Times New Roman" w:hAnsi="Times New Roman" w:cs="Times New Roman"/>
      <w:b/>
      <w:bCs/>
      <w:sz w:val="19"/>
      <w:szCs w:val="19"/>
      <w:u w:val="none"/>
    </w:rPr>
  </w:style>
  <w:style w:type="character" w:customStyle="1" w:styleId="62">
    <w:name w:val="Колонтитул + 62"/>
    <w:aliases w:val="5 pt20"/>
    <w:basedOn w:val="a7"/>
    <w:uiPriority w:val="99"/>
    <w:rPr>
      <w:rFonts w:ascii="Arial" w:hAnsi="Arial" w:cs="Arial"/>
      <w:sz w:val="13"/>
      <w:szCs w:val="13"/>
      <w:u w:val="none"/>
    </w:rPr>
  </w:style>
  <w:style w:type="character" w:customStyle="1" w:styleId="53">
    <w:name w:val="Заголовок №5_"/>
    <w:basedOn w:val="a0"/>
    <w:link w:val="54"/>
    <w:uiPriority w:val="99"/>
    <w:rPr>
      <w:rFonts w:ascii="Times New Roman" w:hAnsi="Times New Roman" w:cs="Times New Roman"/>
      <w:b/>
      <w:bCs/>
      <w:i/>
      <w:iCs/>
      <w:sz w:val="23"/>
      <w:szCs w:val="23"/>
      <w:u w:val="none"/>
    </w:rPr>
  </w:style>
  <w:style w:type="character" w:customStyle="1" w:styleId="330">
    <w:name w:val="Основной текст (3)3"/>
    <w:basedOn w:val="3"/>
    <w:uiPriority w:val="99"/>
    <w:rPr>
      <w:rFonts w:ascii="Times New Roman" w:hAnsi="Times New Roman" w:cs="Times New Roman"/>
      <w:i/>
      <w:iCs/>
      <w:sz w:val="18"/>
      <w:szCs w:val="18"/>
      <w:u w:val="none"/>
    </w:rPr>
  </w:style>
  <w:style w:type="character" w:customStyle="1" w:styleId="130">
    <w:name w:val="Основной текст (13)_"/>
    <w:basedOn w:val="a0"/>
    <w:link w:val="131"/>
    <w:uiPriority w:val="99"/>
    <w:rPr>
      <w:rFonts w:ascii="Franklin Gothic Medium" w:hAnsi="Franklin Gothic Medium" w:cs="Franklin Gothic Medium"/>
      <w:b/>
      <w:bCs/>
      <w:sz w:val="46"/>
      <w:szCs w:val="46"/>
      <w:u w:val="none"/>
    </w:rPr>
  </w:style>
  <w:style w:type="character" w:customStyle="1" w:styleId="36">
    <w:name w:val="Заголовок №3"/>
    <w:basedOn w:val="32"/>
    <w:uiPriority w:val="99"/>
    <w:rPr>
      <w:rFonts w:ascii="Arial" w:hAnsi="Arial" w:cs="Arial"/>
      <w:b/>
      <w:bCs/>
      <w:sz w:val="20"/>
      <w:szCs w:val="20"/>
      <w:u w:val="none"/>
    </w:rPr>
  </w:style>
  <w:style w:type="character" w:customStyle="1" w:styleId="63">
    <w:name w:val="Основной текст + 6"/>
    <w:aliases w:val="5 pt19,Интервал 1 pt"/>
    <w:basedOn w:val="13"/>
    <w:uiPriority w:val="99"/>
    <w:rPr>
      <w:rFonts w:ascii="Times New Roman" w:hAnsi="Times New Roman" w:cs="Times New Roman"/>
      <w:spacing w:val="20"/>
      <w:sz w:val="13"/>
      <w:szCs w:val="13"/>
      <w:u w:val="none"/>
    </w:rPr>
  </w:style>
  <w:style w:type="character" w:customStyle="1" w:styleId="Candara">
    <w:name w:val="Основной текст + Candara"/>
    <w:aliases w:val="77,5 pt18"/>
    <w:basedOn w:val="13"/>
    <w:uiPriority w:val="99"/>
    <w:rPr>
      <w:rFonts w:ascii="Candara" w:hAnsi="Candara" w:cs="Candara"/>
      <w:sz w:val="15"/>
      <w:szCs w:val="15"/>
      <w:u w:val="none"/>
    </w:rPr>
  </w:style>
  <w:style w:type="character" w:customStyle="1" w:styleId="2a">
    <w:name w:val="Основной текст + Курсив2"/>
    <w:basedOn w:val="13"/>
    <w:uiPriority w:val="99"/>
    <w:rPr>
      <w:rFonts w:ascii="Times New Roman" w:hAnsi="Times New Roman" w:cs="Times New Roman"/>
      <w:i/>
      <w:iCs/>
      <w:sz w:val="18"/>
      <w:szCs w:val="18"/>
      <w:u w:val="none"/>
    </w:rPr>
  </w:style>
  <w:style w:type="character" w:customStyle="1" w:styleId="6pt0">
    <w:name w:val="Основной текст + 6 pt"/>
    <w:aliases w:val="Полужирный20,Интервал 0 pt11"/>
    <w:basedOn w:val="13"/>
    <w:uiPriority w:val="99"/>
    <w:rPr>
      <w:rFonts w:ascii="Times New Roman" w:hAnsi="Times New Roman" w:cs="Times New Roman"/>
      <w:b/>
      <w:bCs/>
      <w:spacing w:val="10"/>
      <w:sz w:val="12"/>
      <w:szCs w:val="12"/>
      <w:u w:val="none"/>
    </w:rPr>
  </w:style>
  <w:style w:type="character" w:customStyle="1" w:styleId="6pt8">
    <w:name w:val="Основной текст + 6 pt8"/>
    <w:aliases w:val="Полужирный19,Малые прописные,Интервал 1 pt21"/>
    <w:basedOn w:val="13"/>
    <w:uiPriority w:val="99"/>
    <w:rPr>
      <w:rFonts w:ascii="Times New Roman" w:hAnsi="Times New Roman" w:cs="Times New Roman"/>
      <w:b/>
      <w:bCs/>
      <w:smallCaps/>
      <w:spacing w:val="20"/>
      <w:sz w:val="12"/>
      <w:szCs w:val="12"/>
      <w:u w:val="none"/>
    </w:rPr>
  </w:style>
  <w:style w:type="character" w:customStyle="1" w:styleId="36pt">
    <w:name w:val="Основной текст (3) + 6 pt"/>
    <w:aliases w:val="Полужирный18,Не курсив6,Малые прописные11,Интервал 1 pt20"/>
    <w:basedOn w:val="3"/>
    <w:uiPriority w:val="99"/>
    <w:rPr>
      <w:rFonts w:ascii="Times New Roman" w:hAnsi="Times New Roman" w:cs="Times New Roman"/>
      <w:b/>
      <w:bCs/>
      <w:i w:val="0"/>
      <w:iCs w:val="0"/>
      <w:smallCaps/>
      <w:spacing w:val="20"/>
      <w:sz w:val="12"/>
      <w:szCs w:val="12"/>
      <w:u w:val="none"/>
    </w:rPr>
  </w:style>
  <w:style w:type="character" w:customStyle="1" w:styleId="720">
    <w:name w:val="Основной текст (7) + Малые прописные2"/>
    <w:aliases w:val="Интервал 1 pt19"/>
    <w:basedOn w:val="70"/>
    <w:uiPriority w:val="99"/>
    <w:rPr>
      <w:rFonts w:ascii="Times New Roman" w:hAnsi="Times New Roman" w:cs="Times New Roman"/>
      <w:b/>
      <w:bCs/>
      <w:smallCaps/>
      <w:spacing w:val="20"/>
      <w:sz w:val="12"/>
      <w:szCs w:val="12"/>
      <w:u w:val="none"/>
    </w:rPr>
  </w:style>
  <w:style w:type="character" w:customStyle="1" w:styleId="79pt">
    <w:name w:val="Основной текст (7) + 9 pt"/>
    <w:aliases w:val="Не полужирный16"/>
    <w:basedOn w:val="70"/>
    <w:uiPriority w:val="99"/>
    <w:rPr>
      <w:rFonts w:ascii="Times New Roman" w:hAnsi="Times New Roman" w:cs="Times New Roman"/>
      <w:b w:val="0"/>
      <w:bCs w:val="0"/>
      <w:sz w:val="18"/>
      <w:szCs w:val="18"/>
      <w:u w:val="none"/>
    </w:rPr>
  </w:style>
  <w:style w:type="character" w:customStyle="1" w:styleId="140">
    <w:name w:val="Основной текст (14)_"/>
    <w:basedOn w:val="a0"/>
    <w:link w:val="141"/>
    <w:uiPriority w:val="99"/>
    <w:rPr>
      <w:rFonts w:ascii="Franklin Gothic Medium" w:hAnsi="Franklin Gothic Medium" w:cs="Franklin Gothic Medium"/>
      <w:spacing w:val="10"/>
      <w:sz w:val="17"/>
      <w:szCs w:val="17"/>
      <w:u w:val="none"/>
    </w:rPr>
  </w:style>
  <w:style w:type="character" w:customStyle="1" w:styleId="14TimesNewRoman">
    <w:name w:val="Основной текст (14) + Times New Roman"/>
    <w:aliases w:val="9 pt4,Интервал 0 pt10"/>
    <w:basedOn w:val="140"/>
    <w:uiPriority w:val="99"/>
    <w:rPr>
      <w:rFonts w:ascii="Times New Roman" w:hAnsi="Times New Roman" w:cs="Times New Roman"/>
      <w:spacing w:val="0"/>
      <w:sz w:val="18"/>
      <w:szCs w:val="18"/>
      <w:u w:val="none"/>
    </w:rPr>
  </w:style>
  <w:style w:type="character" w:customStyle="1" w:styleId="150">
    <w:name w:val="Основной текст (15)_"/>
    <w:basedOn w:val="a0"/>
    <w:link w:val="151"/>
    <w:uiPriority w:val="99"/>
    <w:rPr>
      <w:rFonts w:ascii="Arial" w:hAnsi="Arial" w:cs="Arial"/>
      <w:sz w:val="15"/>
      <w:szCs w:val="15"/>
      <w:u w:val="none"/>
    </w:rPr>
  </w:style>
  <w:style w:type="character" w:customStyle="1" w:styleId="15TimesNewRoman">
    <w:name w:val="Основной текст (15) + Times New Roman"/>
    <w:aliases w:val="6 pt,Полужирный17,Интервал 1 pt18"/>
    <w:basedOn w:val="150"/>
    <w:uiPriority w:val="99"/>
    <w:rPr>
      <w:rFonts w:ascii="Times New Roman" w:hAnsi="Times New Roman" w:cs="Times New Roman"/>
      <w:b/>
      <w:bCs/>
      <w:spacing w:val="20"/>
      <w:sz w:val="12"/>
      <w:szCs w:val="12"/>
      <w:u w:val="none"/>
    </w:rPr>
  </w:style>
  <w:style w:type="character" w:customStyle="1" w:styleId="152">
    <w:name w:val="Основной текст (15) + Малые прописные"/>
    <w:basedOn w:val="150"/>
    <w:uiPriority w:val="99"/>
    <w:rPr>
      <w:rFonts w:ascii="Arial" w:hAnsi="Arial" w:cs="Arial"/>
      <w:smallCaps/>
      <w:sz w:val="15"/>
      <w:szCs w:val="15"/>
      <w:u w:val="none"/>
    </w:rPr>
  </w:style>
  <w:style w:type="character" w:customStyle="1" w:styleId="160">
    <w:name w:val="Основной текст (16)_"/>
    <w:basedOn w:val="a0"/>
    <w:link w:val="161"/>
    <w:uiPriority w:val="99"/>
    <w:rPr>
      <w:rFonts w:ascii="Times New Roman" w:hAnsi="Times New Roman" w:cs="Times New Roman"/>
      <w:b/>
      <w:bCs/>
      <w:i/>
      <w:iCs/>
      <w:sz w:val="23"/>
      <w:szCs w:val="23"/>
      <w:u w:val="none"/>
    </w:rPr>
  </w:style>
  <w:style w:type="character" w:customStyle="1" w:styleId="52pt">
    <w:name w:val="Заголовок №5 + Интервал 2 pt"/>
    <w:basedOn w:val="53"/>
    <w:uiPriority w:val="99"/>
    <w:rPr>
      <w:rFonts w:ascii="Times New Roman" w:hAnsi="Times New Roman" w:cs="Times New Roman"/>
      <w:b/>
      <w:bCs/>
      <w:i/>
      <w:iCs/>
      <w:spacing w:val="40"/>
      <w:sz w:val="23"/>
      <w:szCs w:val="23"/>
      <w:u w:val="none"/>
    </w:rPr>
  </w:style>
  <w:style w:type="character" w:customStyle="1" w:styleId="TimesNewRoman5">
    <w:name w:val="Колонтитул + Times New Roman5"/>
    <w:aliases w:val="76,5 pt17"/>
    <w:basedOn w:val="a7"/>
    <w:uiPriority w:val="99"/>
    <w:rPr>
      <w:rFonts w:ascii="Times New Roman" w:hAnsi="Times New Roman" w:cs="Times New Roman"/>
      <w:sz w:val="15"/>
      <w:szCs w:val="15"/>
      <w:u w:val="none"/>
    </w:rPr>
  </w:style>
  <w:style w:type="character" w:customStyle="1" w:styleId="45">
    <w:name w:val="Колонтитул4"/>
    <w:basedOn w:val="a7"/>
    <w:uiPriority w:val="99"/>
    <w:rPr>
      <w:rFonts w:ascii="Arial" w:hAnsi="Arial" w:cs="Arial"/>
      <w:sz w:val="16"/>
      <w:szCs w:val="16"/>
      <w:u w:val="none"/>
    </w:rPr>
  </w:style>
  <w:style w:type="character" w:customStyle="1" w:styleId="71pt">
    <w:name w:val="Основной текст (7) + Интервал 1 pt"/>
    <w:basedOn w:val="70"/>
    <w:uiPriority w:val="99"/>
    <w:rPr>
      <w:rFonts w:ascii="Times New Roman" w:hAnsi="Times New Roman" w:cs="Times New Roman"/>
      <w:b/>
      <w:bCs/>
      <w:spacing w:val="20"/>
      <w:sz w:val="12"/>
      <w:szCs w:val="12"/>
      <w:u w:val="none"/>
    </w:rPr>
  </w:style>
  <w:style w:type="character" w:customStyle="1" w:styleId="70pt">
    <w:name w:val="Основной текст (7) + Интервал 0 pt"/>
    <w:basedOn w:val="70"/>
    <w:uiPriority w:val="99"/>
    <w:rPr>
      <w:rFonts w:ascii="Times New Roman" w:hAnsi="Times New Roman" w:cs="Times New Roman"/>
      <w:b/>
      <w:bCs/>
      <w:spacing w:val="10"/>
      <w:sz w:val="12"/>
      <w:szCs w:val="12"/>
      <w:u w:val="none"/>
    </w:rPr>
  </w:style>
  <w:style w:type="character" w:customStyle="1" w:styleId="17">
    <w:name w:val="Основной текст (17)_"/>
    <w:basedOn w:val="a0"/>
    <w:link w:val="170"/>
    <w:uiPriority w:val="99"/>
    <w:rPr>
      <w:rFonts w:ascii="Times New Roman" w:hAnsi="Times New Roman" w:cs="Times New Roman"/>
      <w:b/>
      <w:bCs/>
      <w:spacing w:val="20"/>
      <w:sz w:val="12"/>
      <w:szCs w:val="12"/>
      <w:u w:val="none"/>
    </w:rPr>
  </w:style>
  <w:style w:type="character" w:customStyle="1" w:styleId="171">
    <w:name w:val="Основной текст (17) + Малые прописные"/>
    <w:basedOn w:val="17"/>
    <w:uiPriority w:val="99"/>
    <w:rPr>
      <w:rFonts w:ascii="Times New Roman" w:hAnsi="Times New Roman" w:cs="Times New Roman"/>
      <w:b/>
      <w:bCs/>
      <w:smallCaps/>
      <w:spacing w:val="20"/>
      <w:sz w:val="12"/>
      <w:szCs w:val="12"/>
      <w:u w:val="none"/>
    </w:rPr>
  </w:style>
  <w:style w:type="character" w:customStyle="1" w:styleId="179pt">
    <w:name w:val="Основной текст (17) + 9 pt"/>
    <w:aliases w:val="Не полужирный15,Интервал 0 pt9"/>
    <w:basedOn w:val="17"/>
    <w:uiPriority w:val="99"/>
    <w:rPr>
      <w:rFonts w:ascii="Times New Roman" w:hAnsi="Times New Roman" w:cs="Times New Roman"/>
      <w:b w:val="0"/>
      <w:bCs w:val="0"/>
      <w:spacing w:val="0"/>
      <w:sz w:val="18"/>
      <w:szCs w:val="18"/>
      <w:u w:val="none"/>
    </w:rPr>
  </w:style>
  <w:style w:type="character" w:customStyle="1" w:styleId="179pt1">
    <w:name w:val="Основной текст (17) + 9 pt1"/>
    <w:aliases w:val="Не полужирный14,Курсив6,Интервал 0 pt8"/>
    <w:basedOn w:val="17"/>
    <w:uiPriority w:val="99"/>
    <w:rPr>
      <w:rFonts w:ascii="Times New Roman" w:hAnsi="Times New Roman" w:cs="Times New Roman"/>
      <w:b w:val="0"/>
      <w:bCs w:val="0"/>
      <w:i/>
      <w:iCs/>
      <w:spacing w:val="0"/>
      <w:sz w:val="18"/>
      <w:szCs w:val="18"/>
      <w:u w:val="none"/>
    </w:rPr>
  </w:style>
  <w:style w:type="character" w:customStyle="1" w:styleId="18">
    <w:name w:val="Основной текст (18)_"/>
    <w:basedOn w:val="a0"/>
    <w:link w:val="181"/>
    <w:uiPriority w:val="99"/>
    <w:rPr>
      <w:rFonts w:ascii="Times New Roman" w:hAnsi="Times New Roman" w:cs="Times New Roman"/>
      <w:b/>
      <w:bCs/>
      <w:spacing w:val="20"/>
      <w:sz w:val="12"/>
      <w:szCs w:val="12"/>
      <w:u w:val="none"/>
    </w:rPr>
  </w:style>
  <w:style w:type="character" w:customStyle="1" w:styleId="187">
    <w:name w:val="Основной текст (18) + 7"/>
    <w:aliases w:val="5 pt16,Не полужирный13,Интервал 0 pt7"/>
    <w:basedOn w:val="18"/>
    <w:uiPriority w:val="99"/>
    <w:rPr>
      <w:rFonts w:ascii="Times New Roman" w:hAnsi="Times New Roman" w:cs="Times New Roman"/>
      <w:b w:val="0"/>
      <w:bCs w:val="0"/>
      <w:spacing w:val="0"/>
      <w:sz w:val="15"/>
      <w:szCs w:val="15"/>
      <w:u w:val="none"/>
    </w:rPr>
  </w:style>
  <w:style w:type="character" w:customStyle="1" w:styleId="189pt">
    <w:name w:val="Основной текст (18) + 9 pt"/>
    <w:aliases w:val="Не полужирный12,Интервал 0 pt6"/>
    <w:basedOn w:val="18"/>
    <w:uiPriority w:val="99"/>
    <w:rPr>
      <w:rFonts w:ascii="Times New Roman" w:hAnsi="Times New Roman" w:cs="Times New Roman"/>
      <w:b w:val="0"/>
      <w:bCs w:val="0"/>
      <w:spacing w:val="0"/>
      <w:sz w:val="18"/>
      <w:szCs w:val="18"/>
      <w:u w:val="none"/>
    </w:rPr>
  </w:style>
  <w:style w:type="character" w:customStyle="1" w:styleId="6pt7">
    <w:name w:val="Основной текст + 6 pt7"/>
    <w:aliases w:val="Полужирный16,Интервал 1 pt17"/>
    <w:basedOn w:val="13"/>
    <w:uiPriority w:val="99"/>
    <w:rPr>
      <w:rFonts w:ascii="Times New Roman" w:hAnsi="Times New Roman" w:cs="Times New Roman"/>
      <w:b/>
      <w:bCs/>
      <w:spacing w:val="20"/>
      <w:sz w:val="12"/>
      <w:szCs w:val="12"/>
      <w:u w:val="none"/>
    </w:rPr>
  </w:style>
  <w:style w:type="character" w:customStyle="1" w:styleId="19">
    <w:name w:val="Основной текст (19)_"/>
    <w:basedOn w:val="a0"/>
    <w:link w:val="191"/>
    <w:uiPriority w:val="99"/>
    <w:rPr>
      <w:rFonts w:ascii="Times New Roman" w:hAnsi="Times New Roman" w:cs="Times New Roman"/>
      <w:b/>
      <w:bCs/>
      <w:i/>
      <w:iCs/>
      <w:sz w:val="23"/>
      <w:szCs w:val="23"/>
      <w:u w:val="none"/>
    </w:rPr>
  </w:style>
  <w:style w:type="character" w:customStyle="1" w:styleId="FranklinGothicMedium">
    <w:name w:val="Основной текст + Franklin Gothic Medium"/>
    <w:aliases w:val="6,5 pt15,Интервал 1 pt16"/>
    <w:basedOn w:val="13"/>
    <w:uiPriority w:val="99"/>
    <w:rPr>
      <w:rFonts w:ascii="Franklin Gothic Medium" w:hAnsi="Franklin Gothic Medium" w:cs="Franklin Gothic Medium"/>
      <w:spacing w:val="20"/>
      <w:sz w:val="13"/>
      <w:szCs w:val="13"/>
      <w:u w:val="none"/>
    </w:rPr>
  </w:style>
  <w:style w:type="character" w:customStyle="1" w:styleId="36pt3">
    <w:name w:val="Основной текст (3) + 6 pt3"/>
    <w:aliases w:val="Полужирный15,Не курсив5,Интервал 1 pt15"/>
    <w:basedOn w:val="3"/>
    <w:uiPriority w:val="99"/>
    <w:rPr>
      <w:rFonts w:ascii="Times New Roman" w:hAnsi="Times New Roman" w:cs="Times New Roman"/>
      <w:b/>
      <w:bCs/>
      <w:i w:val="0"/>
      <w:iCs w:val="0"/>
      <w:spacing w:val="20"/>
      <w:sz w:val="12"/>
      <w:szCs w:val="12"/>
      <w:u w:val="none"/>
    </w:rPr>
  </w:style>
  <w:style w:type="character" w:customStyle="1" w:styleId="TimesNewRoman4">
    <w:name w:val="Колонтитул + Times New Roman4"/>
    <w:aliases w:val="7 pt,Интервал 0 pt5"/>
    <w:basedOn w:val="a7"/>
    <w:uiPriority w:val="99"/>
    <w:rPr>
      <w:rFonts w:ascii="Times New Roman" w:hAnsi="Times New Roman" w:cs="Times New Roman"/>
      <w:spacing w:val="10"/>
      <w:sz w:val="14"/>
      <w:szCs w:val="14"/>
      <w:u w:val="none"/>
    </w:rPr>
  </w:style>
  <w:style w:type="character" w:customStyle="1" w:styleId="Arial">
    <w:name w:val="Основной текст + Arial"/>
    <w:aliases w:val="75,5 pt14,Малые прописные10"/>
    <w:basedOn w:val="13"/>
    <w:uiPriority w:val="99"/>
    <w:rPr>
      <w:rFonts w:ascii="Arial" w:hAnsi="Arial" w:cs="Arial"/>
      <w:smallCaps/>
      <w:sz w:val="15"/>
      <w:szCs w:val="15"/>
      <w:u w:val="none"/>
    </w:rPr>
  </w:style>
  <w:style w:type="character" w:customStyle="1" w:styleId="Arial3">
    <w:name w:val="Основной текст + Arial3"/>
    <w:aliases w:val="74,5 pt13"/>
    <w:basedOn w:val="13"/>
    <w:uiPriority w:val="99"/>
    <w:rPr>
      <w:rFonts w:ascii="Arial" w:hAnsi="Arial" w:cs="Arial"/>
      <w:sz w:val="15"/>
      <w:szCs w:val="15"/>
      <w:u w:val="none"/>
    </w:rPr>
  </w:style>
  <w:style w:type="character" w:customStyle="1" w:styleId="79pt2">
    <w:name w:val="Основной текст (7) + 9 pt2"/>
    <w:aliases w:val="Не полужирный11,Курсив5"/>
    <w:basedOn w:val="70"/>
    <w:uiPriority w:val="99"/>
    <w:rPr>
      <w:rFonts w:ascii="Times New Roman" w:hAnsi="Times New Roman" w:cs="Times New Roman"/>
      <w:b w:val="0"/>
      <w:bCs w:val="0"/>
      <w:i/>
      <w:iCs/>
      <w:sz w:val="18"/>
      <w:szCs w:val="18"/>
      <w:u w:val="none"/>
    </w:rPr>
  </w:style>
  <w:style w:type="character" w:customStyle="1" w:styleId="315pt">
    <w:name w:val="Заголовок №3 + 15 pt"/>
    <w:aliases w:val="Масштаб 80%"/>
    <w:basedOn w:val="32"/>
    <w:uiPriority w:val="99"/>
    <w:rPr>
      <w:rFonts w:ascii="Arial" w:hAnsi="Arial" w:cs="Arial"/>
      <w:b/>
      <w:bCs/>
      <w:w w:val="80"/>
      <w:sz w:val="30"/>
      <w:szCs w:val="30"/>
      <w:u w:val="none"/>
    </w:rPr>
  </w:style>
  <w:style w:type="character" w:customStyle="1" w:styleId="92">
    <w:name w:val="Основной текст + 92"/>
    <w:aliases w:val="5 pt12,Полужирный14"/>
    <w:basedOn w:val="13"/>
    <w:uiPriority w:val="99"/>
    <w:rPr>
      <w:rFonts w:ascii="Times New Roman" w:hAnsi="Times New Roman" w:cs="Times New Roman"/>
      <w:b/>
      <w:bCs/>
      <w:sz w:val="19"/>
      <w:szCs w:val="19"/>
      <w:u w:val="none"/>
    </w:rPr>
  </w:style>
  <w:style w:type="paragraph" w:styleId="a6">
    <w:name w:val="Body Text"/>
    <w:basedOn w:val="a"/>
    <w:link w:val="13"/>
    <w:uiPriority w:val="99"/>
    <w:pPr>
      <w:shd w:val="clear" w:color="auto" w:fill="FFFFFF"/>
      <w:spacing w:after="120" w:line="245" w:lineRule="exact"/>
      <w:ind w:hanging="1100"/>
    </w:pPr>
    <w:rPr>
      <w:rFonts w:ascii="Times New Roman" w:hAnsi="Times New Roman" w:cs="Times New Roman"/>
      <w:color w:val="auto"/>
      <w:sz w:val="18"/>
      <w:szCs w:val="18"/>
    </w:rPr>
  </w:style>
  <w:style w:type="character" w:customStyle="1" w:styleId="ab">
    <w:name w:val="Основной текст Знак"/>
    <w:basedOn w:val="a0"/>
    <w:uiPriority w:val="99"/>
    <w:semiHidden/>
    <w:rPr>
      <w:rFonts w:cs="Courier New"/>
      <w:color w:val="000000"/>
    </w:rPr>
  </w:style>
  <w:style w:type="character" w:customStyle="1" w:styleId="180">
    <w:name w:val="Основной текст (18)"/>
    <w:basedOn w:val="18"/>
    <w:uiPriority w:val="99"/>
    <w:rPr>
      <w:rFonts w:ascii="Times New Roman" w:hAnsi="Times New Roman" w:cs="Times New Roman"/>
      <w:b/>
      <w:bCs/>
      <w:spacing w:val="20"/>
      <w:sz w:val="12"/>
      <w:szCs w:val="12"/>
      <w:u w:val="none"/>
    </w:rPr>
  </w:style>
  <w:style w:type="character" w:customStyle="1" w:styleId="189pt1">
    <w:name w:val="Основной текст (18) + 9 pt1"/>
    <w:aliases w:val="Не полужирный10,Интервал 0 pt4"/>
    <w:basedOn w:val="18"/>
    <w:uiPriority w:val="99"/>
    <w:rPr>
      <w:rFonts w:ascii="Times New Roman" w:hAnsi="Times New Roman" w:cs="Times New Roman"/>
      <w:b w:val="0"/>
      <w:bCs w:val="0"/>
      <w:spacing w:val="0"/>
      <w:sz w:val="18"/>
      <w:szCs w:val="18"/>
      <w:u w:val="none"/>
    </w:rPr>
  </w:style>
  <w:style w:type="character" w:customStyle="1" w:styleId="FranklinGothicMedium1">
    <w:name w:val="Основной текст + Franklin Gothic Medium1"/>
    <w:aliases w:val="61,5 pt11,Малые прописные9,Интервал 1 pt14"/>
    <w:basedOn w:val="13"/>
    <w:uiPriority w:val="99"/>
    <w:rPr>
      <w:rFonts w:ascii="Franklin Gothic Medium" w:hAnsi="Franklin Gothic Medium" w:cs="Franklin Gothic Medium"/>
      <w:smallCaps/>
      <w:spacing w:val="20"/>
      <w:sz w:val="13"/>
      <w:szCs w:val="13"/>
      <w:u w:val="none"/>
    </w:rPr>
  </w:style>
  <w:style w:type="character" w:customStyle="1" w:styleId="TimesNewRoman3">
    <w:name w:val="Колонтитул + Times New Roman3"/>
    <w:aliases w:val="5 pt10"/>
    <w:basedOn w:val="a7"/>
    <w:uiPriority w:val="99"/>
    <w:rPr>
      <w:rFonts w:ascii="Times New Roman" w:hAnsi="Times New Roman" w:cs="Times New Roman"/>
      <w:sz w:val="10"/>
      <w:szCs w:val="10"/>
      <w:u w:val="none"/>
    </w:rPr>
  </w:style>
  <w:style w:type="character" w:customStyle="1" w:styleId="37">
    <w:name w:val="Колонтитул3"/>
    <w:basedOn w:val="a7"/>
    <w:uiPriority w:val="99"/>
    <w:rPr>
      <w:rFonts w:ascii="Arial" w:hAnsi="Arial" w:cs="Arial"/>
      <w:sz w:val="16"/>
      <w:szCs w:val="16"/>
      <w:u w:val="none"/>
    </w:rPr>
  </w:style>
  <w:style w:type="character" w:customStyle="1" w:styleId="22Exact">
    <w:name w:val="Основной текст (22) Exact"/>
    <w:basedOn w:val="a0"/>
    <w:link w:val="220"/>
    <w:uiPriority w:val="99"/>
    <w:rPr>
      <w:rFonts w:ascii="Times New Roman" w:hAnsi="Times New Roman" w:cs="Times New Roman"/>
      <w:i/>
      <w:iCs/>
      <w:sz w:val="20"/>
      <w:szCs w:val="20"/>
      <w:u w:val="none"/>
    </w:rPr>
  </w:style>
  <w:style w:type="character" w:customStyle="1" w:styleId="200">
    <w:name w:val="Основной текст (20)_"/>
    <w:basedOn w:val="a0"/>
    <w:link w:val="201"/>
    <w:uiPriority w:val="99"/>
    <w:rPr>
      <w:rFonts w:ascii="Times New Roman" w:hAnsi="Times New Roman" w:cs="Times New Roman"/>
      <w:sz w:val="10"/>
      <w:szCs w:val="10"/>
      <w:u w:val="none"/>
    </w:rPr>
  </w:style>
  <w:style w:type="character" w:customStyle="1" w:styleId="210">
    <w:name w:val="Основной текст (21)_"/>
    <w:basedOn w:val="a0"/>
    <w:link w:val="211"/>
    <w:uiPriority w:val="99"/>
    <w:rPr>
      <w:rFonts w:ascii="Times New Roman" w:hAnsi="Times New Roman" w:cs="Times New Roman"/>
      <w:sz w:val="10"/>
      <w:szCs w:val="10"/>
      <w:u w:val="none"/>
    </w:rPr>
  </w:style>
  <w:style w:type="character" w:customStyle="1" w:styleId="910">
    <w:name w:val="Основной текст + 91"/>
    <w:aliases w:val="5 pt9,Полужирный13"/>
    <w:basedOn w:val="13"/>
    <w:uiPriority w:val="99"/>
    <w:rPr>
      <w:rFonts w:ascii="Times New Roman" w:hAnsi="Times New Roman" w:cs="Times New Roman"/>
      <w:b/>
      <w:bCs/>
      <w:sz w:val="19"/>
      <w:szCs w:val="19"/>
      <w:u w:val="none"/>
    </w:rPr>
  </w:style>
  <w:style w:type="character" w:customStyle="1" w:styleId="430">
    <w:name w:val="Основной текст (4)3"/>
    <w:basedOn w:val="4"/>
    <w:uiPriority w:val="99"/>
    <w:rPr>
      <w:rFonts w:ascii="Times New Roman" w:hAnsi="Times New Roman" w:cs="Times New Roman"/>
      <w:b/>
      <w:bCs/>
      <w:sz w:val="19"/>
      <w:szCs w:val="19"/>
      <w:u w:val="none"/>
    </w:rPr>
  </w:style>
  <w:style w:type="character" w:customStyle="1" w:styleId="49pt3">
    <w:name w:val="Основной текст (4) + 9 pt3"/>
    <w:aliases w:val="Не полужирный9"/>
    <w:basedOn w:val="4"/>
    <w:uiPriority w:val="99"/>
    <w:rPr>
      <w:rFonts w:ascii="Times New Roman" w:hAnsi="Times New Roman" w:cs="Times New Roman"/>
      <w:b w:val="0"/>
      <w:bCs w:val="0"/>
      <w:sz w:val="18"/>
      <w:szCs w:val="18"/>
      <w:u w:val="none"/>
    </w:rPr>
  </w:style>
  <w:style w:type="character" w:customStyle="1" w:styleId="320">
    <w:name w:val="Основной текст (3) + Не курсив2"/>
    <w:basedOn w:val="3"/>
    <w:uiPriority w:val="99"/>
    <w:rPr>
      <w:rFonts w:ascii="Times New Roman" w:hAnsi="Times New Roman" w:cs="Times New Roman"/>
      <w:i w:val="0"/>
      <w:iCs w:val="0"/>
      <w:sz w:val="18"/>
      <w:szCs w:val="18"/>
      <w:u w:val="none"/>
    </w:rPr>
  </w:style>
  <w:style w:type="character" w:customStyle="1" w:styleId="221">
    <w:name w:val="Заголовок №2 (2)_"/>
    <w:basedOn w:val="a0"/>
    <w:link w:val="222"/>
    <w:uiPriority w:val="99"/>
    <w:rPr>
      <w:rFonts w:ascii="Times New Roman" w:hAnsi="Times New Roman" w:cs="Times New Roman"/>
      <w:b/>
      <w:bCs/>
      <w:i/>
      <w:iCs/>
      <w:sz w:val="23"/>
      <w:szCs w:val="23"/>
      <w:u w:val="none"/>
    </w:rPr>
  </w:style>
  <w:style w:type="character" w:customStyle="1" w:styleId="6pt6">
    <w:name w:val="Основной текст + 6 pt6"/>
    <w:aliases w:val="Полужирный12,Малые прописные8,Интервал 1 pt13"/>
    <w:basedOn w:val="13"/>
    <w:uiPriority w:val="99"/>
    <w:rPr>
      <w:rFonts w:ascii="Times New Roman" w:hAnsi="Times New Roman" w:cs="Times New Roman"/>
      <w:b/>
      <w:bCs/>
      <w:smallCaps/>
      <w:spacing w:val="20"/>
      <w:sz w:val="12"/>
      <w:szCs w:val="12"/>
      <w:u w:val="none"/>
    </w:rPr>
  </w:style>
  <w:style w:type="character" w:customStyle="1" w:styleId="230">
    <w:name w:val="Основной текст (23)_"/>
    <w:basedOn w:val="a0"/>
    <w:link w:val="231"/>
    <w:uiPriority w:val="99"/>
    <w:rPr>
      <w:rFonts w:ascii="Times New Roman" w:hAnsi="Times New Roman" w:cs="Times New Roman"/>
      <w:b/>
      <w:bCs/>
      <w:spacing w:val="20"/>
      <w:sz w:val="12"/>
      <w:szCs w:val="12"/>
      <w:u w:val="none"/>
    </w:rPr>
  </w:style>
  <w:style w:type="character" w:customStyle="1" w:styleId="232">
    <w:name w:val="Основной текст (23) + Малые прописные"/>
    <w:basedOn w:val="230"/>
    <w:uiPriority w:val="99"/>
    <w:rPr>
      <w:rFonts w:ascii="Times New Roman" w:hAnsi="Times New Roman" w:cs="Times New Roman"/>
      <w:b/>
      <w:bCs/>
      <w:smallCaps/>
      <w:spacing w:val="20"/>
      <w:sz w:val="12"/>
      <w:szCs w:val="12"/>
      <w:u w:val="none"/>
    </w:rPr>
  </w:style>
  <w:style w:type="character" w:customStyle="1" w:styleId="239pt">
    <w:name w:val="Основной текст (23) + 9 pt"/>
    <w:aliases w:val="Не полужирный8,Интервал 0 pt3"/>
    <w:basedOn w:val="230"/>
    <w:uiPriority w:val="99"/>
    <w:rPr>
      <w:rFonts w:ascii="Times New Roman" w:hAnsi="Times New Roman" w:cs="Times New Roman"/>
      <w:b w:val="0"/>
      <w:bCs w:val="0"/>
      <w:spacing w:val="0"/>
      <w:sz w:val="18"/>
      <w:szCs w:val="18"/>
      <w:u w:val="none"/>
    </w:rPr>
  </w:style>
  <w:style w:type="character" w:customStyle="1" w:styleId="240">
    <w:name w:val="Основной текст (24)_"/>
    <w:basedOn w:val="a0"/>
    <w:link w:val="241"/>
    <w:uiPriority w:val="99"/>
    <w:rPr>
      <w:rFonts w:ascii="Times New Roman" w:hAnsi="Times New Roman" w:cs="Times New Roman"/>
      <w:b/>
      <w:bCs/>
      <w:sz w:val="14"/>
      <w:szCs w:val="14"/>
      <w:u w:val="none"/>
    </w:rPr>
  </w:style>
  <w:style w:type="character" w:customStyle="1" w:styleId="246pt">
    <w:name w:val="Основной текст (24) + 6 pt"/>
    <w:aliases w:val="Малые прописные7,Интервал 1 pt12"/>
    <w:basedOn w:val="240"/>
    <w:uiPriority w:val="99"/>
    <w:rPr>
      <w:rFonts w:ascii="Times New Roman" w:hAnsi="Times New Roman" w:cs="Times New Roman"/>
      <w:b/>
      <w:bCs/>
      <w:smallCaps/>
      <w:spacing w:val="20"/>
      <w:sz w:val="12"/>
      <w:szCs w:val="12"/>
      <w:u w:val="none"/>
    </w:rPr>
  </w:style>
  <w:style w:type="character" w:customStyle="1" w:styleId="249pt">
    <w:name w:val="Основной текст (24) + 9 pt"/>
    <w:aliases w:val="Не полужирный7"/>
    <w:basedOn w:val="240"/>
    <w:uiPriority w:val="99"/>
    <w:rPr>
      <w:rFonts w:ascii="Times New Roman" w:hAnsi="Times New Roman" w:cs="Times New Roman"/>
      <w:b w:val="0"/>
      <w:bCs w:val="0"/>
      <w:sz w:val="18"/>
      <w:szCs w:val="18"/>
      <w:u w:val="none"/>
    </w:rPr>
  </w:style>
  <w:style w:type="character" w:customStyle="1" w:styleId="6pt5">
    <w:name w:val="Основной текст + 6 pt5"/>
    <w:aliases w:val="Полужирный11,Малые прописные6,Интервал 1 pt11"/>
    <w:basedOn w:val="13"/>
    <w:uiPriority w:val="99"/>
    <w:rPr>
      <w:rFonts w:ascii="Times New Roman" w:hAnsi="Times New Roman" w:cs="Times New Roman"/>
      <w:b/>
      <w:bCs/>
      <w:smallCaps/>
      <w:spacing w:val="20"/>
      <w:sz w:val="12"/>
      <w:szCs w:val="12"/>
      <w:u w:val="none"/>
    </w:rPr>
  </w:style>
  <w:style w:type="character" w:customStyle="1" w:styleId="1a">
    <w:name w:val="Основной текст + Курсив1"/>
    <w:basedOn w:val="13"/>
    <w:uiPriority w:val="99"/>
    <w:rPr>
      <w:rFonts w:ascii="Times New Roman" w:hAnsi="Times New Roman" w:cs="Times New Roman"/>
      <w:i/>
      <w:iCs/>
      <w:sz w:val="18"/>
      <w:szCs w:val="18"/>
      <w:u w:val="none"/>
    </w:rPr>
  </w:style>
  <w:style w:type="character" w:customStyle="1" w:styleId="2b">
    <w:name w:val="Колонтитул2"/>
    <w:basedOn w:val="a7"/>
    <w:uiPriority w:val="99"/>
    <w:rPr>
      <w:rFonts w:ascii="Arial" w:hAnsi="Arial" w:cs="Arial"/>
      <w:sz w:val="16"/>
      <w:szCs w:val="16"/>
      <w:u w:val="none"/>
    </w:rPr>
  </w:style>
  <w:style w:type="character" w:customStyle="1" w:styleId="321">
    <w:name w:val="Основной текст (3)2"/>
    <w:basedOn w:val="3"/>
    <w:uiPriority w:val="99"/>
    <w:rPr>
      <w:rFonts w:ascii="Times New Roman" w:hAnsi="Times New Roman" w:cs="Times New Roman"/>
      <w:i/>
      <w:iCs/>
      <w:sz w:val="18"/>
      <w:szCs w:val="18"/>
      <w:u w:val="none"/>
    </w:rPr>
  </w:style>
  <w:style w:type="character" w:customStyle="1" w:styleId="36pt2">
    <w:name w:val="Основной текст (3) + 6 pt2"/>
    <w:aliases w:val="Полужирный10,Не курсив4,Малые прописные5,Интервал 1 pt10"/>
    <w:basedOn w:val="3"/>
    <w:uiPriority w:val="99"/>
    <w:rPr>
      <w:rFonts w:ascii="Times New Roman" w:hAnsi="Times New Roman" w:cs="Times New Roman"/>
      <w:b/>
      <w:bCs/>
      <w:i w:val="0"/>
      <w:iCs w:val="0"/>
      <w:smallCaps/>
      <w:spacing w:val="20"/>
      <w:sz w:val="12"/>
      <w:szCs w:val="12"/>
      <w:u w:val="none"/>
    </w:rPr>
  </w:style>
  <w:style w:type="character" w:customStyle="1" w:styleId="311">
    <w:name w:val="Основной текст (3) + Не курсив1"/>
    <w:basedOn w:val="3"/>
    <w:uiPriority w:val="99"/>
    <w:rPr>
      <w:rFonts w:ascii="Times New Roman" w:hAnsi="Times New Roman" w:cs="Times New Roman"/>
      <w:i w:val="0"/>
      <w:iCs w:val="0"/>
      <w:sz w:val="18"/>
      <w:szCs w:val="18"/>
      <w:u w:val="none"/>
    </w:rPr>
  </w:style>
  <w:style w:type="character" w:customStyle="1" w:styleId="46">
    <w:name w:val="Заголовок №4"/>
    <w:basedOn w:val="43"/>
    <w:uiPriority w:val="99"/>
    <w:rPr>
      <w:rFonts w:ascii="Times New Roman" w:hAnsi="Times New Roman" w:cs="Times New Roman"/>
      <w:b/>
      <w:bCs/>
      <w:i/>
      <w:iCs/>
      <w:sz w:val="23"/>
      <w:szCs w:val="23"/>
      <w:u w:val="none"/>
    </w:rPr>
  </w:style>
  <w:style w:type="character" w:customStyle="1" w:styleId="64">
    <w:name w:val="Заголовок №6_"/>
    <w:basedOn w:val="a0"/>
    <w:link w:val="65"/>
    <w:uiPriority w:val="99"/>
    <w:rPr>
      <w:rFonts w:ascii="Times New Roman" w:hAnsi="Times New Roman" w:cs="Times New Roman"/>
      <w:b/>
      <w:bCs/>
      <w:i/>
      <w:iCs/>
      <w:sz w:val="23"/>
      <w:szCs w:val="23"/>
      <w:u w:val="none"/>
    </w:rPr>
  </w:style>
  <w:style w:type="character" w:customStyle="1" w:styleId="132">
    <w:name w:val="Основной текст (13)"/>
    <w:basedOn w:val="130"/>
    <w:uiPriority w:val="99"/>
    <w:rPr>
      <w:rFonts w:ascii="Franklin Gothic Medium" w:hAnsi="Franklin Gothic Medium" w:cs="Franklin Gothic Medium"/>
      <w:b/>
      <w:bCs/>
      <w:sz w:val="46"/>
      <w:szCs w:val="46"/>
      <w:u w:val="none"/>
    </w:rPr>
  </w:style>
  <w:style w:type="character" w:customStyle="1" w:styleId="520">
    <w:name w:val="Заголовок №5 (2)_"/>
    <w:basedOn w:val="a0"/>
    <w:link w:val="521"/>
    <w:uiPriority w:val="99"/>
    <w:rPr>
      <w:rFonts w:ascii="Arial" w:hAnsi="Arial" w:cs="Arial"/>
      <w:b/>
      <w:bCs/>
      <w:sz w:val="20"/>
      <w:szCs w:val="20"/>
      <w:u w:val="none"/>
    </w:rPr>
  </w:style>
  <w:style w:type="character" w:customStyle="1" w:styleId="190">
    <w:name w:val="Основной текст (19)"/>
    <w:basedOn w:val="19"/>
    <w:uiPriority w:val="99"/>
    <w:rPr>
      <w:rFonts w:ascii="Times New Roman" w:hAnsi="Times New Roman" w:cs="Times New Roman"/>
      <w:b/>
      <w:bCs/>
      <w:i/>
      <w:iCs/>
      <w:sz w:val="23"/>
      <w:szCs w:val="23"/>
      <w:u w:val="none"/>
    </w:rPr>
  </w:style>
  <w:style w:type="character" w:customStyle="1" w:styleId="250">
    <w:name w:val="Основной текст (25)_"/>
    <w:basedOn w:val="a0"/>
    <w:link w:val="251"/>
    <w:uiPriority w:val="99"/>
    <w:rPr>
      <w:rFonts w:ascii="Times New Roman" w:hAnsi="Times New Roman" w:cs="Times New Roman"/>
      <w:sz w:val="10"/>
      <w:szCs w:val="10"/>
      <w:u w:val="none"/>
    </w:rPr>
  </w:style>
  <w:style w:type="character" w:customStyle="1" w:styleId="6pt4">
    <w:name w:val="Основной текст + 6 pt4"/>
    <w:aliases w:val="Полужирный9,Интервал 1 pt9"/>
    <w:basedOn w:val="13"/>
    <w:uiPriority w:val="99"/>
    <w:rPr>
      <w:rFonts w:ascii="Times New Roman" w:hAnsi="Times New Roman" w:cs="Times New Roman"/>
      <w:b/>
      <w:bCs/>
      <w:spacing w:val="20"/>
      <w:sz w:val="12"/>
      <w:szCs w:val="12"/>
      <w:u w:val="none"/>
    </w:rPr>
  </w:style>
  <w:style w:type="character" w:customStyle="1" w:styleId="Arial2">
    <w:name w:val="Основной текст + Arial2"/>
    <w:aliases w:val="73,5 pt8,Малые прописные4"/>
    <w:basedOn w:val="13"/>
    <w:uiPriority w:val="99"/>
    <w:rPr>
      <w:rFonts w:ascii="Arial" w:hAnsi="Arial" w:cs="Arial"/>
      <w:smallCaps/>
      <w:sz w:val="15"/>
      <w:szCs w:val="15"/>
      <w:u w:val="none"/>
    </w:rPr>
  </w:style>
  <w:style w:type="character" w:customStyle="1" w:styleId="15TimesNewRoman3">
    <w:name w:val="Основной текст (15) + Times New Roman3"/>
    <w:aliases w:val="6 pt1,Полужирный8,Интервал 1 pt8"/>
    <w:basedOn w:val="150"/>
    <w:uiPriority w:val="99"/>
    <w:rPr>
      <w:rFonts w:ascii="Times New Roman" w:hAnsi="Times New Roman" w:cs="Times New Roman"/>
      <w:b/>
      <w:bCs/>
      <w:spacing w:val="20"/>
      <w:sz w:val="12"/>
      <w:szCs w:val="12"/>
      <w:u w:val="none"/>
    </w:rPr>
  </w:style>
  <w:style w:type="character" w:customStyle="1" w:styleId="15TimesNewRoman2">
    <w:name w:val="Основной текст (15) + Times New Roman2"/>
    <w:aliases w:val="9 pt3,Курсив4"/>
    <w:basedOn w:val="150"/>
    <w:uiPriority w:val="99"/>
    <w:rPr>
      <w:rFonts w:ascii="Times New Roman" w:hAnsi="Times New Roman" w:cs="Times New Roman"/>
      <w:i/>
      <w:iCs/>
      <w:sz w:val="18"/>
      <w:szCs w:val="18"/>
      <w:u w:val="none"/>
    </w:rPr>
  </w:style>
  <w:style w:type="character" w:customStyle="1" w:styleId="15TimesNewRoman1">
    <w:name w:val="Основной текст (15) + Times New Roman1"/>
    <w:aliases w:val="9 pt2"/>
    <w:basedOn w:val="150"/>
    <w:uiPriority w:val="99"/>
    <w:rPr>
      <w:rFonts w:ascii="Times New Roman" w:hAnsi="Times New Roman" w:cs="Times New Roman"/>
      <w:sz w:val="18"/>
      <w:szCs w:val="18"/>
      <w:u w:val="none"/>
    </w:rPr>
  </w:style>
  <w:style w:type="character" w:customStyle="1" w:styleId="153">
    <w:name w:val="Основной текст (15)"/>
    <w:basedOn w:val="150"/>
    <w:uiPriority w:val="99"/>
    <w:rPr>
      <w:rFonts w:ascii="Arial" w:hAnsi="Arial" w:cs="Arial"/>
      <w:sz w:val="15"/>
      <w:szCs w:val="15"/>
      <w:u w:val="none"/>
    </w:rPr>
  </w:style>
  <w:style w:type="character" w:customStyle="1" w:styleId="1520">
    <w:name w:val="Основной текст (15) + Малые прописные2"/>
    <w:aliases w:val="Интервал 1 pt7"/>
    <w:basedOn w:val="150"/>
    <w:uiPriority w:val="99"/>
    <w:rPr>
      <w:rFonts w:ascii="Arial" w:hAnsi="Arial" w:cs="Arial"/>
      <w:smallCaps/>
      <w:spacing w:val="20"/>
      <w:sz w:val="15"/>
      <w:szCs w:val="15"/>
      <w:u w:val="none"/>
    </w:rPr>
  </w:style>
  <w:style w:type="character" w:customStyle="1" w:styleId="1510">
    <w:name w:val="Основной текст (15) + Малые прописные1"/>
    <w:basedOn w:val="150"/>
    <w:uiPriority w:val="99"/>
    <w:rPr>
      <w:rFonts w:ascii="Arial" w:hAnsi="Arial" w:cs="Arial"/>
      <w:smallCaps/>
      <w:sz w:val="15"/>
      <w:szCs w:val="15"/>
      <w:u w:val="none"/>
    </w:rPr>
  </w:style>
  <w:style w:type="character" w:customStyle="1" w:styleId="49pt2">
    <w:name w:val="Основной текст (4) + 9 pt2"/>
    <w:aliases w:val="Не полужирный6,Курсив3"/>
    <w:basedOn w:val="4"/>
    <w:uiPriority w:val="99"/>
    <w:rPr>
      <w:rFonts w:ascii="Times New Roman" w:hAnsi="Times New Roman" w:cs="Times New Roman"/>
      <w:b w:val="0"/>
      <w:bCs w:val="0"/>
      <w:i/>
      <w:iCs/>
      <w:sz w:val="18"/>
      <w:szCs w:val="18"/>
      <w:u w:val="none"/>
    </w:rPr>
  </w:style>
  <w:style w:type="character" w:customStyle="1" w:styleId="49pt1">
    <w:name w:val="Основной текст (4) + 9 pt1"/>
    <w:aliases w:val="Не полужирный5"/>
    <w:basedOn w:val="4"/>
    <w:uiPriority w:val="99"/>
    <w:rPr>
      <w:rFonts w:ascii="Times New Roman" w:hAnsi="Times New Roman" w:cs="Times New Roman"/>
      <w:b w:val="0"/>
      <w:bCs w:val="0"/>
      <w:sz w:val="18"/>
      <w:szCs w:val="18"/>
      <w:u w:val="none"/>
    </w:rPr>
  </w:style>
  <w:style w:type="character" w:customStyle="1" w:styleId="422">
    <w:name w:val="Основной текст (4)2"/>
    <w:basedOn w:val="4"/>
    <w:uiPriority w:val="99"/>
    <w:rPr>
      <w:rFonts w:ascii="Times New Roman" w:hAnsi="Times New Roman" w:cs="Times New Roman"/>
      <w:b/>
      <w:bCs/>
      <w:sz w:val="19"/>
      <w:szCs w:val="19"/>
      <w:u w:val="none"/>
    </w:rPr>
  </w:style>
  <w:style w:type="character" w:customStyle="1" w:styleId="TimesNewRoman2">
    <w:name w:val="Колонтитул + Times New Roman2"/>
    <w:aliases w:val="9 pt1,Курсив2"/>
    <w:basedOn w:val="a7"/>
    <w:uiPriority w:val="99"/>
    <w:rPr>
      <w:rFonts w:ascii="Times New Roman" w:hAnsi="Times New Roman" w:cs="Times New Roman"/>
      <w:i/>
      <w:iCs/>
      <w:sz w:val="18"/>
      <w:szCs w:val="18"/>
      <w:u w:val="none"/>
    </w:rPr>
  </w:style>
  <w:style w:type="character" w:customStyle="1" w:styleId="46pt">
    <w:name w:val="Основной текст (4) + 6 pt"/>
    <w:aliases w:val="Малые прописные3,Интервал 1 pt6"/>
    <w:basedOn w:val="4"/>
    <w:uiPriority w:val="99"/>
    <w:rPr>
      <w:rFonts w:ascii="Times New Roman" w:hAnsi="Times New Roman" w:cs="Times New Roman"/>
      <w:b/>
      <w:bCs/>
      <w:smallCaps/>
      <w:spacing w:val="20"/>
      <w:sz w:val="12"/>
      <w:szCs w:val="12"/>
      <w:u w:val="none"/>
    </w:rPr>
  </w:style>
  <w:style w:type="character" w:customStyle="1" w:styleId="322">
    <w:name w:val="Заголовок №3 (2)_"/>
    <w:basedOn w:val="a0"/>
    <w:link w:val="323"/>
    <w:uiPriority w:val="99"/>
    <w:rPr>
      <w:rFonts w:ascii="Times New Roman" w:hAnsi="Times New Roman" w:cs="Times New Roman"/>
      <w:b/>
      <w:bCs/>
      <w:i/>
      <w:iCs/>
      <w:sz w:val="23"/>
      <w:szCs w:val="23"/>
      <w:u w:val="none"/>
    </w:rPr>
  </w:style>
  <w:style w:type="character" w:customStyle="1" w:styleId="39">
    <w:name w:val="Основной текст (3) + 9"/>
    <w:aliases w:val="5 pt7,Полужирный7,Не курсив3"/>
    <w:basedOn w:val="3"/>
    <w:uiPriority w:val="99"/>
    <w:rPr>
      <w:rFonts w:ascii="Times New Roman" w:hAnsi="Times New Roman" w:cs="Times New Roman"/>
      <w:b/>
      <w:bCs/>
      <w:i w:val="0"/>
      <w:iCs w:val="0"/>
      <w:sz w:val="19"/>
      <w:szCs w:val="19"/>
      <w:u w:val="none"/>
    </w:rPr>
  </w:style>
  <w:style w:type="character" w:customStyle="1" w:styleId="710">
    <w:name w:val="Основной текст (7) + Малые прописные1"/>
    <w:aliases w:val="Интервал 1 pt5"/>
    <w:basedOn w:val="70"/>
    <w:uiPriority w:val="99"/>
    <w:rPr>
      <w:rFonts w:ascii="Times New Roman" w:hAnsi="Times New Roman" w:cs="Times New Roman"/>
      <w:b/>
      <w:bCs/>
      <w:smallCaps/>
      <w:spacing w:val="20"/>
      <w:sz w:val="12"/>
      <w:szCs w:val="12"/>
      <w:u w:val="none"/>
    </w:rPr>
  </w:style>
  <w:style w:type="character" w:customStyle="1" w:styleId="79">
    <w:name w:val="Основной текст (7) + 9"/>
    <w:aliases w:val="5 pt6"/>
    <w:basedOn w:val="70"/>
    <w:uiPriority w:val="99"/>
    <w:rPr>
      <w:rFonts w:ascii="Times New Roman" w:hAnsi="Times New Roman" w:cs="Times New Roman"/>
      <w:b/>
      <w:bCs/>
      <w:sz w:val="19"/>
      <w:szCs w:val="19"/>
      <w:u w:val="none"/>
    </w:rPr>
  </w:style>
  <w:style w:type="character" w:customStyle="1" w:styleId="Arial1">
    <w:name w:val="Основной текст + Arial1"/>
    <w:aliases w:val="72,5 pt5"/>
    <w:basedOn w:val="13"/>
    <w:uiPriority w:val="99"/>
    <w:rPr>
      <w:rFonts w:ascii="Arial" w:hAnsi="Arial" w:cs="Arial"/>
      <w:sz w:val="15"/>
      <w:szCs w:val="15"/>
      <w:u w:val="none"/>
    </w:rPr>
  </w:style>
  <w:style w:type="character" w:customStyle="1" w:styleId="79pt1">
    <w:name w:val="Основной текст (7) + 9 pt1"/>
    <w:aliases w:val="Не полужирный4"/>
    <w:basedOn w:val="70"/>
    <w:uiPriority w:val="99"/>
    <w:rPr>
      <w:rFonts w:ascii="Times New Roman" w:hAnsi="Times New Roman" w:cs="Times New Roman"/>
      <w:b w:val="0"/>
      <w:bCs w:val="0"/>
      <w:sz w:val="18"/>
      <w:szCs w:val="18"/>
      <w:u w:val="none"/>
    </w:rPr>
  </w:style>
  <w:style w:type="character" w:customStyle="1" w:styleId="71pt1">
    <w:name w:val="Основной текст (7) + Интервал 1 pt1"/>
    <w:basedOn w:val="70"/>
    <w:uiPriority w:val="99"/>
    <w:rPr>
      <w:rFonts w:ascii="Times New Roman" w:hAnsi="Times New Roman" w:cs="Times New Roman"/>
      <w:b/>
      <w:bCs/>
      <w:spacing w:val="20"/>
      <w:sz w:val="12"/>
      <w:szCs w:val="12"/>
      <w:u w:val="none"/>
    </w:rPr>
  </w:style>
  <w:style w:type="character" w:customStyle="1" w:styleId="6pt3">
    <w:name w:val="Основной текст + 6 pt3"/>
    <w:aliases w:val="Полужирный6,Интервал 1 pt4"/>
    <w:basedOn w:val="13"/>
    <w:uiPriority w:val="99"/>
    <w:rPr>
      <w:rFonts w:ascii="Times New Roman" w:hAnsi="Times New Roman" w:cs="Times New Roman"/>
      <w:b/>
      <w:bCs/>
      <w:spacing w:val="20"/>
      <w:sz w:val="12"/>
      <w:szCs w:val="12"/>
      <w:u w:val="none"/>
    </w:rPr>
  </w:style>
  <w:style w:type="character" w:customStyle="1" w:styleId="73">
    <w:name w:val="Основной текст + 7"/>
    <w:aliases w:val="5 pt4"/>
    <w:basedOn w:val="13"/>
    <w:uiPriority w:val="99"/>
    <w:rPr>
      <w:rFonts w:ascii="Times New Roman" w:hAnsi="Times New Roman" w:cs="Times New Roman"/>
      <w:sz w:val="15"/>
      <w:szCs w:val="15"/>
      <w:u w:val="none"/>
    </w:rPr>
  </w:style>
  <w:style w:type="character" w:customStyle="1" w:styleId="6pt2">
    <w:name w:val="Основной текст + 6 pt2"/>
    <w:aliases w:val="Полужирный5,Малые прописные2,Интервал 1 pt3"/>
    <w:basedOn w:val="13"/>
    <w:uiPriority w:val="99"/>
    <w:rPr>
      <w:rFonts w:ascii="Times New Roman" w:hAnsi="Times New Roman" w:cs="Times New Roman"/>
      <w:b/>
      <w:bCs/>
      <w:smallCaps/>
      <w:spacing w:val="20"/>
      <w:sz w:val="12"/>
      <w:szCs w:val="12"/>
      <w:u w:val="none"/>
    </w:rPr>
  </w:style>
  <w:style w:type="character" w:customStyle="1" w:styleId="6pt10">
    <w:name w:val="Основной текст + 6 pt1"/>
    <w:aliases w:val="Полужирный4,Интервал 1 pt2"/>
    <w:basedOn w:val="13"/>
    <w:uiPriority w:val="99"/>
    <w:rPr>
      <w:rFonts w:ascii="Times New Roman" w:hAnsi="Times New Roman" w:cs="Times New Roman"/>
      <w:b/>
      <w:bCs/>
      <w:spacing w:val="20"/>
      <w:sz w:val="12"/>
      <w:szCs w:val="12"/>
      <w:u w:val="none"/>
    </w:rPr>
  </w:style>
  <w:style w:type="character" w:customStyle="1" w:styleId="260">
    <w:name w:val="Основной текст (26)_"/>
    <w:basedOn w:val="a0"/>
    <w:link w:val="261"/>
    <w:uiPriority w:val="99"/>
    <w:rPr>
      <w:rFonts w:ascii="Times New Roman" w:hAnsi="Times New Roman" w:cs="Times New Roman"/>
      <w:b/>
      <w:bCs/>
      <w:spacing w:val="20"/>
      <w:sz w:val="12"/>
      <w:szCs w:val="12"/>
      <w:u w:val="none"/>
    </w:rPr>
  </w:style>
  <w:style w:type="character" w:customStyle="1" w:styleId="262">
    <w:name w:val="Основной текст (26) + Малые прописные"/>
    <w:basedOn w:val="260"/>
    <w:uiPriority w:val="99"/>
    <w:rPr>
      <w:rFonts w:ascii="Times New Roman" w:hAnsi="Times New Roman" w:cs="Times New Roman"/>
      <w:b/>
      <w:bCs/>
      <w:smallCaps/>
      <w:spacing w:val="20"/>
      <w:sz w:val="12"/>
      <w:szCs w:val="12"/>
      <w:u w:val="none"/>
    </w:rPr>
  </w:style>
  <w:style w:type="character" w:customStyle="1" w:styleId="269pt">
    <w:name w:val="Основной текст (26) + 9 pt"/>
    <w:aliases w:val="Не полужирный3,Курсив1,Интервал 0 pt2"/>
    <w:basedOn w:val="260"/>
    <w:uiPriority w:val="99"/>
    <w:rPr>
      <w:rFonts w:ascii="Times New Roman" w:hAnsi="Times New Roman" w:cs="Times New Roman"/>
      <w:b w:val="0"/>
      <w:bCs w:val="0"/>
      <w:i/>
      <w:iCs/>
      <w:spacing w:val="0"/>
      <w:sz w:val="18"/>
      <w:szCs w:val="18"/>
      <w:u w:val="none"/>
    </w:rPr>
  </w:style>
  <w:style w:type="character" w:customStyle="1" w:styleId="269pt1">
    <w:name w:val="Основной текст (26) + 9 pt1"/>
    <w:aliases w:val="Не полужирный2,Интервал 0 pt1"/>
    <w:basedOn w:val="260"/>
    <w:uiPriority w:val="99"/>
    <w:rPr>
      <w:rFonts w:ascii="Times New Roman" w:hAnsi="Times New Roman" w:cs="Times New Roman"/>
      <w:b w:val="0"/>
      <w:bCs w:val="0"/>
      <w:spacing w:val="0"/>
      <w:sz w:val="18"/>
      <w:szCs w:val="18"/>
      <w:u w:val="none"/>
    </w:rPr>
  </w:style>
  <w:style w:type="character" w:customStyle="1" w:styleId="36pt1">
    <w:name w:val="Основной текст (3) + 6 pt1"/>
    <w:aliases w:val="Полужирный3,Не курсив2,Интервал 1 pt1"/>
    <w:basedOn w:val="3"/>
    <w:uiPriority w:val="99"/>
    <w:rPr>
      <w:rFonts w:ascii="Times New Roman" w:hAnsi="Times New Roman" w:cs="Times New Roman"/>
      <w:b/>
      <w:bCs/>
      <w:i w:val="0"/>
      <w:iCs w:val="0"/>
      <w:spacing w:val="20"/>
      <w:sz w:val="12"/>
      <w:szCs w:val="12"/>
      <w:u w:val="none"/>
    </w:rPr>
  </w:style>
  <w:style w:type="character" w:customStyle="1" w:styleId="27Exact">
    <w:name w:val="Основной текст (27) Exact"/>
    <w:basedOn w:val="a0"/>
    <w:link w:val="270"/>
    <w:uiPriority w:val="99"/>
    <w:rPr>
      <w:rFonts w:ascii="Trebuchet MS" w:hAnsi="Trebuchet MS" w:cs="Trebuchet MS"/>
      <w:b/>
      <w:bCs/>
      <w:sz w:val="18"/>
      <w:szCs w:val="18"/>
      <w:u w:val="none"/>
      <w:lang w:val="en-US" w:eastAsia="en-US"/>
    </w:rPr>
  </w:style>
  <w:style w:type="character" w:customStyle="1" w:styleId="65pt">
    <w:name w:val="Заголовок №6 + 5 pt"/>
    <w:aliases w:val="Не полужирный1,Не курсив1"/>
    <w:basedOn w:val="64"/>
    <w:uiPriority w:val="99"/>
    <w:rPr>
      <w:rFonts w:ascii="Times New Roman" w:hAnsi="Times New Roman" w:cs="Times New Roman"/>
      <w:b w:val="0"/>
      <w:bCs w:val="0"/>
      <w:i w:val="0"/>
      <w:iCs w:val="0"/>
      <w:sz w:val="10"/>
      <w:szCs w:val="10"/>
      <w:u w:val="none"/>
    </w:rPr>
  </w:style>
  <w:style w:type="character" w:customStyle="1" w:styleId="610">
    <w:name w:val="Колонтитул + 61"/>
    <w:aliases w:val="5 pt3"/>
    <w:basedOn w:val="a7"/>
    <w:uiPriority w:val="99"/>
    <w:rPr>
      <w:rFonts w:ascii="Arial" w:hAnsi="Arial" w:cs="Arial"/>
      <w:sz w:val="13"/>
      <w:szCs w:val="13"/>
      <w:u w:val="none"/>
    </w:rPr>
  </w:style>
  <w:style w:type="character" w:customStyle="1" w:styleId="530">
    <w:name w:val="Заголовок №5 (3)_"/>
    <w:basedOn w:val="a0"/>
    <w:link w:val="531"/>
    <w:uiPriority w:val="99"/>
    <w:rPr>
      <w:rFonts w:ascii="Arial" w:hAnsi="Arial" w:cs="Arial"/>
      <w:b/>
      <w:bCs/>
      <w:w w:val="80"/>
      <w:sz w:val="30"/>
      <w:szCs w:val="30"/>
      <w:u w:val="none"/>
    </w:rPr>
  </w:style>
  <w:style w:type="character" w:customStyle="1" w:styleId="233">
    <w:name w:val="Заголовок №2 (3)_"/>
    <w:basedOn w:val="a0"/>
    <w:link w:val="234"/>
    <w:uiPriority w:val="99"/>
    <w:rPr>
      <w:rFonts w:ascii="Trebuchet MS" w:hAnsi="Trebuchet MS" w:cs="Trebuchet MS"/>
      <w:b/>
      <w:bCs/>
      <w:u w:val="none"/>
    </w:rPr>
  </w:style>
  <w:style w:type="character" w:customStyle="1" w:styleId="2c">
    <w:name w:val="Основной текст (2)"/>
    <w:basedOn w:val="20"/>
    <w:uiPriority w:val="99"/>
    <w:rPr>
      <w:rFonts w:ascii="Arial" w:hAnsi="Arial" w:cs="Arial"/>
      <w:b/>
      <w:bCs/>
      <w:sz w:val="17"/>
      <w:szCs w:val="17"/>
      <w:u w:val="none"/>
    </w:rPr>
  </w:style>
  <w:style w:type="character" w:customStyle="1" w:styleId="29Exact">
    <w:name w:val="Основной текст (29) Exact"/>
    <w:basedOn w:val="a0"/>
    <w:link w:val="290"/>
    <w:uiPriority w:val="99"/>
    <w:rPr>
      <w:rFonts w:ascii="Trebuchet MS" w:hAnsi="Trebuchet MS" w:cs="Trebuchet MS"/>
      <w:spacing w:val="4"/>
      <w:sz w:val="15"/>
      <w:szCs w:val="15"/>
      <w:u w:val="none"/>
    </w:rPr>
  </w:style>
  <w:style w:type="character" w:customStyle="1" w:styleId="298">
    <w:name w:val="Основной текст (29) + 8"/>
    <w:aliases w:val="5 pt2,Интервал 0 pt Exact"/>
    <w:basedOn w:val="29Exact"/>
    <w:uiPriority w:val="99"/>
    <w:rPr>
      <w:rFonts w:ascii="Trebuchet MS" w:hAnsi="Trebuchet MS" w:cs="Trebuchet MS"/>
      <w:color w:val="FFFFFF"/>
      <w:spacing w:val="6"/>
      <w:sz w:val="17"/>
      <w:szCs w:val="17"/>
      <w:u w:val="none"/>
    </w:rPr>
  </w:style>
  <w:style w:type="character" w:customStyle="1" w:styleId="29Exact1">
    <w:name w:val="Основной текст (29) Exact1"/>
    <w:basedOn w:val="29Exact"/>
    <w:uiPriority w:val="99"/>
    <w:rPr>
      <w:rFonts w:ascii="Trebuchet MS" w:hAnsi="Trebuchet MS" w:cs="Trebuchet MS"/>
      <w:color w:val="FFFFFF"/>
      <w:spacing w:val="4"/>
      <w:sz w:val="15"/>
      <w:szCs w:val="15"/>
      <w:u w:val="none"/>
    </w:rPr>
  </w:style>
  <w:style w:type="character" w:customStyle="1" w:styleId="28Exact">
    <w:name w:val="Основной текст (28) Exact"/>
    <w:basedOn w:val="a0"/>
    <w:uiPriority w:val="99"/>
    <w:rPr>
      <w:rFonts w:ascii="Arial" w:hAnsi="Arial" w:cs="Arial"/>
      <w:spacing w:val="2"/>
      <w:sz w:val="20"/>
      <w:szCs w:val="20"/>
      <w:u w:val="none"/>
    </w:rPr>
  </w:style>
  <w:style w:type="character" w:customStyle="1" w:styleId="28Exact1">
    <w:name w:val="Основной текст (28) Exact1"/>
    <w:basedOn w:val="280"/>
    <w:uiPriority w:val="99"/>
    <w:rPr>
      <w:rFonts w:ascii="Arial" w:hAnsi="Arial" w:cs="Arial"/>
      <w:color w:val="FFFFFF"/>
      <w:spacing w:val="2"/>
      <w:w w:val="100"/>
      <w:position w:val="0"/>
      <w:sz w:val="20"/>
      <w:szCs w:val="20"/>
      <w:u w:val="none"/>
    </w:rPr>
  </w:style>
  <w:style w:type="character" w:customStyle="1" w:styleId="2Exact">
    <w:name w:val="Подпись к картинке (2) Exact"/>
    <w:basedOn w:val="a0"/>
    <w:link w:val="2d"/>
    <w:uiPriority w:val="99"/>
    <w:rPr>
      <w:rFonts w:ascii="Arial" w:hAnsi="Arial" w:cs="Arial"/>
      <w:sz w:val="10"/>
      <w:szCs w:val="10"/>
      <w:u w:val="none"/>
    </w:rPr>
  </w:style>
  <w:style w:type="character" w:customStyle="1" w:styleId="3Exact">
    <w:name w:val="Подпись к картинке (3) Exact"/>
    <w:basedOn w:val="a0"/>
    <w:link w:val="38"/>
    <w:uiPriority w:val="99"/>
    <w:rPr>
      <w:rFonts w:ascii="Trebuchet MS" w:hAnsi="Trebuchet MS" w:cs="Trebuchet MS"/>
      <w:spacing w:val="4"/>
      <w:sz w:val="15"/>
      <w:szCs w:val="15"/>
      <w:u w:val="none"/>
    </w:rPr>
  </w:style>
  <w:style w:type="character" w:customStyle="1" w:styleId="31ptExact">
    <w:name w:val="Подпись к картинке (3) + Интервал 1 pt Exact"/>
    <w:basedOn w:val="3Exact"/>
    <w:uiPriority w:val="99"/>
    <w:rPr>
      <w:rFonts w:ascii="Trebuchet MS" w:hAnsi="Trebuchet MS" w:cs="Trebuchet MS"/>
      <w:spacing w:val="28"/>
      <w:sz w:val="15"/>
      <w:szCs w:val="15"/>
      <w:u w:val="none"/>
    </w:rPr>
  </w:style>
  <w:style w:type="character" w:customStyle="1" w:styleId="TimesNewRoman1">
    <w:name w:val="Колонтитул + Times New Roman1"/>
    <w:aliases w:val="71,5 pt1,Малые прописные1"/>
    <w:basedOn w:val="a7"/>
    <w:uiPriority w:val="99"/>
    <w:rPr>
      <w:rFonts w:ascii="Times New Roman" w:hAnsi="Times New Roman" w:cs="Times New Roman"/>
      <w:smallCaps/>
      <w:sz w:val="15"/>
      <w:szCs w:val="15"/>
      <w:u w:val="none"/>
    </w:rPr>
  </w:style>
  <w:style w:type="character" w:customStyle="1" w:styleId="1020">
    <w:name w:val="Основной текст (10)2"/>
    <w:basedOn w:val="100"/>
    <w:uiPriority w:val="99"/>
    <w:rPr>
      <w:rFonts w:ascii="Times New Roman" w:hAnsi="Times New Roman" w:cs="Times New Roman"/>
      <w:b/>
      <w:bCs/>
      <w:sz w:val="14"/>
      <w:szCs w:val="14"/>
      <w:u w:val="none"/>
    </w:rPr>
  </w:style>
  <w:style w:type="character" w:customStyle="1" w:styleId="280">
    <w:name w:val="Основной текст (28)_"/>
    <w:basedOn w:val="a0"/>
    <w:link w:val="281"/>
    <w:uiPriority w:val="99"/>
    <w:rPr>
      <w:rFonts w:ascii="Arial" w:hAnsi="Arial" w:cs="Arial"/>
      <w:color w:val="141414"/>
      <w:sz w:val="21"/>
      <w:szCs w:val="21"/>
      <w:u w:val="none"/>
    </w:rPr>
  </w:style>
  <w:style w:type="character" w:customStyle="1" w:styleId="282">
    <w:name w:val="Основной текст (28)"/>
    <w:basedOn w:val="280"/>
    <w:uiPriority w:val="99"/>
    <w:rPr>
      <w:rFonts w:ascii="Arial" w:hAnsi="Arial" w:cs="Arial"/>
      <w:color w:val="FFFFFF"/>
      <w:sz w:val="21"/>
      <w:szCs w:val="21"/>
      <w:u w:val="none"/>
      <w:lang w:val="en-US" w:eastAsia="en-US"/>
    </w:rPr>
  </w:style>
  <w:style w:type="character" w:customStyle="1" w:styleId="28TimesNewRoman">
    <w:name w:val="Основной текст (28) + Times New Roman"/>
    <w:aliases w:val="12 pt,Полужирный2"/>
    <w:basedOn w:val="280"/>
    <w:uiPriority w:val="99"/>
    <w:rPr>
      <w:rFonts w:ascii="Times New Roman" w:hAnsi="Times New Roman" w:cs="Times New Roman"/>
      <w:b/>
      <w:bCs/>
      <w:color w:val="FFFFFF"/>
      <w:sz w:val="24"/>
      <w:szCs w:val="24"/>
      <w:u w:val="none"/>
    </w:rPr>
  </w:style>
  <w:style w:type="character" w:customStyle="1" w:styleId="28TimesNewRoman1">
    <w:name w:val="Основной текст (28) + Times New Roman1"/>
    <w:aliases w:val="12 pt1,Полужирный1"/>
    <w:basedOn w:val="280"/>
    <w:uiPriority w:val="99"/>
    <w:rPr>
      <w:rFonts w:ascii="Times New Roman" w:hAnsi="Times New Roman" w:cs="Times New Roman"/>
      <w:b/>
      <w:bCs/>
      <w:color w:val="FFFFFF"/>
      <w:sz w:val="24"/>
      <w:szCs w:val="24"/>
      <w:u w:val="none"/>
    </w:rPr>
  </w:style>
  <w:style w:type="paragraph" w:customStyle="1" w:styleId="1">
    <w:name w:val="Сноска1"/>
    <w:basedOn w:val="a"/>
    <w:link w:val="a4"/>
    <w:uiPriority w:val="99"/>
    <w:pPr>
      <w:shd w:val="clear" w:color="auto" w:fill="FFFFFF"/>
      <w:spacing w:line="191" w:lineRule="exact"/>
      <w:ind w:firstLine="260"/>
      <w:jc w:val="both"/>
    </w:pPr>
    <w:rPr>
      <w:rFonts w:ascii="Times New Roman" w:hAnsi="Times New Roman" w:cs="Times New Roman"/>
      <w:b/>
      <w:bCs/>
      <w:color w:val="auto"/>
      <w:sz w:val="14"/>
      <w:szCs w:val="14"/>
    </w:rPr>
  </w:style>
  <w:style w:type="paragraph" w:customStyle="1" w:styleId="21">
    <w:name w:val="Основной текст (2)1"/>
    <w:basedOn w:val="a"/>
    <w:link w:val="20"/>
    <w:uiPriority w:val="99"/>
    <w:pPr>
      <w:shd w:val="clear" w:color="auto" w:fill="FFFFFF"/>
      <w:spacing w:after="3180" w:line="240" w:lineRule="atLeast"/>
      <w:jc w:val="center"/>
    </w:pPr>
    <w:rPr>
      <w:rFonts w:ascii="Arial" w:hAnsi="Arial" w:cs="Arial"/>
      <w:b/>
      <w:bCs/>
      <w:color w:val="auto"/>
      <w:sz w:val="17"/>
      <w:szCs w:val="17"/>
    </w:rPr>
  </w:style>
  <w:style w:type="paragraph" w:customStyle="1" w:styleId="11">
    <w:name w:val="Заголовок №1"/>
    <w:basedOn w:val="a"/>
    <w:link w:val="10"/>
    <w:uiPriority w:val="99"/>
    <w:pPr>
      <w:shd w:val="clear" w:color="auto" w:fill="FFFFFF"/>
      <w:spacing w:before="3180" w:after="540" w:line="240" w:lineRule="atLeast"/>
      <w:jc w:val="center"/>
      <w:outlineLvl w:val="0"/>
    </w:pPr>
    <w:rPr>
      <w:rFonts w:ascii="Arial" w:hAnsi="Arial" w:cs="Arial"/>
      <w:b/>
      <w:bCs/>
      <w:color w:val="auto"/>
      <w:sz w:val="34"/>
      <w:szCs w:val="34"/>
      <w:lang w:val="en-US" w:eastAsia="en-US"/>
    </w:rPr>
  </w:style>
  <w:style w:type="paragraph" w:customStyle="1" w:styleId="24">
    <w:name w:val="Заголовок №2"/>
    <w:basedOn w:val="a"/>
    <w:link w:val="23"/>
    <w:uiPriority w:val="99"/>
    <w:pPr>
      <w:shd w:val="clear" w:color="auto" w:fill="FFFFFF"/>
      <w:spacing w:before="540" w:after="4740" w:line="240" w:lineRule="atLeast"/>
      <w:jc w:val="center"/>
      <w:outlineLvl w:val="1"/>
    </w:pPr>
    <w:rPr>
      <w:rFonts w:ascii="Times New Roman" w:hAnsi="Times New Roman" w:cs="Times New Roman"/>
      <w:b/>
      <w:bCs/>
      <w:i/>
      <w:iCs/>
      <w:color w:val="auto"/>
      <w:sz w:val="26"/>
      <w:szCs w:val="26"/>
      <w:lang w:val="en-US" w:eastAsia="en-US"/>
    </w:rPr>
  </w:style>
  <w:style w:type="paragraph" w:customStyle="1" w:styleId="31">
    <w:name w:val="Основной текст (3)1"/>
    <w:basedOn w:val="a"/>
    <w:link w:val="3"/>
    <w:uiPriority w:val="99"/>
    <w:pPr>
      <w:shd w:val="clear" w:color="auto" w:fill="FFFFFF"/>
      <w:spacing w:after="540" w:line="288" w:lineRule="exact"/>
    </w:pPr>
    <w:rPr>
      <w:rFonts w:ascii="Times New Roman" w:hAnsi="Times New Roman" w:cs="Times New Roman"/>
      <w:i/>
      <w:iCs/>
      <w:color w:val="auto"/>
      <w:sz w:val="18"/>
      <w:szCs w:val="18"/>
    </w:rPr>
  </w:style>
  <w:style w:type="paragraph" w:customStyle="1" w:styleId="41">
    <w:name w:val="Основной текст (4)1"/>
    <w:basedOn w:val="a"/>
    <w:link w:val="4"/>
    <w:uiPriority w:val="99"/>
    <w:pPr>
      <w:shd w:val="clear" w:color="auto" w:fill="FFFFFF"/>
      <w:spacing w:before="540" w:line="245" w:lineRule="exact"/>
      <w:jc w:val="both"/>
    </w:pPr>
    <w:rPr>
      <w:rFonts w:ascii="Times New Roman" w:hAnsi="Times New Roman" w:cs="Times New Roman"/>
      <w:b/>
      <w:bCs/>
      <w:color w:val="auto"/>
      <w:sz w:val="19"/>
      <w:szCs w:val="19"/>
    </w:rPr>
  </w:style>
  <w:style w:type="paragraph" w:customStyle="1" w:styleId="50">
    <w:name w:val="Основной текст (5)"/>
    <w:basedOn w:val="a"/>
    <w:link w:val="5"/>
    <w:uiPriority w:val="99"/>
    <w:pPr>
      <w:shd w:val="clear" w:color="auto" w:fill="FFFFFF"/>
      <w:spacing w:before="360" w:line="191" w:lineRule="exact"/>
      <w:jc w:val="center"/>
    </w:pPr>
    <w:rPr>
      <w:rFonts w:ascii="Times New Roman" w:hAnsi="Times New Roman" w:cs="Times New Roman"/>
      <w:b/>
      <w:bCs/>
      <w:i/>
      <w:iCs/>
      <w:color w:val="auto"/>
      <w:sz w:val="14"/>
      <w:szCs w:val="14"/>
    </w:rPr>
  </w:style>
  <w:style w:type="paragraph" w:customStyle="1" w:styleId="60">
    <w:name w:val="Основной текст (6)"/>
    <w:basedOn w:val="a"/>
    <w:link w:val="6"/>
    <w:uiPriority w:val="99"/>
    <w:pPr>
      <w:shd w:val="clear" w:color="auto" w:fill="FFFFFF"/>
      <w:spacing w:before="1800" w:after="60" w:line="240" w:lineRule="atLeast"/>
      <w:jc w:val="both"/>
    </w:pPr>
    <w:rPr>
      <w:rFonts w:ascii="Times New Roman" w:hAnsi="Times New Roman" w:cs="Times New Roman"/>
      <w:color w:val="auto"/>
      <w:sz w:val="26"/>
      <w:szCs w:val="26"/>
    </w:rPr>
  </w:style>
  <w:style w:type="paragraph" w:customStyle="1" w:styleId="71">
    <w:name w:val="Основной текст (7)"/>
    <w:basedOn w:val="a"/>
    <w:link w:val="70"/>
    <w:uiPriority w:val="99"/>
    <w:pPr>
      <w:shd w:val="clear" w:color="auto" w:fill="FFFFFF"/>
      <w:spacing w:before="60" w:line="180" w:lineRule="exact"/>
      <w:jc w:val="right"/>
    </w:pPr>
    <w:rPr>
      <w:rFonts w:ascii="Times New Roman" w:hAnsi="Times New Roman" w:cs="Times New Roman"/>
      <w:b/>
      <w:bCs/>
      <w:color w:val="auto"/>
      <w:sz w:val="12"/>
      <w:szCs w:val="12"/>
    </w:rPr>
  </w:style>
  <w:style w:type="paragraph" w:customStyle="1" w:styleId="310">
    <w:name w:val="Заголовок №31"/>
    <w:basedOn w:val="a"/>
    <w:link w:val="32"/>
    <w:uiPriority w:val="99"/>
    <w:pPr>
      <w:shd w:val="clear" w:color="auto" w:fill="FFFFFF"/>
      <w:spacing w:after="720" w:line="240" w:lineRule="atLeast"/>
      <w:jc w:val="center"/>
      <w:outlineLvl w:val="2"/>
    </w:pPr>
    <w:rPr>
      <w:rFonts w:ascii="Arial" w:hAnsi="Arial" w:cs="Arial"/>
      <w:b/>
      <w:bCs/>
      <w:color w:val="auto"/>
      <w:sz w:val="20"/>
      <w:szCs w:val="20"/>
    </w:rPr>
  </w:style>
  <w:style w:type="paragraph" w:customStyle="1" w:styleId="14">
    <w:name w:val="Колонтитул1"/>
    <w:basedOn w:val="a"/>
    <w:link w:val="a7"/>
    <w:uiPriority w:val="99"/>
    <w:pPr>
      <w:shd w:val="clear" w:color="auto" w:fill="FFFFFF"/>
      <w:spacing w:line="240" w:lineRule="atLeast"/>
      <w:jc w:val="right"/>
    </w:pPr>
    <w:rPr>
      <w:rFonts w:ascii="Arial" w:hAnsi="Arial" w:cs="Arial"/>
      <w:color w:val="auto"/>
      <w:sz w:val="16"/>
      <w:szCs w:val="16"/>
    </w:rPr>
  </w:style>
  <w:style w:type="paragraph" w:customStyle="1" w:styleId="26">
    <w:name w:val="Оглавление (2)"/>
    <w:basedOn w:val="a"/>
    <w:link w:val="25"/>
    <w:uiPriority w:val="99"/>
    <w:pPr>
      <w:shd w:val="clear" w:color="auto" w:fill="FFFFFF"/>
      <w:spacing w:before="720" w:line="227" w:lineRule="exact"/>
      <w:jc w:val="both"/>
    </w:pPr>
    <w:rPr>
      <w:rFonts w:ascii="Arial" w:hAnsi="Arial" w:cs="Arial"/>
      <w:color w:val="auto"/>
      <w:sz w:val="15"/>
      <w:szCs w:val="15"/>
      <w:lang w:val="en-US" w:eastAsia="en-US"/>
    </w:rPr>
  </w:style>
  <w:style w:type="paragraph" w:styleId="28">
    <w:name w:val="toc 2"/>
    <w:basedOn w:val="a"/>
    <w:next w:val="a"/>
    <w:link w:val="27"/>
    <w:uiPriority w:val="99"/>
    <w:pPr>
      <w:shd w:val="clear" w:color="auto" w:fill="FFFFFF"/>
      <w:spacing w:line="227" w:lineRule="exact"/>
      <w:jc w:val="both"/>
    </w:pPr>
    <w:rPr>
      <w:rFonts w:ascii="Times New Roman" w:hAnsi="Times New Roman" w:cs="Times New Roman"/>
      <w:i/>
      <w:iCs/>
      <w:color w:val="auto"/>
      <w:sz w:val="18"/>
      <w:szCs w:val="18"/>
    </w:rPr>
  </w:style>
  <w:style w:type="paragraph" w:styleId="16">
    <w:name w:val="toc 1"/>
    <w:basedOn w:val="a"/>
    <w:next w:val="a"/>
    <w:link w:val="15"/>
    <w:uiPriority w:val="99"/>
    <w:pPr>
      <w:shd w:val="clear" w:color="auto" w:fill="FFFFFF"/>
      <w:spacing w:after="180" w:line="227" w:lineRule="exact"/>
      <w:jc w:val="both"/>
    </w:pPr>
    <w:rPr>
      <w:rFonts w:ascii="Times New Roman" w:hAnsi="Times New Roman" w:cs="Times New Roman"/>
      <w:color w:val="auto"/>
      <w:sz w:val="18"/>
      <w:szCs w:val="18"/>
    </w:rPr>
  </w:style>
  <w:style w:type="paragraph" w:customStyle="1" w:styleId="42">
    <w:name w:val="Оглавление (4)"/>
    <w:basedOn w:val="a"/>
    <w:link w:val="40"/>
    <w:uiPriority w:val="99"/>
    <w:pPr>
      <w:shd w:val="clear" w:color="auto" w:fill="FFFFFF"/>
      <w:spacing w:before="240" w:line="227" w:lineRule="exact"/>
      <w:jc w:val="both"/>
    </w:pPr>
    <w:rPr>
      <w:rFonts w:ascii="Arial" w:hAnsi="Arial" w:cs="Arial"/>
      <w:b/>
      <w:bCs/>
      <w:color w:val="auto"/>
      <w:sz w:val="17"/>
      <w:szCs w:val="17"/>
    </w:rPr>
  </w:style>
  <w:style w:type="paragraph" w:customStyle="1" w:styleId="80">
    <w:name w:val="Основной текст (8)"/>
    <w:basedOn w:val="a"/>
    <w:link w:val="8"/>
    <w:uiPriority w:val="99"/>
    <w:pPr>
      <w:shd w:val="clear" w:color="auto" w:fill="FFFFFF"/>
      <w:spacing w:before="480" w:line="227" w:lineRule="exact"/>
      <w:jc w:val="both"/>
    </w:pPr>
    <w:rPr>
      <w:rFonts w:ascii="Times New Roman" w:hAnsi="Times New Roman" w:cs="Times New Roman"/>
      <w:color w:val="auto"/>
      <w:sz w:val="18"/>
      <w:szCs w:val="18"/>
    </w:rPr>
  </w:style>
  <w:style w:type="paragraph" w:customStyle="1" w:styleId="410">
    <w:name w:val="Заголовок №41"/>
    <w:basedOn w:val="a"/>
    <w:link w:val="43"/>
    <w:uiPriority w:val="99"/>
    <w:pPr>
      <w:shd w:val="clear" w:color="auto" w:fill="FFFFFF"/>
      <w:spacing w:before="300" w:after="300" w:line="240" w:lineRule="atLeast"/>
      <w:jc w:val="center"/>
      <w:outlineLvl w:val="3"/>
    </w:pPr>
    <w:rPr>
      <w:rFonts w:ascii="Times New Roman" w:hAnsi="Times New Roman" w:cs="Times New Roman"/>
      <w:b/>
      <w:bCs/>
      <w:i/>
      <w:iCs/>
      <w:color w:val="auto"/>
      <w:sz w:val="23"/>
      <w:szCs w:val="23"/>
    </w:rPr>
  </w:style>
  <w:style w:type="paragraph" w:customStyle="1" w:styleId="91">
    <w:name w:val="Основной текст (9)"/>
    <w:basedOn w:val="a"/>
    <w:link w:val="90"/>
    <w:uiPriority w:val="99"/>
    <w:pPr>
      <w:shd w:val="clear" w:color="auto" w:fill="FFFFFF"/>
      <w:spacing w:before="120" w:line="240" w:lineRule="atLeast"/>
      <w:jc w:val="both"/>
    </w:pPr>
    <w:rPr>
      <w:rFonts w:ascii="Arial" w:hAnsi="Arial" w:cs="Arial"/>
      <w:color w:val="auto"/>
      <w:sz w:val="12"/>
      <w:szCs w:val="12"/>
    </w:rPr>
  </w:style>
  <w:style w:type="paragraph" w:customStyle="1" w:styleId="421">
    <w:name w:val="Заголовок №4 (2)"/>
    <w:basedOn w:val="a"/>
    <w:link w:val="420"/>
    <w:uiPriority w:val="99"/>
    <w:pPr>
      <w:shd w:val="clear" w:color="auto" w:fill="FFFFFF"/>
      <w:spacing w:before="240" w:after="240" w:line="240" w:lineRule="atLeast"/>
      <w:jc w:val="center"/>
      <w:outlineLvl w:val="3"/>
    </w:pPr>
    <w:rPr>
      <w:rFonts w:ascii="Times New Roman" w:hAnsi="Times New Roman" w:cs="Times New Roman"/>
      <w:b/>
      <w:bCs/>
      <w:i/>
      <w:iCs/>
      <w:color w:val="auto"/>
      <w:sz w:val="26"/>
      <w:szCs w:val="26"/>
    </w:rPr>
  </w:style>
  <w:style w:type="paragraph" w:customStyle="1" w:styleId="110">
    <w:name w:val="Основной текст (11)"/>
    <w:basedOn w:val="a"/>
    <w:link w:val="11Exact"/>
    <w:uiPriority w:val="99"/>
    <w:pPr>
      <w:shd w:val="clear" w:color="auto" w:fill="FFFFFF"/>
      <w:spacing w:line="240" w:lineRule="atLeast"/>
    </w:pPr>
    <w:rPr>
      <w:rFonts w:ascii="Times New Roman" w:hAnsi="Times New Roman" w:cs="Times New Roman"/>
      <w:color w:val="auto"/>
      <w:sz w:val="26"/>
      <w:szCs w:val="26"/>
    </w:rPr>
  </w:style>
  <w:style w:type="paragraph" w:customStyle="1" w:styleId="101">
    <w:name w:val="Основной текст (10)1"/>
    <w:basedOn w:val="a"/>
    <w:link w:val="100"/>
    <w:uiPriority w:val="99"/>
    <w:pPr>
      <w:shd w:val="clear" w:color="auto" w:fill="FFFFFF"/>
      <w:spacing w:before="60" w:after="240" w:line="240" w:lineRule="atLeast"/>
    </w:pPr>
    <w:rPr>
      <w:rFonts w:ascii="Times New Roman" w:hAnsi="Times New Roman" w:cs="Times New Roman"/>
      <w:b/>
      <w:bCs/>
      <w:color w:val="auto"/>
      <w:sz w:val="14"/>
      <w:szCs w:val="14"/>
    </w:rPr>
  </w:style>
  <w:style w:type="paragraph" w:customStyle="1" w:styleId="121">
    <w:name w:val="Основной текст (12)"/>
    <w:basedOn w:val="a"/>
    <w:link w:val="120"/>
    <w:uiPriority w:val="99"/>
    <w:pPr>
      <w:shd w:val="clear" w:color="auto" w:fill="FFFFFF"/>
      <w:spacing w:before="5940" w:line="240" w:lineRule="atLeast"/>
    </w:pPr>
    <w:rPr>
      <w:rFonts w:ascii="Arial" w:hAnsi="Arial" w:cs="Arial"/>
      <w:color w:val="auto"/>
      <w:sz w:val="12"/>
      <w:szCs w:val="12"/>
    </w:rPr>
  </w:style>
  <w:style w:type="paragraph" w:customStyle="1" w:styleId="54">
    <w:name w:val="Заголовок №5"/>
    <w:basedOn w:val="a"/>
    <w:link w:val="53"/>
    <w:uiPriority w:val="99"/>
    <w:pPr>
      <w:shd w:val="clear" w:color="auto" w:fill="FFFFFF"/>
      <w:spacing w:after="300" w:line="240" w:lineRule="atLeast"/>
      <w:ind w:hanging="1480"/>
      <w:outlineLvl w:val="4"/>
    </w:pPr>
    <w:rPr>
      <w:rFonts w:ascii="Times New Roman" w:hAnsi="Times New Roman" w:cs="Times New Roman"/>
      <w:b/>
      <w:bCs/>
      <w:i/>
      <w:iCs/>
      <w:color w:val="auto"/>
      <w:sz w:val="23"/>
      <w:szCs w:val="23"/>
    </w:rPr>
  </w:style>
  <w:style w:type="paragraph" w:customStyle="1" w:styleId="131">
    <w:name w:val="Основной текст (13)1"/>
    <w:basedOn w:val="a"/>
    <w:link w:val="130"/>
    <w:uiPriority w:val="99"/>
    <w:pPr>
      <w:shd w:val="clear" w:color="auto" w:fill="FFFFFF"/>
      <w:spacing w:line="562" w:lineRule="exact"/>
      <w:jc w:val="center"/>
    </w:pPr>
    <w:rPr>
      <w:rFonts w:ascii="Franklin Gothic Medium" w:hAnsi="Franklin Gothic Medium" w:cs="Franklin Gothic Medium"/>
      <w:b/>
      <w:bCs/>
      <w:color w:val="auto"/>
      <w:sz w:val="46"/>
      <w:szCs w:val="46"/>
    </w:rPr>
  </w:style>
  <w:style w:type="paragraph" w:customStyle="1" w:styleId="141">
    <w:name w:val="Основной текст (14)"/>
    <w:basedOn w:val="a"/>
    <w:link w:val="140"/>
    <w:uiPriority w:val="99"/>
    <w:pPr>
      <w:shd w:val="clear" w:color="auto" w:fill="FFFFFF"/>
      <w:spacing w:line="227" w:lineRule="exact"/>
      <w:ind w:firstLine="180"/>
      <w:jc w:val="both"/>
    </w:pPr>
    <w:rPr>
      <w:rFonts w:ascii="Franklin Gothic Medium" w:hAnsi="Franklin Gothic Medium" w:cs="Franklin Gothic Medium"/>
      <w:color w:val="auto"/>
      <w:spacing w:val="10"/>
      <w:sz w:val="17"/>
      <w:szCs w:val="17"/>
    </w:rPr>
  </w:style>
  <w:style w:type="paragraph" w:customStyle="1" w:styleId="151">
    <w:name w:val="Основной текст (15)1"/>
    <w:basedOn w:val="a"/>
    <w:link w:val="150"/>
    <w:uiPriority w:val="99"/>
    <w:pPr>
      <w:shd w:val="clear" w:color="auto" w:fill="FFFFFF"/>
      <w:spacing w:after="180" w:line="227" w:lineRule="exact"/>
      <w:ind w:firstLine="160"/>
      <w:jc w:val="both"/>
    </w:pPr>
    <w:rPr>
      <w:rFonts w:ascii="Arial" w:hAnsi="Arial" w:cs="Arial"/>
      <w:color w:val="auto"/>
      <w:sz w:val="15"/>
      <w:szCs w:val="15"/>
    </w:rPr>
  </w:style>
  <w:style w:type="paragraph" w:customStyle="1" w:styleId="161">
    <w:name w:val="Основной текст (16)"/>
    <w:basedOn w:val="a"/>
    <w:link w:val="160"/>
    <w:uiPriority w:val="99"/>
    <w:pPr>
      <w:shd w:val="clear" w:color="auto" w:fill="FFFFFF"/>
      <w:spacing w:before="300" w:after="300" w:line="240" w:lineRule="atLeast"/>
      <w:jc w:val="right"/>
    </w:pPr>
    <w:rPr>
      <w:rFonts w:ascii="Times New Roman" w:hAnsi="Times New Roman" w:cs="Times New Roman"/>
      <w:b/>
      <w:bCs/>
      <w:i/>
      <w:iCs/>
      <w:color w:val="auto"/>
      <w:sz w:val="23"/>
      <w:szCs w:val="23"/>
    </w:rPr>
  </w:style>
  <w:style w:type="paragraph" w:customStyle="1" w:styleId="170">
    <w:name w:val="Основной текст (17)"/>
    <w:basedOn w:val="a"/>
    <w:link w:val="17"/>
    <w:uiPriority w:val="99"/>
    <w:pPr>
      <w:shd w:val="clear" w:color="auto" w:fill="FFFFFF"/>
      <w:spacing w:line="457" w:lineRule="exact"/>
      <w:ind w:firstLine="160"/>
      <w:jc w:val="both"/>
    </w:pPr>
    <w:rPr>
      <w:rFonts w:ascii="Times New Roman" w:hAnsi="Times New Roman" w:cs="Times New Roman"/>
      <w:b/>
      <w:bCs/>
      <w:color w:val="auto"/>
      <w:spacing w:val="20"/>
      <w:sz w:val="12"/>
      <w:szCs w:val="12"/>
    </w:rPr>
  </w:style>
  <w:style w:type="paragraph" w:customStyle="1" w:styleId="181">
    <w:name w:val="Основной текст (18)1"/>
    <w:basedOn w:val="a"/>
    <w:link w:val="18"/>
    <w:uiPriority w:val="99"/>
    <w:pPr>
      <w:shd w:val="clear" w:color="auto" w:fill="FFFFFF"/>
      <w:spacing w:after="180" w:line="240" w:lineRule="atLeast"/>
      <w:ind w:firstLine="160"/>
      <w:jc w:val="both"/>
    </w:pPr>
    <w:rPr>
      <w:rFonts w:ascii="Times New Roman" w:hAnsi="Times New Roman" w:cs="Times New Roman"/>
      <w:b/>
      <w:bCs/>
      <w:color w:val="auto"/>
      <w:spacing w:val="20"/>
      <w:sz w:val="12"/>
      <w:szCs w:val="12"/>
    </w:rPr>
  </w:style>
  <w:style w:type="paragraph" w:customStyle="1" w:styleId="191">
    <w:name w:val="Основной текст (19)1"/>
    <w:basedOn w:val="a"/>
    <w:link w:val="19"/>
    <w:uiPriority w:val="99"/>
    <w:pPr>
      <w:shd w:val="clear" w:color="auto" w:fill="FFFFFF"/>
      <w:spacing w:before="240" w:after="120" w:line="288" w:lineRule="exact"/>
      <w:jc w:val="center"/>
    </w:pPr>
    <w:rPr>
      <w:rFonts w:ascii="Times New Roman" w:hAnsi="Times New Roman" w:cs="Times New Roman"/>
      <w:b/>
      <w:bCs/>
      <w:i/>
      <w:iCs/>
      <w:color w:val="auto"/>
      <w:sz w:val="23"/>
      <w:szCs w:val="23"/>
    </w:rPr>
  </w:style>
  <w:style w:type="paragraph" w:customStyle="1" w:styleId="220">
    <w:name w:val="Основной текст (22)"/>
    <w:basedOn w:val="a"/>
    <w:link w:val="22Exact"/>
    <w:uiPriority w:val="99"/>
    <w:pPr>
      <w:shd w:val="clear" w:color="auto" w:fill="FFFFFF"/>
      <w:spacing w:line="240" w:lineRule="atLeast"/>
    </w:pPr>
    <w:rPr>
      <w:rFonts w:ascii="Times New Roman" w:hAnsi="Times New Roman" w:cs="Times New Roman"/>
      <w:i/>
      <w:iCs/>
      <w:color w:val="auto"/>
      <w:sz w:val="20"/>
      <w:szCs w:val="20"/>
    </w:rPr>
  </w:style>
  <w:style w:type="paragraph" w:customStyle="1" w:styleId="201">
    <w:name w:val="Основной текст (20)"/>
    <w:basedOn w:val="a"/>
    <w:link w:val="200"/>
    <w:uiPriority w:val="99"/>
    <w:pPr>
      <w:shd w:val="clear" w:color="auto" w:fill="FFFFFF"/>
      <w:spacing w:before="120" w:after="300" w:line="240" w:lineRule="atLeast"/>
    </w:pPr>
    <w:rPr>
      <w:rFonts w:ascii="Times New Roman" w:hAnsi="Times New Roman" w:cs="Times New Roman"/>
      <w:color w:val="auto"/>
      <w:sz w:val="10"/>
      <w:szCs w:val="10"/>
    </w:rPr>
  </w:style>
  <w:style w:type="paragraph" w:customStyle="1" w:styleId="211">
    <w:name w:val="Основной текст (21)"/>
    <w:basedOn w:val="a"/>
    <w:link w:val="210"/>
    <w:uiPriority w:val="99"/>
    <w:pPr>
      <w:shd w:val="clear" w:color="auto" w:fill="FFFFFF"/>
      <w:spacing w:before="120" w:after="300" w:line="240" w:lineRule="atLeast"/>
    </w:pPr>
    <w:rPr>
      <w:rFonts w:ascii="Times New Roman" w:hAnsi="Times New Roman" w:cs="Times New Roman"/>
      <w:color w:val="auto"/>
      <w:sz w:val="10"/>
      <w:szCs w:val="10"/>
    </w:rPr>
  </w:style>
  <w:style w:type="paragraph" w:customStyle="1" w:styleId="222">
    <w:name w:val="Заголовок №2 (2)"/>
    <w:basedOn w:val="a"/>
    <w:link w:val="221"/>
    <w:uiPriority w:val="99"/>
    <w:pPr>
      <w:shd w:val="clear" w:color="auto" w:fill="FFFFFF"/>
      <w:spacing w:before="300" w:after="300" w:line="240" w:lineRule="atLeast"/>
      <w:jc w:val="center"/>
      <w:outlineLvl w:val="1"/>
    </w:pPr>
    <w:rPr>
      <w:rFonts w:ascii="Times New Roman" w:hAnsi="Times New Roman" w:cs="Times New Roman"/>
      <w:b/>
      <w:bCs/>
      <w:i/>
      <w:iCs/>
      <w:color w:val="auto"/>
      <w:sz w:val="23"/>
      <w:szCs w:val="23"/>
    </w:rPr>
  </w:style>
  <w:style w:type="paragraph" w:customStyle="1" w:styleId="231">
    <w:name w:val="Основной текст (23)"/>
    <w:basedOn w:val="a"/>
    <w:link w:val="230"/>
    <w:uiPriority w:val="99"/>
    <w:pPr>
      <w:shd w:val="clear" w:color="auto" w:fill="FFFFFF"/>
      <w:spacing w:line="227" w:lineRule="exact"/>
      <w:ind w:firstLine="160"/>
      <w:jc w:val="both"/>
    </w:pPr>
    <w:rPr>
      <w:rFonts w:ascii="Times New Roman" w:hAnsi="Times New Roman" w:cs="Times New Roman"/>
      <w:b/>
      <w:bCs/>
      <w:color w:val="auto"/>
      <w:spacing w:val="20"/>
      <w:sz w:val="12"/>
      <w:szCs w:val="12"/>
    </w:rPr>
  </w:style>
  <w:style w:type="paragraph" w:customStyle="1" w:styleId="241">
    <w:name w:val="Основной текст (24)"/>
    <w:basedOn w:val="a"/>
    <w:link w:val="240"/>
    <w:uiPriority w:val="99"/>
    <w:pPr>
      <w:shd w:val="clear" w:color="auto" w:fill="FFFFFF"/>
      <w:spacing w:line="227" w:lineRule="exact"/>
      <w:ind w:firstLine="160"/>
      <w:jc w:val="both"/>
    </w:pPr>
    <w:rPr>
      <w:rFonts w:ascii="Times New Roman" w:hAnsi="Times New Roman" w:cs="Times New Roman"/>
      <w:b/>
      <w:bCs/>
      <w:color w:val="auto"/>
      <w:sz w:val="14"/>
      <w:szCs w:val="14"/>
    </w:rPr>
  </w:style>
  <w:style w:type="paragraph" w:customStyle="1" w:styleId="65">
    <w:name w:val="Заголовок №6"/>
    <w:basedOn w:val="a"/>
    <w:link w:val="64"/>
    <w:uiPriority w:val="99"/>
    <w:pPr>
      <w:shd w:val="clear" w:color="auto" w:fill="FFFFFF"/>
      <w:spacing w:before="240" w:after="240" w:line="240" w:lineRule="atLeast"/>
      <w:jc w:val="center"/>
      <w:outlineLvl w:val="5"/>
    </w:pPr>
    <w:rPr>
      <w:rFonts w:ascii="Times New Roman" w:hAnsi="Times New Roman" w:cs="Times New Roman"/>
      <w:b/>
      <w:bCs/>
      <w:i/>
      <w:iCs/>
      <w:color w:val="auto"/>
      <w:sz w:val="23"/>
      <w:szCs w:val="23"/>
    </w:rPr>
  </w:style>
  <w:style w:type="paragraph" w:customStyle="1" w:styleId="521">
    <w:name w:val="Заголовок №5 (2)"/>
    <w:basedOn w:val="a"/>
    <w:link w:val="520"/>
    <w:uiPriority w:val="99"/>
    <w:pPr>
      <w:shd w:val="clear" w:color="auto" w:fill="FFFFFF"/>
      <w:spacing w:after="300" w:line="240" w:lineRule="atLeast"/>
      <w:jc w:val="center"/>
      <w:outlineLvl w:val="4"/>
    </w:pPr>
    <w:rPr>
      <w:rFonts w:ascii="Arial" w:hAnsi="Arial" w:cs="Arial"/>
      <w:b/>
      <w:bCs/>
      <w:color w:val="auto"/>
      <w:sz w:val="20"/>
      <w:szCs w:val="20"/>
    </w:rPr>
  </w:style>
  <w:style w:type="paragraph" w:customStyle="1" w:styleId="251">
    <w:name w:val="Основной текст (25)"/>
    <w:basedOn w:val="a"/>
    <w:link w:val="250"/>
    <w:uiPriority w:val="99"/>
    <w:pPr>
      <w:shd w:val="clear" w:color="auto" w:fill="FFFFFF"/>
      <w:spacing w:before="120" w:after="300" w:line="240" w:lineRule="atLeast"/>
    </w:pPr>
    <w:rPr>
      <w:rFonts w:ascii="Times New Roman" w:hAnsi="Times New Roman" w:cs="Times New Roman"/>
      <w:color w:val="auto"/>
      <w:sz w:val="10"/>
      <w:szCs w:val="10"/>
    </w:rPr>
  </w:style>
  <w:style w:type="paragraph" w:customStyle="1" w:styleId="323">
    <w:name w:val="Заголовок №3 (2)"/>
    <w:basedOn w:val="a"/>
    <w:link w:val="322"/>
    <w:uiPriority w:val="99"/>
    <w:pPr>
      <w:shd w:val="clear" w:color="auto" w:fill="FFFFFF"/>
      <w:spacing w:before="360" w:after="180" w:line="317" w:lineRule="exact"/>
      <w:jc w:val="center"/>
      <w:outlineLvl w:val="2"/>
    </w:pPr>
    <w:rPr>
      <w:rFonts w:ascii="Times New Roman" w:hAnsi="Times New Roman" w:cs="Times New Roman"/>
      <w:b/>
      <w:bCs/>
      <w:i/>
      <w:iCs/>
      <w:color w:val="auto"/>
      <w:sz w:val="23"/>
      <w:szCs w:val="23"/>
    </w:rPr>
  </w:style>
  <w:style w:type="paragraph" w:customStyle="1" w:styleId="261">
    <w:name w:val="Основной текст (26)"/>
    <w:basedOn w:val="a"/>
    <w:link w:val="260"/>
    <w:uiPriority w:val="99"/>
    <w:pPr>
      <w:shd w:val="clear" w:color="auto" w:fill="FFFFFF"/>
      <w:spacing w:line="227" w:lineRule="exact"/>
      <w:ind w:firstLine="160"/>
      <w:jc w:val="both"/>
    </w:pPr>
    <w:rPr>
      <w:rFonts w:ascii="Times New Roman" w:hAnsi="Times New Roman" w:cs="Times New Roman"/>
      <w:b/>
      <w:bCs/>
      <w:color w:val="auto"/>
      <w:spacing w:val="20"/>
      <w:sz w:val="12"/>
      <w:szCs w:val="12"/>
    </w:rPr>
  </w:style>
  <w:style w:type="paragraph" w:customStyle="1" w:styleId="270">
    <w:name w:val="Основной текст (27)"/>
    <w:basedOn w:val="a"/>
    <w:link w:val="27Exact"/>
    <w:uiPriority w:val="99"/>
    <w:pPr>
      <w:shd w:val="clear" w:color="auto" w:fill="FFFFFF"/>
      <w:spacing w:line="240" w:lineRule="atLeast"/>
    </w:pPr>
    <w:rPr>
      <w:rFonts w:ascii="Trebuchet MS" w:hAnsi="Trebuchet MS" w:cs="Trebuchet MS"/>
      <w:b/>
      <w:bCs/>
      <w:color w:val="auto"/>
      <w:sz w:val="18"/>
      <w:szCs w:val="18"/>
      <w:lang w:val="en-US" w:eastAsia="en-US"/>
    </w:rPr>
  </w:style>
  <w:style w:type="paragraph" w:customStyle="1" w:styleId="531">
    <w:name w:val="Заголовок №5 (3)"/>
    <w:basedOn w:val="a"/>
    <w:link w:val="530"/>
    <w:uiPriority w:val="99"/>
    <w:pPr>
      <w:shd w:val="clear" w:color="auto" w:fill="FFFFFF"/>
      <w:spacing w:after="240" w:line="240" w:lineRule="atLeast"/>
      <w:jc w:val="center"/>
      <w:outlineLvl w:val="4"/>
    </w:pPr>
    <w:rPr>
      <w:rFonts w:ascii="Arial" w:hAnsi="Arial" w:cs="Arial"/>
      <w:b/>
      <w:bCs/>
      <w:color w:val="auto"/>
      <w:w w:val="80"/>
      <w:sz w:val="30"/>
      <w:szCs w:val="30"/>
    </w:rPr>
  </w:style>
  <w:style w:type="paragraph" w:customStyle="1" w:styleId="234">
    <w:name w:val="Заголовок №2 (3)"/>
    <w:basedOn w:val="a"/>
    <w:link w:val="233"/>
    <w:uiPriority w:val="99"/>
    <w:pPr>
      <w:shd w:val="clear" w:color="auto" w:fill="FFFFFF"/>
      <w:spacing w:after="240" w:line="240" w:lineRule="atLeast"/>
      <w:jc w:val="center"/>
      <w:outlineLvl w:val="1"/>
    </w:pPr>
    <w:rPr>
      <w:rFonts w:ascii="Trebuchet MS" w:hAnsi="Trebuchet MS" w:cs="Trebuchet MS"/>
      <w:b/>
      <w:bCs/>
      <w:color w:val="auto"/>
    </w:rPr>
  </w:style>
  <w:style w:type="paragraph" w:customStyle="1" w:styleId="290">
    <w:name w:val="Основной текст (29)"/>
    <w:basedOn w:val="a"/>
    <w:link w:val="29Exact"/>
    <w:uiPriority w:val="99"/>
    <w:pPr>
      <w:shd w:val="clear" w:color="auto" w:fill="FFFFFF"/>
      <w:spacing w:line="227" w:lineRule="exact"/>
    </w:pPr>
    <w:rPr>
      <w:rFonts w:ascii="Trebuchet MS" w:hAnsi="Trebuchet MS" w:cs="Trebuchet MS"/>
      <w:color w:val="auto"/>
      <w:spacing w:val="4"/>
      <w:sz w:val="15"/>
      <w:szCs w:val="15"/>
    </w:rPr>
  </w:style>
  <w:style w:type="paragraph" w:customStyle="1" w:styleId="281">
    <w:name w:val="Основной текст (28)1"/>
    <w:basedOn w:val="a"/>
    <w:link w:val="280"/>
    <w:uiPriority w:val="99"/>
    <w:pPr>
      <w:shd w:val="clear" w:color="auto" w:fill="FFFFFF"/>
      <w:spacing w:line="277" w:lineRule="exact"/>
      <w:ind w:hanging="80"/>
    </w:pPr>
    <w:rPr>
      <w:rFonts w:ascii="Arial" w:hAnsi="Arial" w:cs="Arial"/>
      <w:color w:val="141414"/>
      <w:sz w:val="21"/>
      <w:szCs w:val="21"/>
    </w:rPr>
  </w:style>
  <w:style w:type="paragraph" w:customStyle="1" w:styleId="2d">
    <w:name w:val="Подпись к картинке (2)"/>
    <w:basedOn w:val="a"/>
    <w:link w:val="2Exact"/>
    <w:uiPriority w:val="99"/>
    <w:pPr>
      <w:shd w:val="clear" w:color="auto" w:fill="FFFFFF"/>
      <w:spacing w:line="133" w:lineRule="exact"/>
    </w:pPr>
    <w:rPr>
      <w:rFonts w:ascii="Arial" w:hAnsi="Arial" w:cs="Arial"/>
      <w:color w:val="auto"/>
      <w:spacing w:val="-1"/>
      <w:sz w:val="10"/>
      <w:szCs w:val="10"/>
    </w:rPr>
  </w:style>
  <w:style w:type="paragraph" w:customStyle="1" w:styleId="38">
    <w:name w:val="Подпись к картинке (3)"/>
    <w:basedOn w:val="a"/>
    <w:link w:val="3Exact"/>
    <w:uiPriority w:val="99"/>
    <w:pPr>
      <w:shd w:val="clear" w:color="auto" w:fill="FFFFFF"/>
      <w:spacing w:line="240" w:lineRule="atLeast"/>
    </w:pPr>
    <w:rPr>
      <w:rFonts w:ascii="Trebuchet MS" w:hAnsi="Trebuchet MS" w:cs="Trebuchet MS"/>
      <w:color w:val="auto"/>
      <w:spacing w:val="4"/>
      <w:sz w:val="15"/>
      <w:szCs w:val="15"/>
    </w:rPr>
  </w:style>
  <w:style w:type="paragraph" w:styleId="3a">
    <w:name w:val="toc 3"/>
    <w:basedOn w:val="a"/>
    <w:next w:val="a"/>
    <w:uiPriority w:val="99"/>
    <w:pPr>
      <w:shd w:val="clear" w:color="auto" w:fill="FFFFFF"/>
      <w:spacing w:after="180" w:line="227" w:lineRule="exact"/>
      <w:jc w:val="both"/>
    </w:pPr>
    <w:rPr>
      <w:rFonts w:ascii="Times New Roman" w:hAnsi="Times New Roman" w:cs="Times New Roman"/>
      <w:color w:val="auto"/>
      <w:sz w:val="18"/>
      <w:szCs w:val="18"/>
    </w:rPr>
  </w:style>
  <w:style w:type="paragraph" w:styleId="47">
    <w:name w:val="toc 4"/>
    <w:basedOn w:val="a"/>
    <w:next w:val="a"/>
    <w:uiPriority w:val="99"/>
    <w:pPr>
      <w:shd w:val="clear" w:color="auto" w:fill="FFFFFF"/>
      <w:spacing w:line="227" w:lineRule="exact"/>
      <w:jc w:val="both"/>
    </w:pPr>
    <w:rPr>
      <w:rFonts w:ascii="Times New Roman" w:hAnsi="Times New Roman" w:cs="Times New Roman"/>
      <w:i/>
      <w:iCs/>
      <w:color w:val="auto"/>
      <w:sz w:val="18"/>
      <w:szCs w:val="18"/>
    </w:rPr>
  </w:style>
  <w:style w:type="paragraph" w:styleId="55">
    <w:name w:val="toc 5"/>
    <w:basedOn w:val="a"/>
    <w:next w:val="a"/>
    <w:uiPriority w:val="99"/>
    <w:pPr>
      <w:shd w:val="clear" w:color="auto" w:fill="FFFFFF"/>
      <w:spacing w:line="227" w:lineRule="exact"/>
      <w:jc w:val="both"/>
    </w:pPr>
    <w:rPr>
      <w:rFonts w:ascii="Times New Roman" w:hAnsi="Times New Roman" w:cs="Times New Roman"/>
      <w:i/>
      <w:iCs/>
      <w:color w:val="auto"/>
      <w:sz w:val="18"/>
      <w:szCs w:val="18"/>
    </w:rPr>
  </w:style>
  <w:style w:type="paragraph" w:styleId="66">
    <w:name w:val="toc 6"/>
    <w:basedOn w:val="a"/>
    <w:next w:val="a"/>
    <w:uiPriority w:val="99"/>
    <w:pPr>
      <w:shd w:val="clear" w:color="auto" w:fill="FFFFFF"/>
      <w:spacing w:line="227" w:lineRule="exact"/>
      <w:jc w:val="both"/>
    </w:pPr>
    <w:rPr>
      <w:rFonts w:ascii="Times New Roman" w:hAnsi="Times New Roman" w:cs="Times New Roman"/>
      <w:i/>
      <w:i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1.xml"/><Relationship Id="rId21" Type="http://schemas.openxmlformats.org/officeDocument/2006/relationships/footer" Target="footer11.xml"/><Relationship Id="rId42" Type="http://schemas.openxmlformats.org/officeDocument/2006/relationships/footer" Target="footer31.xml"/><Relationship Id="rId63" Type="http://schemas.openxmlformats.org/officeDocument/2006/relationships/footer" Target="footer50.xml"/><Relationship Id="rId84" Type="http://schemas.openxmlformats.org/officeDocument/2006/relationships/footer" Target="footer71.xml"/><Relationship Id="rId138" Type="http://schemas.openxmlformats.org/officeDocument/2006/relationships/footer" Target="footer120.xml"/><Relationship Id="rId159" Type="http://schemas.openxmlformats.org/officeDocument/2006/relationships/footer" Target="footer137.xml"/><Relationship Id="rId170" Type="http://schemas.openxmlformats.org/officeDocument/2006/relationships/footer" Target="footer147.xml"/><Relationship Id="rId191" Type="http://schemas.openxmlformats.org/officeDocument/2006/relationships/hyperlink" Target="mailto:rasstanovka@yandex.ru" TargetMode="External"/><Relationship Id="rId107" Type="http://schemas.openxmlformats.org/officeDocument/2006/relationships/footer" Target="footer93.xml"/><Relationship Id="rId11" Type="http://schemas.openxmlformats.org/officeDocument/2006/relationships/footer" Target="footer3.xml"/><Relationship Id="rId32" Type="http://schemas.openxmlformats.org/officeDocument/2006/relationships/footer" Target="footer21.xml"/><Relationship Id="rId53" Type="http://schemas.openxmlformats.org/officeDocument/2006/relationships/footer" Target="footer41.xml"/><Relationship Id="rId74" Type="http://schemas.openxmlformats.org/officeDocument/2006/relationships/footer" Target="footer61.xml"/><Relationship Id="rId128" Type="http://schemas.openxmlformats.org/officeDocument/2006/relationships/footer" Target="footer111.xml"/><Relationship Id="rId149" Type="http://schemas.openxmlformats.org/officeDocument/2006/relationships/footer" Target="footer131.xml"/><Relationship Id="rId5" Type="http://schemas.openxmlformats.org/officeDocument/2006/relationships/footnotes" Target="footnotes.xml"/><Relationship Id="rId95" Type="http://schemas.openxmlformats.org/officeDocument/2006/relationships/footer" Target="footer81.xml"/><Relationship Id="rId160" Type="http://schemas.openxmlformats.org/officeDocument/2006/relationships/footer" Target="footer138.xml"/><Relationship Id="rId181" Type="http://schemas.openxmlformats.org/officeDocument/2006/relationships/footer" Target="footer157.xml"/><Relationship Id="rId22" Type="http://schemas.openxmlformats.org/officeDocument/2006/relationships/footer" Target="footer12.xml"/><Relationship Id="rId43" Type="http://schemas.openxmlformats.org/officeDocument/2006/relationships/footer" Target="footer32.xml"/><Relationship Id="rId64" Type="http://schemas.openxmlformats.org/officeDocument/2006/relationships/footer" Target="footer51.xml"/><Relationship Id="rId118" Type="http://schemas.openxmlformats.org/officeDocument/2006/relationships/image" Target="media/image7.jpeg"/><Relationship Id="rId139" Type="http://schemas.openxmlformats.org/officeDocument/2006/relationships/footer" Target="footer121.xml"/><Relationship Id="rId85" Type="http://schemas.openxmlformats.org/officeDocument/2006/relationships/footer" Target="footer72.xml"/><Relationship Id="rId150" Type="http://schemas.openxmlformats.org/officeDocument/2006/relationships/header" Target="header5.xml"/><Relationship Id="rId171" Type="http://schemas.openxmlformats.org/officeDocument/2006/relationships/footer" Target="footer148.xml"/><Relationship Id="rId192" Type="http://schemas.openxmlformats.org/officeDocument/2006/relationships/fontTable" Target="fontTable.xml"/><Relationship Id="rId12" Type="http://schemas.openxmlformats.org/officeDocument/2006/relationships/footer" Target="footer4.xml"/><Relationship Id="rId33" Type="http://schemas.openxmlformats.org/officeDocument/2006/relationships/footer" Target="footer22.xml"/><Relationship Id="rId108" Type="http://schemas.openxmlformats.org/officeDocument/2006/relationships/header" Target="header3.xml"/><Relationship Id="rId129" Type="http://schemas.openxmlformats.org/officeDocument/2006/relationships/footer" Target="footer112.xml"/><Relationship Id="rId54" Type="http://schemas.openxmlformats.org/officeDocument/2006/relationships/footer" Target="footer42.xml"/><Relationship Id="rId75" Type="http://schemas.openxmlformats.org/officeDocument/2006/relationships/footer" Target="footer62.xml"/><Relationship Id="rId96" Type="http://schemas.openxmlformats.org/officeDocument/2006/relationships/footer" Target="footer82.xml"/><Relationship Id="rId140" Type="http://schemas.openxmlformats.org/officeDocument/2006/relationships/footer" Target="footer122.xml"/><Relationship Id="rId161" Type="http://schemas.openxmlformats.org/officeDocument/2006/relationships/footer" Target="footer139.xml"/><Relationship Id="rId182" Type="http://schemas.openxmlformats.org/officeDocument/2006/relationships/footer" Target="footer158.xml"/><Relationship Id="rId6" Type="http://schemas.openxmlformats.org/officeDocument/2006/relationships/endnotes" Target="endnotes.xml"/><Relationship Id="rId23" Type="http://schemas.openxmlformats.org/officeDocument/2006/relationships/image" Target="media/image3.jpeg"/><Relationship Id="rId119" Type="http://schemas.openxmlformats.org/officeDocument/2006/relationships/footer" Target="footer102.xml"/><Relationship Id="rId44" Type="http://schemas.openxmlformats.org/officeDocument/2006/relationships/footer" Target="footer33.xml"/><Relationship Id="rId65" Type="http://schemas.openxmlformats.org/officeDocument/2006/relationships/footer" Target="footer52.xml"/><Relationship Id="rId86" Type="http://schemas.openxmlformats.org/officeDocument/2006/relationships/footer" Target="footer73.xml"/><Relationship Id="rId130" Type="http://schemas.openxmlformats.org/officeDocument/2006/relationships/footer" Target="footer113.xml"/><Relationship Id="rId151" Type="http://schemas.openxmlformats.org/officeDocument/2006/relationships/header" Target="header6.xml"/><Relationship Id="rId172" Type="http://schemas.openxmlformats.org/officeDocument/2006/relationships/footer" Target="footer149.xml"/><Relationship Id="rId193" Type="http://schemas.openxmlformats.org/officeDocument/2006/relationships/theme" Target="theme/theme1.xml"/><Relationship Id="rId13" Type="http://schemas.openxmlformats.org/officeDocument/2006/relationships/header" Target="header1.xml"/><Relationship Id="rId109" Type="http://schemas.openxmlformats.org/officeDocument/2006/relationships/footer" Target="footer94.xml"/><Relationship Id="rId34" Type="http://schemas.openxmlformats.org/officeDocument/2006/relationships/footer" Target="footer23.xml"/><Relationship Id="rId50" Type="http://schemas.openxmlformats.org/officeDocument/2006/relationships/footer" Target="footer38.xml"/><Relationship Id="rId55" Type="http://schemas.openxmlformats.org/officeDocument/2006/relationships/footer" Target="footer43.xml"/><Relationship Id="rId76" Type="http://schemas.openxmlformats.org/officeDocument/2006/relationships/footer" Target="footer63.xml"/><Relationship Id="rId97" Type="http://schemas.openxmlformats.org/officeDocument/2006/relationships/footer" Target="footer83.xml"/><Relationship Id="rId104" Type="http://schemas.openxmlformats.org/officeDocument/2006/relationships/footer" Target="footer90.xml"/><Relationship Id="rId120" Type="http://schemas.openxmlformats.org/officeDocument/2006/relationships/footer" Target="footer103.xml"/><Relationship Id="rId125" Type="http://schemas.openxmlformats.org/officeDocument/2006/relationships/footer" Target="footer108.xml"/><Relationship Id="rId141" Type="http://schemas.openxmlformats.org/officeDocument/2006/relationships/footer" Target="footer123.xml"/><Relationship Id="rId146" Type="http://schemas.openxmlformats.org/officeDocument/2006/relationships/footer" Target="footer128.xml"/><Relationship Id="rId167" Type="http://schemas.openxmlformats.org/officeDocument/2006/relationships/image" Target="media/image9.jpeg"/><Relationship Id="rId188" Type="http://schemas.openxmlformats.org/officeDocument/2006/relationships/image" Target="media/image10.jpeg"/><Relationship Id="rId7" Type="http://schemas.openxmlformats.org/officeDocument/2006/relationships/image" Target="media/image1.jpeg"/><Relationship Id="rId71" Type="http://schemas.openxmlformats.org/officeDocument/2006/relationships/footer" Target="footer58.xml"/><Relationship Id="rId92" Type="http://schemas.openxmlformats.org/officeDocument/2006/relationships/footer" Target="footer79.xml"/><Relationship Id="rId162" Type="http://schemas.openxmlformats.org/officeDocument/2006/relationships/footer" Target="footer140.xml"/><Relationship Id="rId183" Type="http://schemas.openxmlformats.org/officeDocument/2006/relationships/hyperlink" Target="http://www.mostik.org" TargetMode="External"/><Relationship Id="rId2" Type="http://schemas.openxmlformats.org/officeDocument/2006/relationships/styles" Target="styles.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4.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5.xml"/><Relationship Id="rId115" Type="http://schemas.openxmlformats.org/officeDocument/2006/relationships/footer" Target="footer99.xml"/><Relationship Id="rId131" Type="http://schemas.openxmlformats.org/officeDocument/2006/relationships/footer" Target="footer114.xml"/><Relationship Id="rId136" Type="http://schemas.openxmlformats.org/officeDocument/2006/relationships/footer" Target="footer119.xml"/><Relationship Id="rId157" Type="http://schemas.openxmlformats.org/officeDocument/2006/relationships/footer" Target="footer135.xml"/><Relationship Id="rId178" Type="http://schemas.openxmlformats.org/officeDocument/2006/relationships/footer" Target="footer155.xml"/><Relationship Id="rId61" Type="http://schemas.openxmlformats.org/officeDocument/2006/relationships/image" Target="media/image5.jpeg"/><Relationship Id="rId82" Type="http://schemas.openxmlformats.org/officeDocument/2006/relationships/footer" Target="footer69.xml"/><Relationship Id="rId152" Type="http://schemas.openxmlformats.org/officeDocument/2006/relationships/footer" Target="footer132.xml"/><Relationship Id="rId173" Type="http://schemas.openxmlformats.org/officeDocument/2006/relationships/footer" Target="footer150.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44.xml"/><Relationship Id="rId77" Type="http://schemas.openxmlformats.org/officeDocument/2006/relationships/footer" Target="footer64.xml"/><Relationship Id="rId100" Type="http://schemas.openxmlformats.org/officeDocument/2006/relationships/footer" Target="footer86.xml"/><Relationship Id="rId105" Type="http://schemas.openxmlformats.org/officeDocument/2006/relationships/footer" Target="footer91.xml"/><Relationship Id="rId126" Type="http://schemas.openxmlformats.org/officeDocument/2006/relationships/footer" Target="footer109.xml"/><Relationship Id="rId147" Type="http://schemas.openxmlformats.org/officeDocument/2006/relationships/footer" Target="footer129.xml"/><Relationship Id="rId168" Type="http://schemas.openxmlformats.org/officeDocument/2006/relationships/footer" Target="footer145.xml"/><Relationship Id="rId8" Type="http://schemas.openxmlformats.org/officeDocument/2006/relationships/image" Target="media/image2.jpeg"/><Relationship Id="rId51" Type="http://schemas.openxmlformats.org/officeDocument/2006/relationships/footer" Target="footer39.xml"/><Relationship Id="rId72" Type="http://schemas.openxmlformats.org/officeDocument/2006/relationships/footer" Target="footer59.xml"/><Relationship Id="rId93" Type="http://schemas.openxmlformats.org/officeDocument/2006/relationships/footer" Target="footer80.xml"/><Relationship Id="rId98" Type="http://schemas.openxmlformats.org/officeDocument/2006/relationships/footer" Target="footer84.xml"/><Relationship Id="rId121" Type="http://schemas.openxmlformats.org/officeDocument/2006/relationships/footer" Target="footer104.xml"/><Relationship Id="rId142" Type="http://schemas.openxmlformats.org/officeDocument/2006/relationships/footer" Target="footer124.xml"/><Relationship Id="rId163" Type="http://schemas.openxmlformats.org/officeDocument/2006/relationships/footer" Target="footer141.xml"/><Relationship Id="rId184" Type="http://schemas.openxmlformats.org/officeDocument/2006/relationships/header" Target="header9.xml"/><Relationship Id="rId189" Type="http://schemas.openxmlformats.org/officeDocument/2006/relationships/image" Target="media/image11.jpeg"/><Relationship Id="rId3" Type="http://schemas.openxmlformats.org/officeDocument/2006/relationships/settings" Target="settings.xml"/><Relationship Id="rId25" Type="http://schemas.openxmlformats.org/officeDocument/2006/relationships/footer" Target="footer14.xml"/><Relationship Id="rId46" Type="http://schemas.openxmlformats.org/officeDocument/2006/relationships/footer" Target="footer35.xml"/><Relationship Id="rId67" Type="http://schemas.openxmlformats.org/officeDocument/2006/relationships/footer" Target="footer54.xml"/><Relationship Id="rId116" Type="http://schemas.openxmlformats.org/officeDocument/2006/relationships/footer" Target="footer100.xml"/><Relationship Id="rId137" Type="http://schemas.openxmlformats.org/officeDocument/2006/relationships/image" Target="media/image8.jpeg"/><Relationship Id="rId158" Type="http://schemas.openxmlformats.org/officeDocument/2006/relationships/footer" Target="footer136.xml"/><Relationship Id="rId20" Type="http://schemas.openxmlformats.org/officeDocument/2006/relationships/footer" Target="footer10.xml"/><Relationship Id="rId41" Type="http://schemas.openxmlformats.org/officeDocument/2006/relationships/footer" Target="footer30.xml"/><Relationship Id="rId62" Type="http://schemas.openxmlformats.org/officeDocument/2006/relationships/footer" Target="footer49.xml"/><Relationship Id="rId83" Type="http://schemas.openxmlformats.org/officeDocument/2006/relationships/footer" Target="footer70.xml"/><Relationship Id="rId88" Type="http://schemas.openxmlformats.org/officeDocument/2006/relationships/footer" Target="footer75.xml"/><Relationship Id="rId111" Type="http://schemas.openxmlformats.org/officeDocument/2006/relationships/footer" Target="footer96.xml"/><Relationship Id="rId132" Type="http://schemas.openxmlformats.org/officeDocument/2006/relationships/footer" Target="footer115.xml"/><Relationship Id="rId153" Type="http://schemas.openxmlformats.org/officeDocument/2006/relationships/footer" Target="footer133.xml"/><Relationship Id="rId174" Type="http://schemas.openxmlformats.org/officeDocument/2006/relationships/footer" Target="footer151.xml"/><Relationship Id="rId179" Type="http://schemas.openxmlformats.org/officeDocument/2006/relationships/hyperlink" Target="http://www.rnostik.org" TargetMode="External"/><Relationship Id="rId190" Type="http://schemas.openxmlformats.org/officeDocument/2006/relationships/hyperlink" Target="http://www.mostik.orgwww.rasstanovka.ru" TargetMode="External"/><Relationship Id="rId15" Type="http://schemas.openxmlformats.org/officeDocument/2006/relationships/footer" Target="footer6.xml"/><Relationship Id="rId36" Type="http://schemas.openxmlformats.org/officeDocument/2006/relationships/footer" Target="footer25.xml"/><Relationship Id="rId57" Type="http://schemas.openxmlformats.org/officeDocument/2006/relationships/footer" Target="footer45.xml"/><Relationship Id="rId106" Type="http://schemas.openxmlformats.org/officeDocument/2006/relationships/footer" Target="footer92.xml"/><Relationship Id="rId127" Type="http://schemas.openxmlformats.org/officeDocument/2006/relationships/footer" Target="footer110.xml"/><Relationship Id="rId10" Type="http://schemas.openxmlformats.org/officeDocument/2006/relationships/footer" Target="footer2.xml"/><Relationship Id="rId31" Type="http://schemas.openxmlformats.org/officeDocument/2006/relationships/footer" Target="footer20.xml"/><Relationship Id="rId52" Type="http://schemas.openxmlformats.org/officeDocument/2006/relationships/footer" Target="footer40.xml"/><Relationship Id="rId73" Type="http://schemas.openxmlformats.org/officeDocument/2006/relationships/footer" Target="footer60.xml"/><Relationship Id="rId78" Type="http://schemas.openxmlformats.org/officeDocument/2006/relationships/footer" Target="footer65.xml"/><Relationship Id="rId94" Type="http://schemas.openxmlformats.org/officeDocument/2006/relationships/image" Target="media/image6.jpeg"/><Relationship Id="rId99" Type="http://schemas.openxmlformats.org/officeDocument/2006/relationships/footer" Target="footer85.xml"/><Relationship Id="rId101" Type="http://schemas.openxmlformats.org/officeDocument/2006/relationships/footer" Target="footer87.xml"/><Relationship Id="rId122" Type="http://schemas.openxmlformats.org/officeDocument/2006/relationships/footer" Target="footer105.xml"/><Relationship Id="rId143" Type="http://schemas.openxmlformats.org/officeDocument/2006/relationships/footer" Target="footer125.xml"/><Relationship Id="rId148" Type="http://schemas.openxmlformats.org/officeDocument/2006/relationships/footer" Target="footer130.xml"/><Relationship Id="rId164" Type="http://schemas.openxmlformats.org/officeDocument/2006/relationships/footer" Target="footer142.xml"/><Relationship Id="rId169" Type="http://schemas.openxmlformats.org/officeDocument/2006/relationships/footer" Target="footer146.xml"/><Relationship Id="rId185" Type="http://schemas.openxmlformats.org/officeDocument/2006/relationships/footer" Target="footer159.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156.xml"/><Relationship Id="rId26" Type="http://schemas.openxmlformats.org/officeDocument/2006/relationships/footer" Target="footer15.xml"/><Relationship Id="rId47" Type="http://schemas.openxmlformats.org/officeDocument/2006/relationships/image" Target="media/image4.jpeg"/><Relationship Id="rId68" Type="http://schemas.openxmlformats.org/officeDocument/2006/relationships/footer" Target="footer55.xml"/><Relationship Id="rId89" Type="http://schemas.openxmlformats.org/officeDocument/2006/relationships/footer" Target="footer76.xml"/><Relationship Id="rId112" Type="http://schemas.openxmlformats.org/officeDocument/2006/relationships/header" Target="header4.xml"/><Relationship Id="rId133" Type="http://schemas.openxmlformats.org/officeDocument/2006/relationships/footer" Target="footer116.xml"/><Relationship Id="rId154" Type="http://schemas.openxmlformats.org/officeDocument/2006/relationships/footer" Target="footer134.xml"/><Relationship Id="rId175" Type="http://schemas.openxmlformats.org/officeDocument/2006/relationships/footer" Target="footer152.xml"/><Relationship Id="rId16" Type="http://schemas.openxmlformats.org/officeDocument/2006/relationships/footer" Target="footer7.xml"/><Relationship Id="rId37" Type="http://schemas.openxmlformats.org/officeDocument/2006/relationships/footer" Target="footer26.xml"/><Relationship Id="rId58" Type="http://schemas.openxmlformats.org/officeDocument/2006/relationships/footer" Target="footer46.xml"/><Relationship Id="rId79" Type="http://schemas.openxmlformats.org/officeDocument/2006/relationships/footer" Target="footer66.xml"/><Relationship Id="rId102" Type="http://schemas.openxmlformats.org/officeDocument/2006/relationships/footer" Target="footer88.xml"/><Relationship Id="rId123" Type="http://schemas.openxmlformats.org/officeDocument/2006/relationships/footer" Target="footer106.xml"/><Relationship Id="rId144" Type="http://schemas.openxmlformats.org/officeDocument/2006/relationships/footer" Target="footer126.xml"/><Relationship Id="rId90" Type="http://schemas.openxmlformats.org/officeDocument/2006/relationships/footer" Target="footer77.xml"/><Relationship Id="rId165" Type="http://schemas.openxmlformats.org/officeDocument/2006/relationships/footer" Target="footer143.xml"/><Relationship Id="rId186" Type="http://schemas.openxmlformats.org/officeDocument/2006/relationships/footer" Target="footer160.xml"/><Relationship Id="rId27" Type="http://schemas.openxmlformats.org/officeDocument/2006/relationships/footer" Target="footer16.xml"/><Relationship Id="rId48" Type="http://schemas.openxmlformats.org/officeDocument/2006/relationships/footer" Target="footer36.xml"/><Relationship Id="rId69" Type="http://schemas.openxmlformats.org/officeDocument/2006/relationships/footer" Target="footer56.xml"/><Relationship Id="rId113" Type="http://schemas.openxmlformats.org/officeDocument/2006/relationships/footer" Target="footer97.xml"/><Relationship Id="rId134" Type="http://schemas.openxmlformats.org/officeDocument/2006/relationships/footer" Target="footer117.xml"/><Relationship Id="rId80" Type="http://schemas.openxmlformats.org/officeDocument/2006/relationships/footer" Target="footer67.xml"/><Relationship Id="rId155" Type="http://schemas.openxmlformats.org/officeDocument/2006/relationships/header" Target="header7.xml"/><Relationship Id="rId176" Type="http://schemas.openxmlformats.org/officeDocument/2006/relationships/footer" Target="footer153.xml"/><Relationship Id="rId17" Type="http://schemas.openxmlformats.org/officeDocument/2006/relationships/header" Target="header2.xml"/><Relationship Id="rId38" Type="http://schemas.openxmlformats.org/officeDocument/2006/relationships/footer" Target="footer27.xml"/><Relationship Id="rId59" Type="http://schemas.openxmlformats.org/officeDocument/2006/relationships/footer" Target="footer47.xml"/><Relationship Id="rId103" Type="http://schemas.openxmlformats.org/officeDocument/2006/relationships/footer" Target="footer89.xml"/><Relationship Id="rId124" Type="http://schemas.openxmlformats.org/officeDocument/2006/relationships/footer" Target="footer107.xml"/><Relationship Id="rId70" Type="http://schemas.openxmlformats.org/officeDocument/2006/relationships/footer" Target="footer57.xml"/><Relationship Id="rId91" Type="http://schemas.openxmlformats.org/officeDocument/2006/relationships/footer" Target="footer78.xml"/><Relationship Id="rId145" Type="http://schemas.openxmlformats.org/officeDocument/2006/relationships/footer" Target="footer127.xml"/><Relationship Id="rId166" Type="http://schemas.openxmlformats.org/officeDocument/2006/relationships/footer" Target="footer144.xml"/><Relationship Id="rId187" Type="http://schemas.openxmlformats.org/officeDocument/2006/relationships/footer" Target="footer161.xml"/><Relationship Id="rId1" Type="http://schemas.openxmlformats.org/officeDocument/2006/relationships/numbering" Target="numbering.xml"/><Relationship Id="rId28" Type="http://schemas.openxmlformats.org/officeDocument/2006/relationships/footer" Target="footer17.xml"/><Relationship Id="rId49" Type="http://schemas.openxmlformats.org/officeDocument/2006/relationships/footer" Target="footer37.xml"/><Relationship Id="rId114" Type="http://schemas.openxmlformats.org/officeDocument/2006/relationships/footer" Target="footer98.xml"/><Relationship Id="rId60" Type="http://schemas.openxmlformats.org/officeDocument/2006/relationships/footer" Target="footer48.xml"/><Relationship Id="rId81" Type="http://schemas.openxmlformats.org/officeDocument/2006/relationships/footer" Target="footer68.xml"/><Relationship Id="rId135" Type="http://schemas.openxmlformats.org/officeDocument/2006/relationships/footer" Target="footer118.xml"/><Relationship Id="rId156" Type="http://schemas.openxmlformats.org/officeDocument/2006/relationships/header" Target="header8.xml"/><Relationship Id="rId177" Type="http://schemas.openxmlformats.org/officeDocument/2006/relationships/footer" Target="footer154.xml"/><Relationship Id="rId18" Type="http://schemas.openxmlformats.org/officeDocument/2006/relationships/footer" Target="footer8.xml"/><Relationship Id="rId39" Type="http://schemas.openxmlformats.org/officeDocument/2006/relationships/footer" Target="footer2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90204</Words>
  <Characters>514167</Characters>
  <Application>Microsoft Office Word</Application>
  <DocSecurity>0</DocSecurity>
  <Lines>4284</Lines>
  <Paragraphs>1206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M</dc:creator>
  <cp:keywords/>
  <dc:description/>
  <cp:lastModifiedBy>Ирина Меньшикова</cp:lastModifiedBy>
  <cp:revision>2</cp:revision>
  <dcterms:created xsi:type="dcterms:W3CDTF">2018-08-02T06:51:00Z</dcterms:created>
  <dcterms:modified xsi:type="dcterms:W3CDTF">2018-08-02T06:51:00Z</dcterms:modified>
</cp:coreProperties>
</file>